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3D09" w:rsidRPr="00CE2598" w:rsidRDefault="000A3D09" w:rsidP="000A3D09">
      <w:pPr>
        <w:jc w:val="center"/>
      </w:pPr>
      <w:r w:rsidRPr="00363028">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66.05pt" o:ole="">
            <v:imagedata r:id="rId8" o:title="" blacklevel="-1966f"/>
          </v:shape>
          <o:OLEObject Type="Embed" ProgID="CorelDraw.Graphic.12" ShapeID="_x0000_i1025" DrawAspect="Content" ObjectID="_1475418008" r:id="rId9"/>
        </w:object>
      </w:r>
    </w:p>
    <w:p w:rsidR="000A3D09" w:rsidRPr="004024F6" w:rsidRDefault="000A3D09" w:rsidP="000A3D09">
      <w:pPr>
        <w:jc w:val="center"/>
        <w:rPr>
          <w:sz w:val="16"/>
          <w:szCs w:val="16"/>
        </w:rPr>
      </w:pPr>
    </w:p>
    <w:p w:rsidR="000A3D09" w:rsidRPr="003A7637" w:rsidRDefault="000A3D09" w:rsidP="000A3D09">
      <w:pPr>
        <w:jc w:val="center"/>
        <w:rPr>
          <w:b/>
          <w:sz w:val="32"/>
        </w:rPr>
      </w:pPr>
      <w:r w:rsidRPr="003A7637">
        <w:rPr>
          <w:b/>
          <w:sz w:val="32"/>
        </w:rPr>
        <w:t>ГЛАВА</w:t>
      </w:r>
    </w:p>
    <w:p w:rsidR="000A3D09" w:rsidRPr="003A7637" w:rsidRDefault="000A3D09" w:rsidP="000A3D09">
      <w:pPr>
        <w:jc w:val="center"/>
        <w:rPr>
          <w:b/>
          <w:sz w:val="32"/>
        </w:rPr>
      </w:pPr>
      <w:r w:rsidRPr="003A7637">
        <w:rPr>
          <w:b/>
          <w:sz w:val="32"/>
        </w:rPr>
        <w:t xml:space="preserve"> ГОРОДСКОГО ПОСЕЛЕНИЯ ЛЯНТОР</w:t>
      </w:r>
    </w:p>
    <w:p w:rsidR="000A3D09" w:rsidRPr="003A7637" w:rsidRDefault="000A3D09" w:rsidP="000A3D09">
      <w:pPr>
        <w:jc w:val="center"/>
        <w:rPr>
          <w:b/>
          <w:sz w:val="32"/>
        </w:rPr>
      </w:pPr>
      <w:r w:rsidRPr="003A7637">
        <w:rPr>
          <w:b/>
          <w:sz w:val="32"/>
        </w:rPr>
        <w:t>Сургутского района</w:t>
      </w:r>
    </w:p>
    <w:p w:rsidR="000A3D09" w:rsidRPr="003A7637" w:rsidRDefault="000A3D09" w:rsidP="000A3D09">
      <w:pPr>
        <w:jc w:val="center"/>
        <w:rPr>
          <w:b/>
          <w:sz w:val="32"/>
        </w:rPr>
      </w:pPr>
      <w:r w:rsidRPr="003A7637">
        <w:rPr>
          <w:b/>
          <w:sz w:val="32"/>
        </w:rPr>
        <w:t>Ханты-Мансийского автономного округа - Югры</w:t>
      </w:r>
    </w:p>
    <w:p w:rsidR="000A3D09" w:rsidRPr="003A7637" w:rsidRDefault="000A3D09" w:rsidP="000A3D09">
      <w:pPr>
        <w:jc w:val="center"/>
        <w:rPr>
          <w:b/>
          <w:sz w:val="32"/>
        </w:rPr>
      </w:pPr>
    </w:p>
    <w:p w:rsidR="000A3D09" w:rsidRPr="003A7637" w:rsidRDefault="000A3D09" w:rsidP="000A3D09">
      <w:pPr>
        <w:jc w:val="center"/>
        <w:rPr>
          <w:b/>
          <w:sz w:val="32"/>
          <w:szCs w:val="32"/>
        </w:rPr>
      </w:pPr>
      <w:r w:rsidRPr="003A7637">
        <w:rPr>
          <w:b/>
          <w:sz w:val="32"/>
          <w:szCs w:val="32"/>
        </w:rPr>
        <w:t>ПОСТАНОВЛЕНИЕ</w:t>
      </w:r>
    </w:p>
    <w:p w:rsidR="000A3D09" w:rsidRPr="003A7637" w:rsidRDefault="000A3D09" w:rsidP="000A3D09"/>
    <w:p w:rsidR="000A3D09" w:rsidRPr="003A7637" w:rsidRDefault="000A3D09" w:rsidP="000A3D09">
      <w:pPr>
        <w:rPr>
          <w:sz w:val="28"/>
          <w:szCs w:val="28"/>
        </w:rPr>
      </w:pPr>
      <w:r w:rsidRPr="00210633">
        <w:rPr>
          <w:sz w:val="28"/>
          <w:szCs w:val="28"/>
          <w:u w:val="single"/>
        </w:rPr>
        <w:t>«</w:t>
      </w:r>
      <w:r w:rsidR="00E06762">
        <w:rPr>
          <w:sz w:val="28"/>
          <w:szCs w:val="28"/>
          <w:u w:val="single"/>
        </w:rPr>
        <w:t>21</w:t>
      </w:r>
      <w:r w:rsidRPr="00210633">
        <w:rPr>
          <w:sz w:val="28"/>
          <w:szCs w:val="28"/>
          <w:u w:val="single"/>
        </w:rPr>
        <w:t>» октября 2014 года</w:t>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t xml:space="preserve">  </w:t>
      </w:r>
      <w:r w:rsidR="00E06762">
        <w:rPr>
          <w:sz w:val="28"/>
          <w:szCs w:val="28"/>
        </w:rPr>
        <w:t xml:space="preserve">              </w:t>
      </w:r>
      <w:r>
        <w:rPr>
          <w:sz w:val="28"/>
          <w:szCs w:val="28"/>
        </w:rPr>
        <w:t xml:space="preserve">   </w:t>
      </w:r>
      <w:r w:rsidRPr="003A7637">
        <w:rPr>
          <w:sz w:val="28"/>
          <w:szCs w:val="28"/>
        </w:rPr>
        <w:t>№</w:t>
      </w:r>
      <w:r>
        <w:rPr>
          <w:sz w:val="28"/>
          <w:szCs w:val="28"/>
        </w:rPr>
        <w:t xml:space="preserve"> </w:t>
      </w:r>
      <w:r w:rsidR="00E06762">
        <w:rPr>
          <w:sz w:val="28"/>
          <w:szCs w:val="28"/>
        </w:rPr>
        <w:t>30</w:t>
      </w:r>
    </w:p>
    <w:p w:rsidR="00D07FD8" w:rsidRPr="000A3D09" w:rsidRDefault="000A3D09" w:rsidP="008237ED">
      <w:pPr>
        <w:rPr>
          <w:sz w:val="28"/>
          <w:szCs w:val="28"/>
        </w:rPr>
      </w:pPr>
      <w:r w:rsidRPr="003A7637">
        <w:rPr>
          <w:sz w:val="28"/>
          <w:szCs w:val="28"/>
        </w:rPr>
        <w:t xml:space="preserve">        </w:t>
      </w:r>
      <w:r>
        <w:rPr>
          <w:sz w:val="28"/>
          <w:szCs w:val="28"/>
        </w:rPr>
        <w:t xml:space="preserve">   </w:t>
      </w:r>
      <w:r w:rsidRPr="003A7637">
        <w:rPr>
          <w:sz w:val="28"/>
          <w:szCs w:val="28"/>
        </w:rPr>
        <w:t xml:space="preserve"> г.Лянтор</w:t>
      </w:r>
    </w:p>
    <w:tbl>
      <w:tblPr>
        <w:tblpPr w:leftFromText="180" w:rightFromText="180" w:vertAnchor="text" w:horzAnchor="margin"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tblGrid>
      <w:tr w:rsidR="000951FB" w:rsidTr="00C86975">
        <w:tblPrEx>
          <w:tblCellMar>
            <w:top w:w="0" w:type="dxa"/>
            <w:bottom w:w="0" w:type="dxa"/>
          </w:tblCellMar>
        </w:tblPrEx>
        <w:trPr>
          <w:trHeight w:val="1979"/>
        </w:trPr>
        <w:tc>
          <w:tcPr>
            <w:tcW w:w="4786" w:type="dxa"/>
            <w:tcBorders>
              <w:top w:val="nil"/>
              <w:left w:val="nil"/>
              <w:bottom w:val="nil"/>
              <w:right w:val="nil"/>
            </w:tcBorders>
          </w:tcPr>
          <w:p w:rsidR="00C86975" w:rsidRDefault="00E910DB" w:rsidP="00E910DB">
            <w:pPr>
              <w:ind w:right="8"/>
              <w:rPr>
                <w:sz w:val="28"/>
                <w:szCs w:val="28"/>
              </w:rPr>
            </w:pPr>
            <w:r w:rsidRPr="001E3D22">
              <w:rPr>
                <w:sz w:val="28"/>
                <w:szCs w:val="28"/>
              </w:rPr>
              <w:t xml:space="preserve">О назначении публичных </w:t>
            </w:r>
          </w:p>
          <w:p w:rsidR="00C86975" w:rsidRDefault="00E910DB" w:rsidP="00C86975">
            <w:pPr>
              <w:ind w:right="8"/>
              <w:rPr>
                <w:sz w:val="28"/>
                <w:szCs w:val="28"/>
              </w:rPr>
            </w:pPr>
            <w:r w:rsidRPr="001E3D22">
              <w:rPr>
                <w:sz w:val="28"/>
                <w:szCs w:val="28"/>
              </w:rPr>
              <w:t>слушаний</w:t>
            </w:r>
            <w:r w:rsidR="00C86975">
              <w:rPr>
                <w:sz w:val="28"/>
                <w:szCs w:val="28"/>
              </w:rPr>
              <w:t xml:space="preserve"> </w:t>
            </w:r>
            <w:r w:rsidRPr="001E3D22">
              <w:rPr>
                <w:sz w:val="28"/>
                <w:szCs w:val="28"/>
              </w:rPr>
              <w:t xml:space="preserve">по проекту </w:t>
            </w:r>
            <w:r>
              <w:rPr>
                <w:sz w:val="28"/>
                <w:szCs w:val="28"/>
              </w:rPr>
              <w:t>постановления</w:t>
            </w:r>
            <w:r w:rsidRPr="001E3D22">
              <w:rPr>
                <w:sz w:val="28"/>
                <w:szCs w:val="28"/>
              </w:rPr>
              <w:t xml:space="preserve"> </w:t>
            </w:r>
            <w:r>
              <w:rPr>
                <w:sz w:val="28"/>
                <w:szCs w:val="28"/>
              </w:rPr>
              <w:t xml:space="preserve">Главы городского поселения </w:t>
            </w:r>
          </w:p>
          <w:p w:rsidR="000951FB" w:rsidRPr="00E910DB" w:rsidRDefault="00E910DB" w:rsidP="00C86975">
            <w:pPr>
              <w:ind w:right="8"/>
              <w:rPr>
                <w:sz w:val="28"/>
                <w:szCs w:val="28"/>
              </w:rPr>
            </w:pPr>
            <w:r>
              <w:rPr>
                <w:sz w:val="28"/>
                <w:szCs w:val="28"/>
              </w:rPr>
              <w:t xml:space="preserve">Лянтор </w:t>
            </w:r>
            <w:r w:rsidRPr="001E3D22">
              <w:rPr>
                <w:sz w:val="28"/>
                <w:szCs w:val="28"/>
              </w:rPr>
              <w:t xml:space="preserve">«Об утверждении </w:t>
            </w:r>
            <w:r>
              <w:rPr>
                <w:sz w:val="28"/>
                <w:szCs w:val="28"/>
              </w:rPr>
              <w:t xml:space="preserve">Схемы </w:t>
            </w:r>
            <w:r w:rsidR="00C86975">
              <w:rPr>
                <w:sz w:val="28"/>
                <w:szCs w:val="28"/>
              </w:rPr>
              <w:t>водо</w:t>
            </w:r>
            <w:r>
              <w:rPr>
                <w:sz w:val="28"/>
                <w:szCs w:val="28"/>
              </w:rPr>
              <w:t>снабжения</w:t>
            </w:r>
            <w:r w:rsidRPr="001E3D22">
              <w:rPr>
                <w:sz w:val="28"/>
                <w:szCs w:val="28"/>
              </w:rPr>
              <w:t xml:space="preserve"> </w:t>
            </w:r>
            <w:r w:rsidR="00C86975">
              <w:rPr>
                <w:sz w:val="28"/>
                <w:szCs w:val="28"/>
              </w:rPr>
              <w:t xml:space="preserve">и водоотведения </w:t>
            </w:r>
            <w:r w:rsidRPr="001E3D22">
              <w:rPr>
                <w:sz w:val="28"/>
                <w:szCs w:val="28"/>
              </w:rPr>
              <w:t>городского поселения Лянтор»</w:t>
            </w:r>
          </w:p>
        </w:tc>
      </w:tr>
    </w:tbl>
    <w:p w:rsidR="006075B0" w:rsidRDefault="006075B0" w:rsidP="000951FB">
      <w:pPr>
        <w:jc w:val="center"/>
        <w:rPr>
          <w:b/>
          <w:bCs/>
          <w:sz w:val="32"/>
        </w:rPr>
      </w:pPr>
    </w:p>
    <w:p w:rsidR="006075B0" w:rsidRDefault="006075B0" w:rsidP="000951FB">
      <w:pPr>
        <w:rPr>
          <w:b/>
          <w:bCs/>
          <w:sz w:val="32"/>
        </w:rPr>
      </w:pPr>
    </w:p>
    <w:p w:rsidR="006075B0" w:rsidRDefault="006075B0" w:rsidP="000951FB">
      <w:pPr>
        <w:jc w:val="both"/>
        <w:rPr>
          <w:sz w:val="28"/>
          <w:szCs w:val="28"/>
        </w:rPr>
      </w:pPr>
      <w:r>
        <w:rPr>
          <w:sz w:val="28"/>
          <w:szCs w:val="28"/>
        </w:rPr>
        <w:t xml:space="preserve">        </w:t>
      </w:r>
    </w:p>
    <w:p w:rsidR="006075B0" w:rsidRDefault="006075B0" w:rsidP="000951FB">
      <w:pPr>
        <w:jc w:val="both"/>
        <w:rPr>
          <w:sz w:val="28"/>
          <w:szCs w:val="28"/>
        </w:rPr>
      </w:pPr>
    </w:p>
    <w:p w:rsidR="000951FB" w:rsidRDefault="000951FB" w:rsidP="000951FB">
      <w:pPr>
        <w:jc w:val="both"/>
        <w:rPr>
          <w:sz w:val="28"/>
          <w:szCs w:val="28"/>
        </w:rPr>
      </w:pPr>
    </w:p>
    <w:p w:rsidR="000951FB" w:rsidRDefault="000951FB" w:rsidP="000951FB">
      <w:pPr>
        <w:jc w:val="both"/>
        <w:rPr>
          <w:sz w:val="28"/>
          <w:szCs w:val="28"/>
        </w:rPr>
      </w:pPr>
    </w:p>
    <w:p w:rsidR="00D07FD8" w:rsidRDefault="00D07FD8" w:rsidP="000951FB">
      <w:pPr>
        <w:jc w:val="both"/>
        <w:rPr>
          <w:sz w:val="28"/>
          <w:szCs w:val="28"/>
        </w:rPr>
      </w:pPr>
    </w:p>
    <w:p w:rsidR="00963ECC" w:rsidRDefault="00963ECC" w:rsidP="00963ECC">
      <w:pPr>
        <w:shd w:val="clear" w:color="auto" w:fill="FFFFFF"/>
        <w:rPr>
          <w:color w:val="000000"/>
          <w:spacing w:val="-1"/>
        </w:rPr>
      </w:pPr>
    </w:p>
    <w:p w:rsidR="00963ECC" w:rsidRPr="001E3D22" w:rsidRDefault="00963ECC" w:rsidP="00963ECC">
      <w:pPr>
        <w:ind w:firstLine="709"/>
        <w:jc w:val="both"/>
        <w:rPr>
          <w:sz w:val="28"/>
          <w:szCs w:val="28"/>
        </w:rPr>
      </w:pPr>
      <w:r w:rsidRPr="001E3D22">
        <w:rPr>
          <w:sz w:val="28"/>
          <w:szCs w:val="28"/>
        </w:rPr>
        <w:t xml:space="preserve">В соответствии со статьёй 28 Федерального закона от 06.10.2003 № 131-ФЗ «Об общих принципах организации местного самоуправления в Российской Федерации», </w:t>
      </w:r>
      <w:hyperlink r:id="rId10" w:history="1">
        <w:r w:rsidR="00BB1428" w:rsidRPr="00327EF5">
          <w:rPr>
            <w:sz w:val="28"/>
            <w:szCs w:val="28"/>
          </w:rPr>
          <w:t>Правил</w:t>
        </w:r>
      </w:hyperlink>
      <w:r w:rsidR="00BB1428">
        <w:rPr>
          <w:sz w:val="28"/>
          <w:szCs w:val="28"/>
        </w:rPr>
        <w:t xml:space="preserve">ами разработки и утверждения схем водоснабжения и водоотведения, утвержденными </w:t>
      </w:r>
      <w:r w:rsidR="00BB1428" w:rsidRPr="00E17A2F">
        <w:rPr>
          <w:sz w:val="28"/>
          <w:szCs w:val="28"/>
        </w:rPr>
        <w:t>постановлени</w:t>
      </w:r>
      <w:r w:rsidR="00BB1428">
        <w:rPr>
          <w:sz w:val="28"/>
          <w:szCs w:val="28"/>
        </w:rPr>
        <w:t>ем</w:t>
      </w:r>
      <w:r w:rsidR="00BB1428" w:rsidRPr="00E17A2F">
        <w:rPr>
          <w:sz w:val="28"/>
          <w:szCs w:val="28"/>
        </w:rPr>
        <w:t xml:space="preserve"> Пра</w:t>
      </w:r>
      <w:r w:rsidR="00BB1428">
        <w:rPr>
          <w:sz w:val="28"/>
          <w:szCs w:val="28"/>
        </w:rPr>
        <w:t>вительства № 782 от 05.09.2013</w:t>
      </w:r>
      <w:r w:rsidRPr="001E3D22">
        <w:rPr>
          <w:sz w:val="28"/>
          <w:szCs w:val="28"/>
        </w:rPr>
        <w:t xml:space="preserve">, Положением о порядке организации </w:t>
      </w:r>
      <w:r>
        <w:rPr>
          <w:sz w:val="28"/>
          <w:szCs w:val="28"/>
        </w:rPr>
        <w:t>и проведении публичных слушаний</w:t>
      </w:r>
      <w:r w:rsidRPr="001E3D22">
        <w:rPr>
          <w:sz w:val="28"/>
          <w:szCs w:val="28"/>
        </w:rPr>
        <w:t xml:space="preserve"> в городском поселении Лянтор, утверждённ</w:t>
      </w:r>
      <w:r w:rsidR="0039686E">
        <w:rPr>
          <w:sz w:val="28"/>
          <w:szCs w:val="28"/>
        </w:rPr>
        <w:t>ым</w:t>
      </w:r>
      <w:r w:rsidRPr="001E3D22">
        <w:rPr>
          <w:sz w:val="28"/>
          <w:szCs w:val="28"/>
        </w:rPr>
        <w:t xml:space="preserve"> решением Совета депутатов городского поселения Лянтор от 26</w:t>
      </w:r>
      <w:r>
        <w:rPr>
          <w:sz w:val="28"/>
          <w:szCs w:val="28"/>
        </w:rPr>
        <w:t>.10.</w:t>
      </w:r>
      <w:r w:rsidRPr="001E3D22">
        <w:rPr>
          <w:sz w:val="28"/>
          <w:szCs w:val="28"/>
        </w:rPr>
        <w:t xml:space="preserve">2006 года № 40, в целях обеспечения участия населения города Лянтор в осуществлении местного самоуправления: </w:t>
      </w:r>
    </w:p>
    <w:p w:rsidR="00963ECC" w:rsidRPr="001E3D22" w:rsidRDefault="00963ECC" w:rsidP="00963ECC">
      <w:pPr>
        <w:tabs>
          <w:tab w:val="left" w:pos="5954"/>
        </w:tabs>
        <w:ind w:right="-1" w:firstLine="709"/>
        <w:jc w:val="both"/>
        <w:rPr>
          <w:spacing w:val="7"/>
          <w:sz w:val="28"/>
          <w:szCs w:val="28"/>
        </w:rPr>
      </w:pPr>
      <w:r w:rsidRPr="001E3D22">
        <w:rPr>
          <w:sz w:val="28"/>
          <w:szCs w:val="28"/>
        </w:rPr>
        <w:t xml:space="preserve">1. Вынести на публичные слушания </w:t>
      </w:r>
      <w:r w:rsidRPr="001E3D22">
        <w:rPr>
          <w:spacing w:val="7"/>
          <w:sz w:val="28"/>
          <w:szCs w:val="28"/>
        </w:rPr>
        <w:t xml:space="preserve">проект </w:t>
      </w:r>
      <w:r>
        <w:rPr>
          <w:spacing w:val="7"/>
          <w:sz w:val="28"/>
          <w:szCs w:val="28"/>
        </w:rPr>
        <w:t>постановления</w:t>
      </w:r>
      <w:r w:rsidRPr="001E3D22">
        <w:rPr>
          <w:spacing w:val="7"/>
          <w:sz w:val="28"/>
          <w:szCs w:val="28"/>
        </w:rPr>
        <w:t xml:space="preserve"> </w:t>
      </w:r>
      <w:r>
        <w:rPr>
          <w:spacing w:val="7"/>
          <w:sz w:val="28"/>
          <w:szCs w:val="28"/>
        </w:rPr>
        <w:t>Главы городского поселения</w:t>
      </w:r>
      <w:r w:rsidRPr="001E3D22">
        <w:rPr>
          <w:spacing w:val="7"/>
          <w:sz w:val="28"/>
          <w:szCs w:val="28"/>
        </w:rPr>
        <w:t xml:space="preserve"> Лянтор «</w:t>
      </w:r>
      <w:r w:rsidRPr="001E3D22">
        <w:rPr>
          <w:sz w:val="28"/>
          <w:szCs w:val="28"/>
        </w:rPr>
        <w:t xml:space="preserve">Об утверждении </w:t>
      </w:r>
      <w:r>
        <w:rPr>
          <w:sz w:val="28"/>
          <w:szCs w:val="28"/>
        </w:rPr>
        <w:t xml:space="preserve">Схемы </w:t>
      </w:r>
      <w:r w:rsidR="001A4799">
        <w:rPr>
          <w:sz w:val="28"/>
          <w:szCs w:val="28"/>
        </w:rPr>
        <w:t>водоснабжения</w:t>
      </w:r>
      <w:r w:rsidR="001A4799" w:rsidRPr="001E3D22">
        <w:rPr>
          <w:sz w:val="28"/>
          <w:szCs w:val="28"/>
        </w:rPr>
        <w:t xml:space="preserve"> </w:t>
      </w:r>
      <w:r w:rsidR="001A4799">
        <w:rPr>
          <w:sz w:val="28"/>
          <w:szCs w:val="28"/>
        </w:rPr>
        <w:t>и водоотведения</w:t>
      </w:r>
      <w:r w:rsidRPr="001E3D22">
        <w:rPr>
          <w:sz w:val="28"/>
          <w:szCs w:val="28"/>
        </w:rPr>
        <w:t xml:space="preserve"> городского поселения Лянтор</w:t>
      </w:r>
      <w:r w:rsidRPr="001E3D22">
        <w:rPr>
          <w:spacing w:val="7"/>
          <w:sz w:val="28"/>
          <w:szCs w:val="28"/>
        </w:rPr>
        <w:t>» (приложение 1).</w:t>
      </w:r>
    </w:p>
    <w:p w:rsidR="00963ECC" w:rsidRPr="001E3D22" w:rsidRDefault="00963ECC" w:rsidP="00963ECC">
      <w:pPr>
        <w:ind w:firstLine="709"/>
        <w:jc w:val="both"/>
        <w:rPr>
          <w:sz w:val="28"/>
          <w:szCs w:val="28"/>
        </w:rPr>
      </w:pPr>
      <w:r w:rsidRPr="001E3D22">
        <w:rPr>
          <w:sz w:val="28"/>
          <w:szCs w:val="28"/>
        </w:rPr>
        <w:t xml:space="preserve">2. Провести публичные слушания </w:t>
      </w:r>
      <w:r w:rsidR="00BF2B24">
        <w:rPr>
          <w:sz w:val="28"/>
          <w:szCs w:val="28"/>
        </w:rPr>
        <w:t>10</w:t>
      </w:r>
      <w:r w:rsidRPr="001E3D22">
        <w:rPr>
          <w:sz w:val="28"/>
          <w:szCs w:val="28"/>
        </w:rPr>
        <w:t xml:space="preserve"> </w:t>
      </w:r>
      <w:r w:rsidR="00BF2B24">
        <w:rPr>
          <w:sz w:val="28"/>
          <w:szCs w:val="28"/>
        </w:rPr>
        <w:t>ноября</w:t>
      </w:r>
      <w:r w:rsidRPr="001E3D22">
        <w:rPr>
          <w:sz w:val="28"/>
          <w:szCs w:val="28"/>
        </w:rPr>
        <w:t xml:space="preserve"> 201</w:t>
      </w:r>
      <w:r>
        <w:rPr>
          <w:sz w:val="28"/>
          <w:szCs w:val="28"/>
        </w:rPr>
        <w:t>4</w:t>
      </w:r>
      <w:r w:rsidR="00BF2B24">
        <w:rPr>
          <w:sz w:val="28"/>
          <w:szCs w:val="28"/>
        </w:rPr>
        <w:t xml:space="preserve"> года </w:t>
      </w:r>
      <w:r w:rsidRPr="001E3D22">
        <w:rPr>
          <w:sz w:val="28"/>
          <w:szCs w:val="28"/>
        </w:rPr>
        <w:t>в 1</w:t>
      </w:r>
      <w:r>
        <w:rPr>
          <w:sz w:val="28"/>
          <w:szCs w:val="28"/>
        </w:rPr>
        <w:t>8</w:t>
      </w:r>
      <w:r w:rsidRPr="001E3D22">
        <w:rPr>
          <w:sz w:val="28"/>
          <w:szCs w:val="28"/>
        </w:rPr>
        <w:t xml:space="preserve"> часов 00 минут в зале совещаний здания Администрации города, расположенного по адресу: </w:t>
      </w:r>
      <w:r w:rsidRPr="001E3D22">
        <w:rPr>
          <w:spacing w:val="7"/>
          <w:sz w:val="28"/>
          <w:szCs w:val="28"/>
        </w:rPr>
        <w:t>город Лянтор, микрорайон 2, строение 42, кабинет № 204.</w:t>
      </w:r>
      <w:r w:rsidRPr="001E3D22">
        <w:rPr>
          <w:sz w:val="28"/>
          <w:szCs w:val="28"/>
        </w:rPr>
        <w:t xml:space="preserve"> </w:t>
      </w:r>
    </w:p>
    <w:p w:rsidR="00963ECC" w:rsidRPr="001E3D22" w:rsidRDefault="00963ECC" w:rsidP="00963ECC">
      <w:pPr>
        <w:ind w:firstLine="709"/>
        <w:jc w:val="both"/>
        <w:rPr>
          <w:sz w:val="28"/>
          <w:szCs w:val="28"/>
        </w:rPr>
      </w:pPr>
      <w:r w:rsidRPr="001E3D22">
        <w:rPr>
          <w:sz w:val="28"/>
          <w:szCs w:val="28"/>
        </w:rPr>
        <w:t xml:space="preserve">3. Утвердить состав организационного комитета, ответственного за подготовку и проведение публичных слушаний (приложение 2). </w:t>
      </w:r>
    </w:p>
    <w:p w:rsidR="00963ECC" w:rsidRPr="001E3D22" w:rsidRDefault="00963ECC" w:rsidP="00963ECC">
      <w:pPr>
        <w:ind w:firstLine="709"/>
        <w:jc w:val="both"/>
        <w:rPr>
          <w:spacing w:val="7"/>
          <w:sz w:val="28"/>
          <w:szCs w:val="28"/>
        </w:rPr>
      </w:pPr>
      <w:r w:rsidRPr="001E3D22">
        <w:rPr>
          <w:sz w:val="28"/>
          <w:szCs w:val="28"/>
        </w:rPr>
        <w:t xml:space="preserve">4. Направлять предложения и замечания физических или юридических лиц </w:t>
      </w:r>
      <w:r w:rsidRPr="001E3D22">
        <w:rPr>
          <w:spacing w:val="7"/>
          <w:sz w:val="28"/>
          <w:szCs w:val="28"/>
        </w:rPr>
        <w:t xml:space="preserve">по </w:t>
      </w:r>
      <w:r w:rsidRPr="001E3D22">
        <w:rPr>
          <w:spacing w:val="5"/>
          <w:sz w:val="28"/>
          <w:szCs w:val="28"/>
        </w:rPr>
        <w:t>проекту муниципального правового акта, указанного в пункте 1 настоящего постановления</w:t>
      </w:r>
      <w:r w:rsidRPr="001E3D22">
        <w:rPr>
          <w:sz w:val="28"/>
          <w:szCs w:val="28"/>
        </w:rPr>
        <w:t xml:space="preserve">, в </w:t>
      </w:r>
      <w:r w:rsidRPr="001E3D22">
        <w:rPr>
          <w:spacing w:val="7"/>
          <w:sz w:val="28"/>
          <w:szCs w:val="28"/>
        </w:rPr>
        <w:t>организационный комитет, в срок до</w:t>
      </w:r>
      <w:r w:rsidR="00BF2B24">
        <w:rPr>
          <w:spacing w:val="7"/>
          <w:sz w:val="28"/>
          <w:szCs w:val="28"/>
        </w:rPr>
        <w:t xml:space="preserve"> 07</w:t>
      </w:r>
      <w:r w:rsidRPr="001E3D22">
        <w:rPr>
          <w:spacing w:val="7"/>
          <w:sz w:val="28"/>
          <w:szCs w:val="28"/>
        </w:rPr>
        <w:t xml:space="preserve"> </w:t>
      </w:r>
      <w:r w:rsidR="001A4799">
        <w:rPr>
          <w:spacing w:val="7"/>
          <w:sz w:val="28"/>
          <w:szCs w:val="28"/>
        </w:rPr>
        <w:t>ноября</w:t>
      </w:r>
      <w:r w:rsidRPr="001E3D22">
        <w:rPr>
          <w:spacing w:val="7"/>
          <w:sz w:val="28"/>
          <w:szCs w:val="28"/>
        </w:rPr>
        <w:t xml:space="preserve"> 201</w:t>
      </w:r>
      <w:r>
        <w:rPr>
          <w:spacing w:val="7"/>
          <w:sz w:val="28"/>
          <w:szCs w:val="28"/>
        </w:rPr>
        <w:t>4</w:t>
      </w:r>
      <w:r w:rsidRPr="001E3D22">
        <w:rPr>
          <w:spacing w:val="7"/>
          <w:sz w:val="28"/>
          <w:szCs w:val="28"/>
        </w:rPr>
        <w:t xml:space="preserve"> года. </w:t>
      </w:r>
    </w:p>
    <w:p w:rsidR="00963ECC" w:rsidRPr="001E3D22" w:rsidRDefault="00963ECC" w:rsidP="00963ECC">
      <w:pPr>
        <w:ind w:firstLine="709"/>
        <w:jc w:val="both"/>
        <w:rPr>
          <w:spacing w:val="7"/>
          <w:sz w:val="28"/>
          <w:szCs w:val="28"/>
        </w:rPr>
      </w:pPr>
      <w:r w:rsidRPr="001E3D22">
        <w:rPr>
          <w:spacing w:val="7"/>
          <w:sz w:val="28"/>
          <w:szCs w:val="28"/>
        </w:rPr>
        <w:t xml:space="preserve">5. Определить местом сбора предложений и замечаний </w:t>
      </w:r>
      <w:r w:rsidRPr="001E3D22">
        <w:rPr>
          <w:sz w:val="28"/>
          <w:szCs w:val="28"/>
        </w:rPr>
        <w:t>физических или юридических лиц</w:t>
      </w:r>
      <w:r w:rsidRPr="001E3D22">
        <w:rPr>
          <w:spacing w:val="7"/>
          <w:sz w:val="28"/>
          <w:szCs w:val="28"/>
        </w:rPr>
        <w:t xml:space="preserve"> по </w:t>
      </w:r>
      <w:r w:rsidRPr="001E3D22">
        <w:rPr>
          <w:spacing w:val="5"/>
          <w:sz w:val="28"/>
          <w:szCs w:val="28"/>
        </w:rPr>
        <w:t xml:space="preserve">проекту муниципального правового акта, </w:t>
      </w:r>
      <w:r w:rsidRPr="001E3D22">
        <w:rPr>
          <w:spacing w:val="5"/>
          <w:sz w:val="28"/>
          <w:szCs w:val="28"/>
        </w:rPr>
        <w:lastRenderedPageBreak/>
        <w:t xml:space="preserve">указанного в пункте 1 настоящего постановления: </w:t>
      </w:r>
      <w:r w:rsidRPr="001E3D22">
        <w:rPr>
          <w:spacing w:val="7"/>
          <w:sz w:val="28"/>
          <w:szCs w:val="28"/>
        </w:rPr>
        <w:t xml:space="preserve">город Лянтор, микрорайон 2, строение 42, </w:t>
      </w:r>
      <w:r w:rsidRPr="001E3D22">
        <w:rPr>
          <w:spacing w:val="5"/>
          <w:sz w:val="28"/>
          <w:szCs w:val="28"/>
        </w:rPr>
        <w:t>кабинет № 10</w:t>
      </w:r>
      <w:r>
        <w:rPr>
          <w:spacing w:val="5"/>
          <w:sz w:val="28"/>
          <w:szCs w:val="28"/>
        </w:rPr>
        <w:t>2</w:t>
      </w:r>
      <w:r w:rsidRPr="001E3D22">
        <w:rPr>
          <w:spacing w:val="5"/>
          <w:sz w:val="28"/>
          <w:szCs w:val="28"/>
        </w:rPr>
        <w:t xml:space="preserve">, </w:t>
      </w:r>
      <w:r w:rsidRPr="001E3D22">
        <w:rPr>
          <w:spacing w:val="7"/>
          <w:sz w:val="28"/>
          <w:szCs w:val="28"/>
        </w:rPr>
        <w:t xml:space="preserve"> режим работы: понедельник-пятница с 09.00 до 17.00, обед с 12.30 до 14.00, а также для предложений и замечаний в электронной форме адрес электронной почты </w:t>
      </w:r>
      <w:r>
        <w:rPr>
          <w:spacing w:val="7"/>
          <w:sz w:val="28"/>
          <w:szCs w:val="28"/>
          <w:lang w:val="en-US"/>
        </w:rPr>
        <w:t>SyreevaRI</w:t>
      </w:r>
      <w:r w:rsidRPr="001E3D22">
        <w:rPr>
          <w:spacing w:val="7"/>
          <w:sz w:val="28"/>
          <w:szCs w:val="28"/>
        </w:rPr>
        <w:t>@admlyantor.ru.</w:t>
      </w:r>
    </w:p>
    <w:p w:rsidR="00963ECC" w:rsidRPr="001E3D22" w:rsidRDefault="00963ECC" w:rsidP="00963ECC">
      <w:pPr>
        <w:ind w:firstLine="709"/>
        <w:jc w:val="both"/>
        <w:rPr>
          <w:spacing w:val="7"/>
          <w:sz w:val="28"/>
          <w:szCs w:val="28"/>
        </w:rPr>
      </w:pPr>
      <w:r w:rsidRPr="001E3D22">
        <w:rPr>
          <w:sz w:val="28"/>
          <w:szCs w:val="28"/>
        </w:rPr>
        <w:t xml:space="preserve">6. </w:t>
      </w:r>
      <w:r>
        <w:rPr>
          <w:sz w:val="28"/>
          <w:szCs w:val="28"/>
        </w:rPr>
        <w:t>О</w:t>
      </w:r>
      <w:r w:rsidRPr="001E3D22">
        <w:rPr>
          <w:sz w:val="28"/>
          <w:szCs w:val="28"/>
        </w:rPr>
        <w:t>публиковать настоящее постановление в газете «Лянторская газета» и разместить на официальном сайте Администрации городского поселения Лянтор</w:t>
      </w:r>
      <w:r>
        <w:rPr>
          <w:sz w:val="28"/>
          <w:szCs w:val="28"/>
        </w:rPr>
        <w:t>.</w:t>
      </w:r>
      <w:r w:rsidRPr="001E3D22">
        <w:rPr>
          <w:sz w:val="28"/>
          <w:szCs w:val="28"/>
        </w:rPr>
        <w:t xml:space="preserve"> </w:t>
      </w:r>
    </w:p>
    <w:p w:rsidR="00963ECC" w:rsidRPr="001E3D22" w:rsidRDefault="00963ECC" w:rsidP="00963ECC">
      <w:pPr>
        <w:ind w:firstLine="709"/>
        <w:jc w:val="both"/>
        <w:rPr>
          <w:sz w:val="28"/>
          <w:szCs w:val="28"/>
        </w:rPr>
      </w:pPr>
      <w:r>
        <w:rPr>
          <w:sz w:val="28"/>
          <w:szCs w:val="28"/>
        </w:rPr>
        <w:t>7</w:t>
      </w:r>
      <w:r w:rsidRPr="001E3D22">
        <w:rPr>
          <w:sz w:val="28"/>
          <w:szCs w:val="28"/>
        </w:rPr>
        <w:t xml:space="preserve">. Контроль за исполнением постановления оставляю за собой. </w:t>
      </w:r>
    </w:p>
    <w:p w:rsidR="00963ECC" w:rsidRDefault="00963ECC" w:rsidP="00963ECC">
      <w:pPr>
        <w:pStyle w:val="ConsPlusNormal"/>
        <w:widowControl/>
        <w:ind w:firstLine="709"/>
        <w:jc w:val="both"/>
        <w:rPr>
          <w:rFonts w:ascii="Times New Roman" w:hAnsi="Times New Roman" w:cs="Times New Roman"/>
          <w:sz w:val="28"/>
          <w:szCs w:val="28"/>
        </w:rPr>
      </w:pPr>
    </w:p>
    <w:p w:rsidR="00963ECC" w:rsidRPr="001E3D22" w:rsidRDefault="00963ECC" w:rsidP="00963ECC">
      <w:pPr>
        <w:pStyle w:val="ConsPlusNormal"/>
        <w:widowControl/>
        <w:ind w:firstLine="709"/>
        <w:jc w:val="both"/>
        <w:rPr>
          <w:rFonts w:ascii="Times New Roman" w:hAnsi="Times New Roman" w:cs="Times New Roman"/>
          <w:sz w:val="28"/>
          <w:szCs w:val="28"/>
        </w:rPr>
      </w:pPr>
    </w:p>
    <w:p w:rsidR="00963ECC" w:rsidRPr="001E3D22" w:rsidRDefault="00963ECC" w:rsidP="00963ECC">
      <w:pPr>
        <w:rPr>
          <w:sz w:val="28"/>
          <w:szCs w:val="28"/>
        </w:rPr>
      </w:pPr>
      <w:r w:rsidRPr="001E3D22">
        <w:rPr>
          <w:sz w:val="28"/>
          <w:szCs w:val="28"/>
        </w:rPr>
        <w:t xml:space="preserve">Глава  города                                                                                </w:t>
      </w:r>
      <w:r w:rsidR="000A3D09">
        <w:rPr>
          <w:sz w:val="28"/>
          <w:szCs w:val="28"/>
        </w:rPr>
        <w:t xml:space="preserve"> </w:t>
      </w:r>
      <w:r w:rsidRPr="001E3D22">
        <w:rPr>
          <w:sz w:val="28"/>
          <w:szCs w:val="28"/>
        </w:rPr>
        <w:t xml:space="preserve">           С.А. Махиня</w:t>
      </w:r>
    </w:p>
    <w:p w:rsidR="00963ECC" w:rsidRDefault="00963ECC" w:rsidP="00963ECC">
      <w:pPr>
        <w:shd w:val="clear" w:color="auto" w:fill="FFFFFF"/>
        <w:rPr>
          <w:color w:val="000000"/>
          <w:spacing w:val="-1"/>
        </w:rPr>
      </w:pPr>
    </w:p>
    <w:p w:rsidR="00963ECC" w:rsidRDefault="00963ECC"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0A3D09" w:rsidRDefault="000A3D09" w:rsidP="00C86975">
      <w:pPr>
        <w:shd w:val="clear" w:color="auto" w:fill="FFFFFF"/>
        <w:ind w:left="5812"/>
        <w:rPr>
          <w:color w:val="000000"/>
          <w:spacing w:val="-1"/>
        </w:rPr>
      </w:pPr>
    </w:p>
    <w:p w:rsidR="00963ECC" w:rsidRDefault="00963ECC" w:rsidP="00C86975">
      <w:pPr>
        <w:shd w:val="clear" w:color="auto" w:fill="FFFFFF"/>
        <w:ind w:left="5812"/>
        <w:rPr>
          <w:color w:val="000000"/>
          <w:spacing w:val="-1"/>
        </w:rPr>
      </w:pPr>
    </w:p>
    <w:p w:rsidR="00963ECC" w:rsidRDefault="00963ECC" w:rsidP="00C86975">
      <w:pPr>
        <w:shd w:val="clear" w:color="auto" w:fill="FFFFFF"/>
        <w:ind w:left="5812"/>
        <w:rPr>
          <w:color w:val="000000"/>
          <w:spacing w:val="-1"/>
        </w:rPr>
      </w:pPr>
    </w:p>
    <w:p w:rsidR="007342DB" w:rsidRDefault="007342DB" w:rsidP="00C86975">
      <w:pPr>
        <w:shd w:val="clear" w:color="auto" w:fill="FFFFFF"/>
        <w:ind w:left="5812"/>
        <w:rPr>
          <w:color w:val="000000"/>
          <w:spacing w:val="-1"/>
        </w:rPr>
      </w:pPr>
    </w:p>
    <w:p w:rsidR="007342DB" w:rsidRDefault="007342DB" w:rsidP="00C86975">
      <w:pPr>
        <w:shd w:val="clear" w:color="auto" w:fill="FFFFFF"/>
        <w:ind w:left="5812"/>
        <w:rPr>
          <w:color w:val="000000"/>
          <w:spacing w:val="-1"/>
        </w:rPr>
      </w:pPr>
    </w:p>
    <w:p w:rsidR="007342DB" w:rsidRDefault="007342DB" w:rsidP="00C86975">
      <w:pPr>
        <w:shd w:val="clear" w:color="auto" w:fill="FFFFFF"/>
        <w:ind w:left="5812"/>
        <w:rPr>
          <w:color w:val="000000"/>
          <w:spacing w:val="-1"/>
        </w:rPr>
      </w:pPr>
    </w:p>
    <w:p w:rsidR="007342DB" w:rsidRDefault="007342DB" w:rsidP="00C86975">
      <w:pPr>
        <w:shd w:val="clear" w:color="auto" w:fill="FFFFFF"/>
        <w:ind w:left="5812"/>
        <w:rPr>
          <w:color w:val="000000"/>
          <w:spacing w:val="-1"/>
        </w:rPr>
      </w:pPr>
    </w:p>
    <w:p w:rsidR="00963ECC" w:rsidRDefault="00963ECC" w:rsidP="00963ECC">
      <w:pPr>
        <w:shd w:val="clear" w:color="auto" w:fill="FFFFFF"/>
        <w:rPr>
          <w:color w:val="000000"/>
          <w:spacing w:val="-1"/>
        </w:rPr>
      </w:pPr>
    </w:p>
    <w:p w:rsidR="008A67DF" w:rsidRDefault="008A67DF" w:rsidP="00C86975">
      <w:pPr>
        <w:shd w:val="clear" w:color="auto" w:fill="FFFFFF"/>
        <w:ind w:left="5812"/>
        <w:rPr>
          <w:color w:val="000000"/>
          <w:spacing w:val="-1"/>
        </w:rPr>
      </w:pPr>
    </w:p>
    <w:p w:rsidR="008A67DF" w:rsidRDefault="008A67DF" w:rsidP="00C86975">
      <w:pPr>
        <w:shd w:val="clear" w:color="auto" w:fill="FFFFFF"/>
        <w:ind w:left="5812"/>
        <w:rPr>
          <w:color w:val="000000"/>
          <w:spacing w:val="-1"/>
        </w:rPr>
      </w:pPr>
    </w:p>
    <w:p w:rsidR="00C86975" w:rsidRPr="006827C5" w:rsidRDefault="00C86975" w:rsidP="00C86975">
      <w:pPr>
        <w:shd w:val="clear" w:color="auto" w:fill="FFFFFF"/>
        <w:ind w:left="5812"/>
        <w:rPr>
          <w:color w:val="000000"/>
          <w:spacing w:val="-1"/>
        </w:rPr>
      </w:pPr>
      <w:r w:rsidRPr="006827C5">
        <w:rPr>
          <w:color w:val="000000"/>
          <w:spacing w:val="-1"/>
        </w:rPr>
        <w:lastRenderedPageBreak/>
        <w:t xml:space="preserve">Приложение 1 к постановлению </w:t>
      </w:r>
    </w:p>
    <w:p w:rsidR="00C86975" w:rsidRPr="006827C5" w:rsidRDefault="00C86975" w:rsidP="00C86975">
      <w:pPr>
        <w:shd w:val="clear" w:color="auto" w:fill="FFFFFF"/>
        <w:ind w:left="5812"/>
        <w:rPr>
          <w:color w:val="000000"/>
          <w:spacing w:val="-1"/>
        </w:rPr>
      </w:pPr>
      <w:r w:rsidRPr="006827C5">
        <w:rPr>
          <w:color w:val="000000"/>
          <w:spacing w:val="-1"/>
        </w:rPr>
        <w:t>Главы городского поселения Лянтор</w:t>
      </w:r>
    </w:p>
    <w:p w:rsidR="00C86975" w:rsidRPr="006827C5" w:rsidRDefault="00C86975" w:rsidP="00C86975">
      <w:pPr>
        <w:ind w:firstLine="5812"/>
        <w:rPr>
          <w:spacing w:val="-1"/>
        </w:rPr>
      </w:pPr>
      <w:r w:rsidRPr="006827C5">
        <w:rPr>
          <w:color w:val="000000"/>
          <w:spacing w:val="-1"/>
        </w:rPr>
        <w:t>от «</w:t>
      </w:r>
      <w:r w:rsidR="00E06762">
        <w:rPr>
          <w:color w:val="000000"/>
          <w:spacing w:val="-1"/>
        </w:rPr>
        <w:t>21</w:t>
      </w:r>
      <w:r w:rsidRPr="006827C5">
        <w:rPr>
          <w:color w:val="000000"/>
          <w:spacing w:val="-1"/>
        </w:rPr>
        <w:t xml:space="preserve">» </w:t>
      </w:r>
      <w:r w:rsidR="000A3D09">
        <w:rPr>
          <w:color w:val="000000"/>
          <w:spacing w:val="-1"/>
        </w:rPr>
        <w:t>октября</w:t>
      </w:r>
      <w:r w:rsidRPr="006827C5">
        <w:rPr>
          <w:color w:val="000000"/>
          <w:spacing w:val="-1"/>
        </w:rPr>
        <w:t xml:space="preserve"> 2014 года № </w:t>
      </w:r>
      <w:r w:rsidR="00E06762">
        <w:rPr>
          <w:color w:val="000000"/>
          <w:spacing w:val="-1"/>
        </w:rPr>
        <w:t>30</w:t>
      </w:r>
    </w:p>
    <w:p w:rsidR="00C86975" w:rsidRDefault="00C86975" w:rsidP="00C86975">
      <w:pPr>
        <w:jc w:val="center"/>
        <w:rPr>
          <w:sz w:val="28"/>
          <w:szCs w:val="28"/>
        </w:rPr>
      </w:pPr>
    </w:p>
    <w:p w:rsidR="00802C10" w:rsidRDefault="00802C10" w:rsidP="00C86975">
      <w:pPr>
        <w:jc w:val="center"/>
        <w:rPr>
          <w:sz w:val="28"/>
          <w:szCs w:val="28"/>
        </w:rPr>
      </w:pPr>
    </w:p>
    <w:p w:rsidR="00802C10" w:rsidRDefault="00802C10" w:rsidP="00C86975">
      <w:pPr>
        <w:jc w:val="center"/>
        <w:rPr>
          <w:sz w:val="28"/>
          <w:szCs w:val="28"/>
        </w:rPr>
      </w:pPr>
    </w:p>
    <w:p w:rsidR="00C86975" w:rsidRPr="004A5DE7" w:rsidRDefault="00C86975" w:rsidP="00C86975">
      <w:pPr>
        <w:jc w:val="center"/>
        <w:rPr>
          <w:b/>
          <w:sz w:val="32"/>
        </w:rPr>
      </w:pPr>
      <w:r w:rsidRPr="004A5DE7">
        <w:rPr>
          <w:b/>
          <w:sz w:val="32"/>
        </w:rPr>
        <w:t>ГЛАВА</w:t>
      </w:r>
    </w:p>
    <w:p w:rsidR="00C86975" w:rsidRPr="004A5DE7" w:rsidRDefault="00C86975" w:rsidP="00C86975">
      <w:pPr>
        <w:jc w:val="center"/>
        <w:rPr>
          <w:b/>
          <w:sz w:val="32"/>
        </w:rPr>
      </w:pPr>
      <w:r w:rsidRPr="004A5DE7">
        <w:rPr>
          <w:b/>
          <w:sz w:val="32"/>
        </w:rPr>
        <w:t>ГОРОДСКОГО ПОСЕЛЕНИЯ ЛЯНТОР</w:t>
      </w:r>
    </w:p>
    <w:p w:rsidR="00C86975" w:rsidRPr="004A5DE7" w:rsidRDefault="00C86975" w:rsidP="00C86975">
      <w:pPr>
        <w:jc w:val="center"/>
        <w:rPr>
          <w:b/>
          <w:sz w:val="32"/>
        </w:rPr>
      </w:pPr>
      <w:r w:rsidRPr="004A5DE7">
        <w:rPr>
          <w:b/>
          <w:sz w:val="32"/>
        </w:rPr>
        <w:t>Сургутского района</w:t>
      </w:r>
    </w:p>
    <w:p w:rsidR="00C86975" w:rsidRPr="004A5DE7" w:rsidRDefault="00C86975" w:rsidP="00C86975">
      <w:pPr>
        <w:jc w:val="center"/>
        <w:rPr>
          <w:b/>
          <w:sz w:val="32"/>
        </w:rPr>
      </w:pPr>
      <w:r w:rsidRPr="004A5DE7">
        <w:rPr>
          <w:b/>
          <w:sz w:val="32"/>
        </w:rPr>
        <w:t>Ханты-Мансийского автономного округа-Югры</w:t>
      </w:r>
    </w:p>
    <w:p w:rsidR="00C86975" w:rsidRPr="004A5DE7" w:rsidRDefault="00C86975" w:rsidP="00C86975">
      <w:pPr>
        <w:jc w:val="center"/>
        <w:rPr>
          <w:b/>
          <w:sz w:val="32"/>
        </w:rPr>
      </w:pPr>
    </w:p>
    <w:p w:rsidR="00C86975" w:rsidRPr="004A5DE7" w:rsidRDefault="00C86975" w:rsidP="00C86975">
      <w:pPr>
        <w:jc w:val="center"/>
        <w:rPr>
          <w:b/>
          <w:sz w:val="32"/>
          <w:szCs w:val="32"/>
        </w:rPr>
      </w:pPr>
      <w:r w:rsidRPr="004A5DE7">
        <w:rPr>
          <w:b/>
          <w:sz w:val="32"/>
          <w:szCs w:val="32"/>
        </w:rPr>
        <w:t>ПОСТАНОВЛЕНИЕ</w:t>
      </w:r>
    </w:p>
    <w:p w:rsidR="00C86975" w:rsidRPr="004A5DE7" w:rsidRDefault="00C86975" w:rsidP="00C86975"/>
    <w:p w:rsidR="00C86975" w:rsidRPr="004A5DE7" w:rsidRDefault="00C86975" w:rsidP="00C86975"/>
    <w:p w:rsidR="00C86975" w:rsidRPr="004A5DE7" w:rsidRDefault="00C86975" w:rsidP="00C86975">
      <w:pPr>
        <w:rPr>
          <w:sz w:val="28"/>
          <w:szCs w:val="28"/>
        </w:rPr>
      </w:pPr>
      <w:r w:rsidRPr="004A5DE7">
        <w:rPr>
          <w:sz w:val="28"/>
          <w:szCs w:val="28"/>
          <w:u w:val="single"/>
        </w:rPr>
        <w:t>«</w:t>
      </w:r>
      <w:r>
        <w:rPr>
          <w:sz w:val="28"/>
          <w:szCs w:val="28"/>
          <w:u w:val="single"/>
        </w:rPr>
        <w:t xml:space="preserve">     </w:t>
      </w:r>
      <w:r w:rsidRPr="004A5DE7">
        <w:rPr>
          <w:sz w:val="28"/>
          <w:szCs w:val="28"/>
          <w:u w:val="single"/>
        </w:rPr>
        <w:t xml:space="preserve">» </w:t>
      </w:r>
      <w:r w:rsidR="000A3D09">
        <w:rPr>
          <w:sz w:val="28"/>
          <w:szCs w:val="28"/>
          <w:u w:val="single"/>
        </w:rPr>
        <w:t xml:space="preserve">           </w:t>
      </w:r>
      <w:r w:rsidRPr="004A5DE7">
        <w:rPr>
          <w:sz w:val="28"/>
          <w:szCs w:val="28"/>
          <w:u w:val="single"/>
        </w:rPr>
        <w:t xml:space="preserve"> 2014 года</w:t>
      </w:r>
      <w:r w:rsidRPr="004A5DE7">
        <w:rPr>
          <w:sz w:val="28"/>
          <w:szCs w:val="28"/>
        </w:rPr>
        <w:t xml:space="preserve">                                                                              </w:t>
      </w:r>
      <w:r>
        <w:rPr>
          <w:sz w:val="28"/>
          <w:szCs w:val="28"/>
        </w:rPr>
        <w:t xml:space="preserve">     </w:t>
      </w:r>
      <w:r w:rsidRPr="004A5DE7">
        <w:rPr>
          <w:sz w:val="28"/>
          <w:szCs w:val="28"/>
        </w:rPr>
        <w:t xml:space="preserve">    № </w:t>
      </w:r>
    </w:p>
    <w:p w:rsidR="00C86975" w:rsidRPr="004A5DE7" w:rsidRDefault="00C86975" w:rsidP="00C86975">
      <w:pPr>
        <w:rPr>
          <w:sz w:val="28"/>
          <w:szCs w:val="28"/>
        </w:rPr>
      </w:pPr>
      <w:r w:rsidRPr="004A5DE7">
        <w:rPr>
          <w:sz w:val="28"/>
          <w:szCs w:val="28"/>
        </w:rPr>
        <w:t xml:space="preserve">      г.Лянтор</w:t>
      </w:r>
    </w:p>
    <w:p w:rsidR="00C86975" w:rsidRDefault="00C86975" w:rsidP="00C86975">
      <w:pPr>
        <w:ind w:right="4140"/>
        <w:rPr>
          <w:sz w:val="28"/>
          <w:szCs w:val="28"/>
        </w:rPr>
      </w:pPr>
    </w:p>
    <w:p w:rsidR="00C86975" w:rsidRDefault="00C86975" w:rsidP="00C86975">
      <w:pPr>
        <w:ind w:right="4140"/>
        <w:rPr>
          <w:sz w:val="28"/>
          <w:szCs w:val="28"/>
        </w:rPr>
      </w:pPr>
      <w:r w:rsidRPr="004C0D6E">
        <w:rPr>
          <w:sz w:val="28"/>
          <w:szCs w:val="28"/>
        </w:rPr>
        <w:t xml:space="preserve">Об утверждении </w:t>
      </w:r>
      <w:r>
        <w:rPr>
          <w:sz w:val="28"/>
          <w:szCs w:val="28"/>
        </w:rPr>
        <w:t xml:space="preserve">Схемы </w:t>
      </w:r>
    </w:p>
    <w:p w:rsidR="00963ECC" w:rsidRDefault="00963ECC" w:rsidP="00C86975">
      <w:pPr>
        <w:ind w:right="4140"/>
        <w:rPr>
          <w:sz w:val="28"/>
          <w:szCs w:val="28"/>
        </w:rPr>
      </w:pPr>
      <w:r>
        <w:rPr>
          <w:sz w:val="28"/>
          <w:szCs w:val="28"/>
        </w:rPr>
        <w:t>водос</w:t>
      </w:r>
      <w:r w:rsidR="00C86975">
        <w:rPr>
          <w:sz w:val="28"/>
          <w:szCs w:val="28"/>
        </w:rPr>
        <w:t xml:space="preserve">набжения </w:t>
      </w:r>
      <w:r>
        <w:rPr>
          <w:sz w:val="28"/>
          <w:szCs w:val="28"/>
        </w:rPr>
        <w:t xml:space="preserve">и водоотведения </w:t>
      </w:r>
    </w:p>
    <w:p w:rsidR="00C86975" w:rsidRDefault="00C86975" w:rsidP="00C86975">
      <w:pPr>
        <w:ind w:right="4140"/>
        <w:rPr>
          <w:sz w:val="28"/>
          <w:szCs w:val="28"/>
        </w:rPr>
      </w:pPr>
      <w:r>
        <w:rPr>
          <w:sz w:val="28"/>
          <w:szCs w:val="28"/>
        </w:rPr>
        <w:t>городского поселения Лянтор</w:t>
      </w:r>
    </w:p>
    <w:p w:rsidR="00C86975" w:rsidRDefault="00C86975" w:rsidP="00C86975">
      <w:pPr>
        <w:ind w:firstLine="851"/>
        <w:jc w:val="both"/>
        <w:rPr>
          <w:sz w:val="28"/>
          <w:szCs w:val="28"/>
        </w:rPr>
      </w:pPr>
    </w:p>
    <w:p w:rsidR="00C86975" w:rsidRPr="00F312E2" w:rsidRDefault="00C86975" w:rsidP="00C86975">
      <w:pPr>
        <w:pStyle w:val="ConsPlusNormal"/>
        <w:widowControl/>
        <w:ind w:firstLine="709"/>
        <w:jc w:val="both"/>
        <w:rPr>
          <w:rFonts w:ascii="Times New Roman" w:hAnsi="Times New Roman" w:cs="Times New Roman"/>
          <w:sz w:val="28"/>
          <w:szCs w:val="28"/>
        </w:rPr>
      </w:pPr>
      <w:r w:rsidRPr="00F312E2">
        <w:rPr>
          <w:rFonts w:ascii="Times New Roman" w:hAnsi="Times New Roman" w:cs="Times New Roman"/>
          <w:sz w:val="28"/>
          <w:szCs w:val="28"/>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w:t>
      </w:r>
      <w:hyperlink r:id="rId11" w:history="1">
        <w:r w:rsidR="00B3482E" w:rsidRPr="00B3482E">
          <w:rPr>
            <w:rFonts w:ascii="Times New Roman" w:hAnsi="Times New Roman" w:cs="Times New Roman"/>
            <w:sz w:val="28"/>
            <w:szCs w:val="28"/>
          </w:rPr>
          <w:t>Правил</w:t>
        </w:r>
      </w:hyperlink>
      <w:r w:rsidR="00B3482E" w:rsidRPr="00B3482E">
        <w:rPr>
          <w:rFonts w:ascii="Times New Roman" w:hAnsi="Times New Roman" w:cs="Times New Roman"/>
          <w:sz w:val="28"/>
          <w:szCs w:val="28"/>
        </w:rPr>
        <w:t xml:space="preserve"> разработки и утверждения схем водоснабжения и водоотведения, утвержденных постановлением Правительства № 782 от 05.09.2013</w:t>
      </w:r>
      <w:r w:rsidRPr="00F312E2">
        <w:rPr>
          <w:rFonts w:ascii="Times New Roman" w:hAnsi="Times New Roman" w:cs="Times New Roman"/>
          <w:sz w:val="28"/>
          <w:szCs w:val="28"/>
        </w:rPr>
        <w:t xml:space="preserve">, </w:t>
      </w:r>
      <w:r>
        <w:rPr>
          <w:rFonts w:ascii="Times New Roman" w:hAnsi="Times New Roman" w:cs="Times New Roman"/>
          <w:sz w:val="28"/>
          <w:szCs w:val="28"/>
        </w:rPr>
        <w:t>У</w:t>
      </w:r>
      <w:r w:rsidRPr="00F312E2">
        <w:rPr>
          <w:rFonts w:ascii="Times New Roman" w:hAnsi="Times New Roman" w:cs="Times New Roman"/>
          <w:sz w:val="28"/>
          <w:szCs w:val="28"/>
        </w:rPr>
        <w:t xml:space="preserve">става муниципального образования городское поселение </w:t>
      </w:r>
      <w:r>
        <w:rPr>
          <w:rFonts w:ascii="Times New Roman" w:hAnsi="Times New Roman" w:cs="Times New Roman"/>
          <w:sz w:val="28"/>
          <w:szCs w:val="28"/>
        </w:rPr>
        <w:t xml:space="preserve">Лянтор, </w:t>
      </w:r>
      <w:r w:rsidRPr="00F312E2">
        <w:rPr>
          <w:rFonts w:ascii="Times New Roman" w:hAnsi="Times New Roman" w:cs="Times New Roman"/>
          <w:sz w:val="28"/>
          <w:szCs w:val="28"/>
        </w:rPr>
        <w:t xml:space="preserve">в целях создания благоприятных и безопасных условий для проживания граждан на территории муниципального образования городское поселение </w:t>
      </w:r>
      <w:r>
        <w:rPr>
          <w:rFonts w:ascii="Times New Roman" w:hAnsi="Times New Roman" w:cs="Times New Roman"/>
          <w:sz w:val="28"/>
          <w:szCs w:val="28"/>
        </w:rPr>
        <w:t>Лянтор</w:t>
      </w:r>
      <w:r w:rsidRPr="00F312E2">
        <w:rPr>
          <w:rFonts w:ascii="Times New Roman" w:hAnsi="Times New Roman" w:cs="Times New Roman"/>
          <w:sz w:val="28"/>
          <w:szCs w:val="28"/>
        </w:rPr>
        <w:t>,</w:t>
      </w:r>
      <w:r>
        <w:rPr>
          <w:rFonts w:ascii="Times New Roman" w:hAnsi="Times New Roman" w:cs="Times New Roman"/>
          <w:sz w:val="28"/>
          <w:szCs w:val="28"/>
        </w:rPr>
        <w:t xml:space="preserve"> учитывая </w:t>
      </w:r>
      <w:r w:rsidRPr="0082697D">
        <w:rPr>
          <w:rFonts w:ascii="Times New Roman" w:hAnsi="Times New Roman" w:cs="Times New Roman"/>
          <w:sz w:val="28"/>
          <w:szCs w:val="24"/>
        </w:rPr>
        <w:t>заключени</w:t>
      </w:r>
      <w:r>
        <w:rPr>
          <w:rFonts w:ascii="Times New Roman" w:hAnsi="Times New Roman" w:cs="Times New Roman"/>
          <w:sz w:val="28"/>
          <w:szCs w:val="24"/>
        </w:rPr>
        <w:t>е</w:t>
      </w:r>
      <w:r w:rsidRPr="0082697D">
        <w:rPr>
          <w:rFonts w:ascii="Times New Roman" w:hAnsi="Times New Roman" w:cs="Times New Roman"/>
          <w:sz w:val="28"/>
          <w:szCs w:val="24"/>
        </w:rPr>
        <w:t xml:space="preserve"> по результатам публичных слушаний</w:t>
      </w:r>
      <w:r w:rsidRPr="00F312E2">
        <w:rPr>
          <w:rFonts w:ascii="Times New Roman" w:hAnsi="Times New Roman" w:cs="Times New Roman"/>
          <w:sz w:val="28"/>
          <w:szCs w:val="28"/>
        </w:rPr>
        <w:t>:</w:t>
      </w:r>
    </w:p>
    <w:p w:rsidR="00C86975" w:rsidRPr="00A45DB2" w:rsidRDefault="00C86975" w:rsidP="00C86975">
      <w:pPr>
        <w:pStyle w:val="ConsPlusNormal"/>
        <w:widowControl/>
        <w:numPr>
          <w:ilvl w:val="0"/>
          <w:numId w:val="5"/>
        </w:numPr>
        <w:ind w:left="0" w:firstLine="709"/>
        <w:jc w:val="both"/>
        <w:rPr>
          <w:rFonts w:ascii="Times New Roman" w:hAnsi="Times New Roman" w:cs="Times New Roman"/>
          <w:sz w:val="28"/>
          <w:szCs w:val="28"/>
        </w:rPr>
      </w:pPr>
      <w:r w:rsidRPr="00F312E2">
        <w:rPr>
          <w:rFonts w:ascii="Times New Roman" w:hAnsi="Times New Roman" w:cs="Times New Roman"/>
          <w:sz w:val="28"/>
          <w:szCs w:val="28"/>
        </w:rPr>
        <w:t xml:space="preserve">Утвердить </w:t>
      </w:r>
      <w:r w:rsidRPr="006F6E4F">
        <w:rPr>
          <w:rFonts w:ascii="Times New Roman" w:hAnsi="Times New Roman" w:cs="Times New Roman"/>
          <w:sz w:val="28"/>
          <w:szCs w:val="28"/>
        </w:rPr>
        <w:t xml:space="preserve">Схему </w:t>
      </w:r>
      <w:r w:rsidR="00BF2B24">
        <w:rPr>
          <w:rFonts w:ascii="Times New Roman" w:hAnsi="Times New Roman" w:cs="Times New Roman"/>
          <w:sz w:val="28"/>
          <w:szCs w:val="28"/>
        </w:rPr>
        <w:t>водо</w:t>
      </w:r>
      <w:r w:rsidRPr="006F6E4F">
        <w:rPr>
          <w:rFonts w:ascii="Times New Roman" w:hAnsi="Times New Roman" w:cs="Times New Roman"/>
          <w:sz w:val="28"/>
          <w:szCs w:val="28"/>
        </w:rPr>
        <w:t>снабжения</w:t>
      </w:r>
      <w:r w:rsidR="00BF2B24">
        <w:rPr>
          <w:rFonts w:ascii="Times New Roman" w:hAnsi="Times New Roman" w:cs="Times New Roman"/>
          <w:sz w:val="28"/>
          <w:szCs w:val="28"/>
        </w:rPr>
        <w:t xml:space="preserve"> и водоотведения</w:t>
      </w:r>
      <w:r w:rsidRPr="00F312E2">
        <w:rPr>
          <w:rFonts w:ascii="Times New Roman" w:hAnsi="Times New Roman" w:cs="Times New Roman"/>
          <w:sz w:val="28"/>
          <w:szCs w:val="28"/>
        </w:rPr>
        <w:t xml:space="preserve"> городского поселения </w:t>
      </w:r>
      <w:r w:rsidRPr="00A45DB2">
        <w:rPr>
          <w:rFonts w:ascii="Times New Roman" w:hAnsi="Times New Roman" w:cs="Times New Roman"/>
          <w:sz w:val="28"/>
          <w:szCs w:val="28"/>
        </w:rPr>
        <w:t>Лянтор согласно приложению.</w:t>
      </w:r>
    </w:p>
    <w:p w:rsidR="00C86975" w:rsidRPr="00A45DB2" w:rsidRDefault="00C86975" w:rsidP="00C86975">
      <w:pPr>
        <w:numPr>
          <w:ilvl w:val="0"/>
          <w:numId w:val="5"/>
        </w:numPr>
        <w:tabs>
          <w:tab w:val="left" w:pos="1134"/>
        </w:tabs>
        <w:ind w:left="0" w:firstLine="709"/>
        <w:jc w:val="both"/>
        <w:rPr>
          <w:sz w:val="28"/>
          <w:szCs w:val="28"/>
        </w:rPr>
      </w:pPr>
      <w:r>
        <w:rPr>
          <w:sz w:val="28"/>
          <w:szCs w:val="28"/>
        </w:rPr>
        <w:t>О</w:t>
      </w:r>
      <w:r w:rsidRPr="00A45DB2">
        <w:rPr>
          <w:sz w:val="28"/>
          <w:szCs w:val="28"/>
        </w:rPr>
        <w:t xml:space="preserve">публиковать настоящее </w:t>
      </w:r>
      <w:r>
        <w:rPr>
          <w:sz w:val="28"/>
          <w:szCs w:val="28"/>
        </w:rPr>
        <w:t>постановление</w:t>
      </w:r>
      <w:r w:rsidRPr="00A45DB2">
        <w:rPr>
          <w:sz w:val="28"/>
          <w:szCs w:val="28"/>
        </w:rPr>
        <w:t xml:space="preserve"> в официальном выпуске газеты «Лянторская газета» и разместить на сайте </w:t>
      </w:r>
      <w:r>
        <w:rPr>
          <w:sz w:val="28"/>
          <w:szCs w:val="28"/>
        </w:rPr>
        <w:t>Администрации</w:t>
      </w:r>
      <w:r w:rsidRPr="00A45DB2">
        <w:rPr>
          <w:sz w:val="28"/>
          <w:szCs w:val="28"/>
        </w:rPr>
        <w:t xml:space="preserve"> городско</w:t>
      </w:r>
      <w:r>
        <w:rPr>
          <w:sz w:val="28"/>
          <w:szCs w:val="28"/>
        </w:rPr>
        <w:t>го</w:t>
      </w:r>
      <w:r w:rsidRPr="00A45DB2">
        <w:rPr>
          <w:sz w:val="28"/>
          <w:szCs w:val="28"/>
        </w:rPr>
        <w:t xml:space="preserve"> поселени</w:t>
      </w:r>
      <w:r>
        <w:rPr>
          <w:sz w:val="28"/>
          <w:szCs w:val="28"/>
        </w:rPr>
        <w:t>я</w:t>
      </w:r>
      <w:r w:rsidRPr="00A45DB2">
        <w:rPr>
          <w:sz w:val="28"/>
          <w:szCs w:val="28"/>
        </w:rPr>
        <w:t xml:space="preserve"> Лянтор.</w:t>
      </w:r>
    </w:p>
    <w:p w:rsidR="00C86975" w:rsidRPr="007B2385" w:rsidRDefault="00C86975" w:rsidP="00C86975">
      <w:pPr>
        <w:pStyle w:val="21"/>
        <w:numPr>
          <w:ilvl w:val="0"/>
          <w:numId w:val="5"/>
        </w:numPr>
        <w:ind w:left="0" w:firstLine="709"/>
        <w:jc w:val="both"/>
        <w:rPr>
          <w:b w:val="0"/>
          <w:szCs w:val="28"/>
        </w:rPr>
      </w:pPr>
      <w:r w:rsidRPr="007B2385">
        <w:rPr>
          <w:b w:val="0"/>
          <w:szCs w:val="28"/>
        </w:rPr>
        <w:t xml:space="preserve">Настоящее </w:t>
      </w:r>
      <w:r>
        <w:rPr>
          <w:b w:val="0"/>
          <w:szCs w:val="28"/>
        </w:rPr>
        <w:t>постановление</w:t>
      </w:r>
      <w:r w:rsidRPr="007B2385">
        <w:rPr>
          <w:b w:val="0"/>
          <w:szCs w:val="28"/>
        </w:rPr>
        <w:t xml:space="preserve"> вступает в силу после опубликования.</w:t>
      </w:r>
    </w:p>
    <w:p w:rsidR="00C86975" w:rsidRPr="007B2385" w:rsidRDefault="00C86975" w:rsidP="00C86975">
      <w:pPr>
        <w:pStyle w:val="21"/>
        <w:numPr>
          <w:ilvl w:val="0"/>
          <w:numId w:val="5"/>
        </w:numPr>
        <w:ind w:left="0" w:firstLine="709"/>
        <w:jc w:val="both"/>
        <w:rPr>
          <w:b w:val="0"/>
          <w:szCs w:val="28"/>
        </w:rPr>
      </w:pPr>
      <w:r w:rsidRPr="007B2385">
        <w:rPr>
          <w:b w:val="0"/>
          <w:szCs w:val="28"/>
        </w:rPr>
        <w:t>Контроль за выполнением настоящего постановления оставляю за собой.</w:t>
      </w:r>
    </w:p>
    <w:p w:rsidR="00C86975" w:rsidRPr="004D47FC" w:rsidRDefault="00C86975" w:rsidP="00C86975">
      <w:pPr>
        <w:pStyle w:val="ConsPlusNormal"/>
        <w:widowControl/>
        <w:ind w:firstLine="540"/>
        <w:jc w:val="both"/>
        <w:rPr>
          <w:rFonts w:ascii="Times New Roman" w:hAnsi="Times New Roman" w:cs="Times New Roman"/>
          <w:sz w:val="28"/>
          <w:szCs w:val="28"/>
        </w:rPr>
      </w:pPr>
    </w:p>
    <w:p w:rsidR="00C86975" w:rsidRDefault="00C86975" w:rsidP="00C86975">
      <w:pPr>
        <w:pStyle w:val="ConsPlusNormal"/>
        <w:widowControl/>
        <w:ind w:firstLine="540"/>
        <w:jc w:val="both"/>
        <w:rPr>
          <w:rFonts w:ascii="Times New Roman" w:hAnsi="Times New Roman" w:cs="Times New Roman"/>
          <w:sz w:val="28"/>
          <w:szCs w:val="28"/>
        </w:rPr>
      </w:pPr>
    </w:p>
    <w:p w:rsidR="00C86975" w:rsidRPr="00A45DB2" w:rsidRDefault="00C86975" w:rsidP="00C86975">
      <w:pPr>
        <w:pStyle w:val="ConsPlusNormal"/>
        <w:widowControl/>
        <w:ind w:firstLine="540"/>
        <w:jc w:val="both"/>
        <w:rPr>
          <w:rFonts w:ascii="Times New Roman" w:hAnsi="Times New Roman" w:cs="Times New Roman"/>
          <w:sz w:val="28"/>
          <w:szCs w:val="28"/>
        </w:rPr>
      </w:pPr>
    </w:p>
    <w:p w:rsidR="00C86975" w:rsidRPr="001E3D22" w:rsidRDefault="00C86975" w:rsidP="00C86975">
      <w:pPr>
        <w:rPr>
          <w:sz w:val="28"/>
          <w:szCs w:val="28"/>
        </w:rPr>
      </w:pPr>
      <w:r w:rsidRPr="001E3D22">
        <w:rPr>
          <w:sz w:val="28"/>
          <w:szCs w:val="28"/>
        </w:rPr>
        <w:t>Глава  города                                                                                           С.А. Махиня</w:t>
      </w:r>
    </w:p>
    <w:p w:rsidR="00C86975" w:rsidRPr="0082697D" w:rsidRDefault="00C86975" w:rsidP="00C86975">
      <w:pPr>
        <w:pStyle w:val="ConsPlusNormal"/>
        <w:widowControl/>
        <w:ind w:firstLine="0"/>
        <w:rPr>
          <w:rFonts w:ascii="Times New Roman" w:hAnsi="Times New Roman" w:cs="Times New Roman"/>
          <w:sz w:val="28"/>
          <w:szCs w:val="28"/>
        </w:rPr>
      </w:pPr>
    </w:p>
    <w:p w:rsidR="00C86975" w:rsidRDefault="00C86975" w:rsidP="000A3D09">
      <w:pPr>
        <w:rPr>
          <w:sz w:val="28"/>
          <w:szCs w:val="28"/>
        </w:rPr>
      </w:pPr>
    </w:p>
    <w:p w:rsidR="000A3D09" w:rsidRDefault="000A3D09" w:rsidP="000A3D09">
      <w:pPr>
        <w:rPr>
          <w:sz w:val="28"/>
          <w:szCs w:val="28"/>
        </w:rPr>
      </w:pPr>
    </w:p>
    <w:p w:rsidR="00C86975" w:rsidRDefault="00C86975" w:rsidP="00C86975">
      <w:pPr>
        <w:ind w:firstLine="5812"/>
        <w:rPr>
          <w:sz w:val="28"/>
          <w:szCs w:val="28"/>
        </w:rPr>
      </w:pPr>
    </w:p>
    <w:p w:rsidR="00C86975" w:rsidRPr="006827C5" w:rsidRDefault="00C86975" w:rsidP="00C86975">
      <w:pPr>
        <w:shd w:val="clear" w:color="auto" w:fill="FFFFFF"/>
        <w:ind w:left="5812"/>
        <w:rPr>
          <w:color w:val="000000"/>
          <w:spacing w:val="-1"/>
        </w:rPr>
      </w:pPr>
      <w:r w:rsidRPr="006827C5">
        <w:rPr>
          <w:color w:val="000000"/>
          <w:spacing w:val="-1"/>
        </w:rPr>
        <w:lastRenderedPageBreak/>
        <w:t xml:space="preserve">Приложение к постановлению </w:t>
      </w:r>
    </w:p>
    <w:p w:rsidR="00C86975" w:rsidRPr="006827C5" w:rsidRDefault="00C86975" w:rsidP="00C86975">
      <w:pPr>
        <w:shd w:val="clear" w:color="auto" w:fill="FFFFFF"/>
        <w:ind w:left="5812"/>
        <w:rPr>
          <w:color w:val="000000"/>
          <w:spacing w:val="-1"/>
        </w:rPr>
      </w:pPr>
      <w:r w:rsidRPr="006827C5">
        <w:rPr>
          <w:color w:val="000000"/>
          <w:spacing w:val="-1"/>
        </w:rPr>
        <w:t>Главы городского поселения Лянтор</w:t>
      </w:r>
    </w:p>
    <w:p w:rsidR="00C86975" w:rsidRPr="006827C5" w:rsidRDefault="00C86975" w:rsidP="00C86975">
      <w:pPr>
        <w:ind w:firstLine="5812"/>
        <w:rPr>
          <w:spacing w:val="-1"/>
        </w:rPr>
      </w:pPr>
      <w:r w:rsidRPr="006827C5">
        <w:rPr>
          <w:color w:val="000000"/>
          <w:spacing w:val="-1"/>
        </w:rPr>
        <w:t>от «____» ________ 2014 года № ___</w:t>
      </w:r>
    </w:p>
    <w:p w:rsidR="002106F0" w:rsidRDefault="002106F0" w:rsidP="002106F0">
      <w:pPr>
        <w:pStyle w:val="ab"/>
        <w:jc w:val="both"/>
        <w:rPr>
          <w:rFonts w:ascii="Times New Roman" w:hAnsi="Times New Roman"/>
          <w:sz w:val="28"/>
          <w:szCs w:val="28"/>
        </w:rPr>
      </w:pPr>
    </w:p>
    <w:p w:rsidR="002106F0" w:rsidRDefault="002106F0" w:rsidP="002106F0">
      <w:pPr>
        <w:pStyle w:val="ab"/>
        <w:jc w:val="both"/>
        <w:rPr>
          <w:rFonts w:ascii="Times New Roman" w:hAnsi="Times New Roman"/>
          <w:sz w:val="28"/>
          <w:szCs w:val="28"/>
        </w:rPr>
      </w:pPr>
    </w:p>
    <w:p w:rsidR="00615D82" w:rsidRDefault="00615D82" w:rsidP="00615D82"/>
    <w:p w:rsidR="00867449" w:rsidRPr="001E3D22" w:rsidRDefault="00867449" w:rsidP="00867449">
      <w:pPr>
        <w:pStyle w:val="ConsPlusTitle"/>
        <w:widowControl/>
        <w:jc w:val="center"/>
        <w:rPr>
          <w:b w:val="0"/>
          <w:sz w:val="28"/>
          <w:szCs w:val="28"/>
        </w:rPr>
      </w:pPr>
      <w:r>
        <w:rPr>
          <w:b w:val="0"/>
          <w:sz w:val="28"/>
          <w:szCs w:val="28"/>
        </w:rPr>
        <w:t>Схема</w:t>
      </w:r>
    </w:p>
    <w:p w:rsidR="00867449" w:rsidRPr="001E3D22" w:rsidRDefault="00867449" w:rsidP="00867449">
      <w:pPr>
        <w:adjustRightInd w:val="0"/>
        <w:ind w:firstLine="567"/>
        <w:jc w:val="center"/>
        <w:rPr>
          <w:sz w:val="28"/>
          <w:szCs w:val="28"/>
        </w:rPr>
      </w:pPr>
      <w:r>
        <w:rPr>
          <w:sz w:val="28"/>
          <w:szCs w:val="28"/>
        </w:rPr>
        <w:t>водоснабжения</w:t>
      </w:r>
      <w:r w:rsidRPr="001E3D22">
        <w:rPr>
          <w:sz w:val="28"/>
          <w:szCs w:val="28"/>
        </w:rPr>
        <w:t xml:space="preserve"> </w:t>
      </w:r>
      <w:r>
        <w:rPr>
          <w:sz w:val="28"/>
          <w:szCs w:val="28"/>
        </w:rPr>
        <w:t xml:space="preserve">и водоотведения </w:t>
      </w:r>
      <w:r w:rsidRPr="001E3D22">
        <w:rPr>
          <w:sz w:val="28"/>
          <w:szCs w:val="28"/>
        </w:rPr>
        <w:t>городского поселения Лянтор</w:t>
      </w:r>
    </w:p>
    <w:p w:rsidR="00322F11" w:rsidRDefault="00322F11" w:rsidP="00377E37">
      <w:pPr>
        <w:pStyle w:val="ConsPlusNormal"/>
        <w:widowControl/>
        <w:ind w:firstLine="5529"/>
        <w:rPr>
          <w:rFonts w:ascii="Times New Roman" w:hAnsi="Times New Roman" w:cs="Times New Roman"/>
          <w:sz w:val="24"/>
          <w:szCs w:val="28"/>
        </w:rPr>
      </w:pPr>
    </w:p>
    <w:tbl>
      <w:tblPr>
        <w:tblW w:w="0" w:type="auto"/>
        <w:tblLayout w:type="fixed"/>
        <w:tblLook w:val="04A0" w:firstRow="1" w:lastRow="0" w:firstColumn="1" w:lastColumn="0" w:noHBand="0" w:noVBand="1"/>
      </w:tblPr>
      <w:tblGrid>
        <w:gridCol w:w="1526"/>
        <w:gridCol w:w="7371"/>
        <w:gridCol w:w="674"/>
      </w:tblGrid>
      <w:tr w:rsidR="00893941" w:rsidTr="00893941">
        <w:tc>
          <w:tcPr>
            <w:tcW w:w="8897" w:type="dxa"/>
            <w:gridSpan w:val="2"/>
          </w:tcPr>
          <w:p w:rsidR="00893941" w:rsidRPr="00893941" w:rsidRDefault="00893941" w:rsidP="00893941">
            <w:pPr>
              <w:tabs>
                <w:tab w:val="center" w:pos="4677"/>
                <w:tab w:val="right" w:pos="9355"/>
              </w:tabs>
              <w:spacing w:line="276" w:lineRule="auto"/>
              <w:jc w:val="center"/>
              <w:rPr>
                <w:b/>
              </w:rPr>
            </w:pPr>
            <w:r>
              <w:br w:type="page"/>
            </w:r>
            <w:r w:rsidRPr="00893941">
              <w:rPr>
                <w:b/>
                <w:szCs w:val="28"/>
              </w:rPr>
              <w:t>СОДЕРЖАНИЕ</w:t>
            </w:r>
          </w:p>
        </w:tc>
        <w:tc>
          <w:tcPr>
            <w:tcW w:w="674" w:type="dxa"/>
          </w:tcPr>
          <w:p w:rsidR="00893941" w:rsidRDefault="00893941" w:rsidP="00893941">
            <w:pPr>
              <w:tabs>
                <w:tab w:val="center" w:pos="4677"/>
                <w:tab w:val="right" w:pos="9355"/>
              </w:tabs>
              <w:spacing w:line="276" w:lineRule="auto"/>
            </w:pPr>
          </w:p>
        </w:tc>
      </w:tr>
      <w:tr w:rsidR="00893941" w:rsidTr="00893941">
        <w:tc>
          <w:tcPr>
            <w:tcW w:w="8897" w:type="dxa"/>
            <w:gridSpan w:val="2"/>
          </w:tcPr>
          <w:p w:rsidR="00893941" w:rsidRDefault="00893941" w:rsidP="00893941">
            <w:pPr>
              <w:tabs>
                <w:tab w:val="center" w:pos="4677"/>
                <w:tab w:val="right" w:pos="9355"/>
              </w:tabs>
              <w:spacing w:line="276" w:lineRule="auto"/>
            </w:pPr>
            <w:r w:rsidRPr="00893941">
              <w:rPr>
                <w:szCs w:val="28"/>
              </w:rPr>
              <w:t>ВВЕДЕНИЕ</w:t>
            </w:r>
          </w:p>
        </w:tc>
        <w:tc>
          <w:tcPr>
            <w:tcW w:w="674" w:type="dxa"/>
          </w:tcPr>
          <w:p w:rsidR="00893941" w:rsidRDefault="00893941" w:rsidP="00893941">
            <w:pPr>
              <w:tabs>
                <w:tab w:val="center" w:pos="4677"/>
                <w:tab w:val="right" w:pos="9355"/>
              </w:tabs>
              <w:spacing w:line="276" w:lineRule="auto"/>
            </w:pPr>
            <w:r>
              <w:t>7</w:t>
            </w:r>
          </w:p>
        </w:tc>
      </w:tr>
      <w:tr w:rsidR="00893941" w:rsidTr="00893941">
        <w:tc>
          <w:tcPr>
            <w:tcW w:w="8897" w:type="dxa"/>
            <w:gridSpan w:val="2"/>
          </w:tcPr>
          <w:p w:rsidR="00893941" w:rsidRDefault="00893941" w:rsidP="00893941">
            <w:pPr>
              <w:tabs>
                <w:tab w:val="center" w:pos="4677"/>
                <w:tab w:val="right" w:pos="9355"/>
              </w:tabs>
            </w:pPr>
            <w:r>
              <w:t>ОБЩИЕ СВЕДЕНИЯ</w:t>
            </w:r>
          </w:p>
        </w:tc>
        <w:tc>
          <w:tcPr>
            <w:tcW w:w="674" w:type="dxa"/>
          </w:tcPr>
          <w:p w:rsidR="00893941" w:rsidRDefault="00893941" w:rsidP="00893941">
            <w:pPr>
              <w:tabs>
                <w:tab w:val="center" w:pos="4677"/>
                <w:tab w:val="right" w:pos="9355"/>
              </w:tabs>
            </w:pPr>
            <w:r>
              <w:t>8</w:t>
            </w:r>
          </w:p>
        </w:tc>
      </w:tr>
      <w:tr w:rsidR="00893941" w:rsidTr="00893941">
        <w:tc>
          <w:tcPr>
            <w:tcW w:w="8897" w:type="dxa"/>
            <w:gridSpan w:val="2"/>
          </w:tcPr>
          <w:p w:rsidR="00893941" w:rsidRDefault="00893941" w:rsidP="00893941">
            <w:pPr>
              <w:tabs>
                <w:tab w:val="center" w:pos="4677"/>
                <w:tab w:val="right" w:pos="9355"/>
              </w:tabs>
              <w:spacing w:line="276" w:lineRule="auto"/>
            </w:pPr>
            <w:r>
              <w:t>СХЕМА ВОДОСНАБЖЕНИЯ ГОРОДСКОГО ПОСЕЛЕНИЯ</w:t>
            </w:r>
          </w:p>
        </w:tc>
        <w:tc>
          <w:tcPr>
            <w:tcW w:w="674" w:type="dxa"/>
          </w:tcPr>
          <w:p w:rsidR="00893941" w:rsidRDefault="00893941" w:rsidP="00893941">
            <w:pPr>
              <w:tabs>
                <w:tab w:val="center" w:pos="4677"/>
                <w:tab w:val="right" w:pos="9355"/>
              </w:tabs>
              <w:spacing w:line="276" w:lineRule="auto"/>
            </w:pP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1</w:t>
            </w:r>
          </w:p>
          <w:p w:rsidR="00893941" w:rsidRPr="00893941" w:rsidRDefault="00893941" w:rsidP="00893941">
            <w:pPr>
              <w:tabs>
                <w:tab w:val="center" w:pos="4677"/>
                <w:tab w:val="right" w:pos="9355"/>
              </w:tabs>
              <w:spacing w:line="276" w:lineRule="auto"/>
              <w:rPr>
                <w:szCs w:val="28"/>
              </w:rPr>
            </w:pPr>
          </w:p>
        </w:tc>
        <w:tc>
          <w:tcPr>
            <w:tcW w:w="7371" w:type="dxa"/>
          </w:tcPr>
          <w:p w:rsidR="00893941" w:rsidRDefault="00893941" w:rsidP="00893941">
            <w:pPr>
              <w:tabs>
                <w:tab w:val="center" w:pos="4677"/>
                <w:tab w:val="right" w:pos="9355"/>
              </w:tabs>
              <w:spacing w:line="276" w:lineRule="auto"/>
            </w:pPr>
            <w:r>
              <w:t>ТЕХНИКО-ЭКОНОМИЧЕСКОЕ СОСТОЯНИЕ ЦЕНТРАЛИЗОВАННЫХ СИСТЕМ ВОДОСНАБЖЕНИЯ ГОРОДСКОГО ПОСЕЛЕНИЯ</w:t>
            </w:r>
          </w:p>
        </w:tc>
        <w:tc>
          <w:tcPr>
            <w:tcW w:w="674" w:type="dxa"/>
          </w:tcPr>
          <w:p w:rsidR="00893941" w:rsidRDefault="00893941" w:rsidP="00893941">
            <w:pPr>
              <w:tabs>
                <w:tab w:val="center" w:pos="4677"/>
                <w:tab w:val="right" w:pos="9355"/>
              </w:tabs>
              <w:spacing w:line="276" w:lineRule="auto"/>
            </w:pPr>
            <w:r>
              <w:t>25</w:t>
            </w:r>
          </w:p>
          <w:p w:rsidR="00893941" w:rsidRDefault="00893941" w:rsidP="00893941">
            <w:pPr>
              <w:tabs>
                <w:tab w:val="center" w:pos="4677"/>
                <w:tab w:val="right" w:pos="9355"/>
              </w:tabs>
              <w:spacing w:line="276" w:lineRule="auto"/>
            </w:pP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2</w:t>
            </w:r>
          </w:p>
        </w:tc>
        <w:tc>
          <w:tcPr>
            <w:tcW w:w="7371" w:type="dxa"/>
          </w:tcPr>
          <w:p w:rsidR="00893941" w:rsidRDefault="00893941" w:rsidP="00893941">
            <w:pPr>
              <w:tabs>
                <w:tab w:val="center" w:pos="4677"/>
                <w:tab w:val="right" w:pos="9355"/>
              </w:tabs>
              <w:spacing w:line="276" w:lineRule="auto"/>
            </w:pPr>
            <w:r>
              <w:t>НАПРАВЛЕНИЯ РАЗВИТИЯ ЦЕНТРАЛИЗОВАННЫХ СИСТЕМ ВОДОСНАБЖЕНИЯ</w:t>
            </w:r>
          </w:p>
        </w:tc>
        <w:tc>
          <w:tcPr>
            <w:tcW w:w="674" w:type="dxa"/>
          </w:tcPr>
          <w:p w:rsidR="00893941" w:rsidRDefault="00893941" w:rsidP="00893941">
            <w:pPr>
              <w:tabs>
                <w:tab w:val="center" w:pos="4677"/>
                <w:tab w:val="right" w:pos="9355"/>
              </w:tabs>
              <w:spacing w:line="276" w:lineRule="auto"/>
            </w:pPr>
            <w:r>
              <w:t>52</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3</w:t>
            </w:r>
          </w:p>
        </w:tc>
        <w:tc>
          <w:tcPr>
            <w:tcW w:w="7371" w:type="dxa"/>
          </w:tcPr>
          <w:p w:rsidR="00893941" w:rsidRDefault="00893941" w:rsidP="00893941">
            <w:pPr>
              <w:tabs>
                <w:tab w:val="center" w:pos="4677"/>
                <w:tab w:val="right" w:pos="9355"/>
              </w:tabs>
              <w:spacing w:line="276" w:lineRule="auto"/>
            </w:pPr>
            <w:r>
              <w:t>БАЛАНС ВОДОСНАБЖЕНИЯ И ПОТРЕБЛЕНИЯ ГОРЯЧЕЙ, ПИТЬЕВОЙ, ТЕХНИЧЕСКОЙ ВОДЫ</w:t>
            </w:r>
          </w:p>
        </w:tc>
        <w:tc>
          <w:tcPr>
            <w:tcW w:w="674" w:type="dxa"/>
          </w:tcPr>
          <w:p w:rsidR="00893941" w:rsidRDefault="00893941" w:rsidP="00893941">
            <w:pPr>
              <w:tabs>
                <w:tab w:val="center" w:pos="4677"/>
                <w:tab w:val="right" w:pos="9355"/>
              </w:tabs>
              <w:spacing w:line="276" w:lineRule="auto"/>
            </w:pPr>
            <w:r>
              <w:t>53</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4</w:t>
            </w:r>
          </w:p>
        </w:tc>
        <w:tc>
          <w:tcPr>
            <w:tcW w:w="7371" w:type="dxa"/>
          </w:tcPr>
          <w:p w:rsidR="00893941" w:rsidRDefault="00893941" w:rsidP="00893941">
            <w:pPr>
              <w:tabs>
                <w:tab w:val="center" w:pos="4677"/>
                <w:tab w:val="right" w:pos="9355"/>
              </w:tabs>
              <w:spacing w:line="276" w:lineRule="auto"/>
            </w:pPr>
            <w:r>
              <w:t>ПРЕДЛОЖЕНИЯ ПО СТРОИТЕЛЬСТВУ, РЕКОНСТРУКЦИИ И МОДЕРНИЗАЦИИ ОБЪЕКТОВ ЦЕНТРАЛИЗОВАННЫХ СИСТЕМ ВОДОСНАБЖЕНИЯ</w:t>
            </w:r>
          </w:p>
        </w:tc>
        <w:tc>
          <w:tcPr>
            <w:tcW w:w="674" w:type="dxa"/>
          </w:tcPr>
          <w:p w:rsidR="00893941" w:rsidRDefault="00893941" w:rsidP="00893941">
            <w:pPr>
              <w:tabs>
                <w:tab w:val="center" w:pos="4677"/>
                <w:tab w:val="right" w:pos="9355"/>
              </w:tabs>
              <w:spacing w:line="276" w:lineRule="auto"/>
            </w:pPr>
            <w:r>
              <w:t>81</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5</w:t>
            </w:r>
          </w:p>
        </w:tc>
        <w:tc>
          <w:tcPr>
            <w:tcW w:w="7371" w:type="dxa"/>
          </w:tcPr>
          <w:p w:rsidR="00893941" w:rsidRDefault="00893941" w:rsidP="00893941">
            <w:pPr>
              <w:tabs>
                <w:tab w:val="center" w:pos="4677"/>
                <w:tab w:val="right" w:pos="9355"/>
              </w:tabs>
              <w:spacing w:line="276" w:lineRule="auto"/>
            </w:pPr>
            <w:r w:rsidRPr="007B6A6B">
              <w:t>ЭКОЛОГИЧЕСКИЕ АСПЕКТЫ МЕРОПРИЯТИЙ ПО СТРОИТЕЛЬСТВУ, РЕКОНСТРУКЦИИ И МОДЕРНИЗАЦИИ ОБЪЕКТОВ ЦЕНТРАЛИЗОВАННЫХ СИСТЕМ ВОДОСНАБЖЕНИЯ</w:t>
            </w:r>
          </w:p>
        </w:tc>
        <w:tc>
          <w:tcPr>
            <w:tcW w:w="674" w:type="dxa"/>
          </w:tcPr>
          <w:p w:rsidR="00893941" w:rsidRDefault="00893941" w:rsidP="00893941">
            <w:pPr>
              <w:tabs>
                <w:tab w:val="center" w:pos="4677"/>
                <w:tab w:val="right" w:pos="9355"/>
              </w:tabs>
              <w:spacing w:line="276" w:lineRule="auto"/>
            </w:pPr>
            <w:r>
              <w:t>83</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6</w:t>
            </w:r>
          </w:p>
        </w:tc>
        <w:tc>
          <w:tcPr>
            <w:tcW w:w="7371" w:type="dxa"/>
          </w:tcPr>
          <w:p w:rsidR="00893941" w:rsidRPr="007B6A6B" w:rsidRDefault="00893941" w:rsidP="00893941">
            <w:pPr>
              <w:tabs>
                <w:tab w:val="center" w:pos="4677"/>
                <w:tab w:val="right" w:pos="9355"/>
              </w:tabs>
              <w:spacing w:line="276" w:lineRule="auto"/>
            </w:pPr>
            <w:r>
              <w:t>ОЦЕНКА ОБЪЕМОВ КАПИТАЛЬНЫХ ВЛОЖЕНИЙ В СТРОИТЕЛЬСТВО, РЕКОНСТРУКЦИЮ И МОДЕРНИЗАЦИЮ ОБЪЕКТОВ ЦЕНТРАЛИЗОВАННЫХ СИСТЕМ ВОДОСНАБЖЕНИЯ</w:t>
            </w:r>
          </w:p>
        </w:tc>
        <w:tc>
          <w:tcPr>
            <w:tcW w:w="674" w:type="dxa"/>
          </w:tcPr>
          <w:p w:rsidR="00893941" w:rsidRDefault="00893941" w:rsidP="00893941">
            <w:pPr>
              <w:tabs>
                <w:tab w:val="center" w:pos="4677"/>
                <w:tab w:val="right" w:pos="9355"/>
              </w:tabs>
              <w:spacing w:line="276" w:lineRule="auto"/>
            </w:pPr>
            <w:r>
              <w:t>83</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7</w:t>
            </w:r>
          </w:p>
        </w:tc>
        <w:tc>
          <w:tcPr>
            <w:tcW w:w="7371" w:type="dxa"/>
          </w:tcPr>
          <w:p w:rsidR="00893941" w:rsidRDefault="00893941" w:rsidP="00893941">
            <w:pPr>
              <w:tabs>
                <w:tab w:val="center" w:pos="4677"/>
                <w:tab w:val="right" w:pos="9355"/>
              </w:tabs>
              <w:spacing w:line="276" w:lineRule="auto"/>
            </w:pPr>
            <w:r>
              <w:t>ЦЕЛЕВЫЕ ПОКАЗАТЕЛИ РАЗВИТИЯ ЦЕНТРАЛИЗОВАННЫХ СИСТЕМ ВОДОСНАБЖЕНИЯ</w:t>
            </w:r>
          </w:p>
        </w:tc>
        <w:tc>
          <w:tcPr>
            <w:tcW w:w="674" w:type="dxa"/>
          </w:tcPr>
          <w:p w:rsidR="00893941" w:rsidRDefault="00893941" w:rsidP="00893941">
            <w:pPr>
              <w:tabs>
                <w:tab w:val="center" w:pos="4677"/>
                <w:tab w:val="right" w:pos="9355"/>
              </w:tabs>
              <w:spacing w:line="276" w:lineRule="auto"/>
            </w:pPr>
            <w:r>
              <w:t>85</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8</w:t>
            </w:r>
          </w:p>
        </w:tc>
        <w:tc>
          <w:tcPr>
            <w:tcW w:w="7371" w:type="dxa"/>
          </w:tcPr>
          <w:p w:rsidR="00893941" w:rsidRDefault="00893941" w:rsidP="00893941">
            <w:pPr>
              <w:tabs>
                <w:tab w:val="center" w:pos="4677"/>
                <w:tab w:val="right" w:pos="9355"/>
              </w:tabs>
              <w:spacing w:line="276" w:lineRule="auto"/>
            </w:pPr>
            <w:r>
              <w:t xml:space="preserve">ПЕРЕЧЕНЬ ВЫЯВЛЕННЫХ БЕСХОЗЯЙНЫХ ОБЪЕКТОВ ЦЕНТРАЛИЗОВАННЫХ СИСТЕМ ВОДОСНАБЖЕНИЯ </w:t>
            </w:r>
          </w:p>
        </w:tc>
        <w:tc>
          <w:tcPr>
            <w:tcW w:w="674" w:type="dxa"/>
          </w:tcPr>
          <w:p w:rsidR="00893941" w:rsidRDefault="00893941" w:rsidP="00893941">
            <w:pPr>
              <w:tabs>
                <w:tab w:val="center" w:pos="4677"/>
                <w:tab w:val="right" w:pos="9355"/>
              </w:tabs>
              <w:spacing w:line="276" w:lineRule="auto"/>
            </w:pPr>
            <w:r>
              <w:t>87</w:t>
            </w:r>
          </w:p>
        </w:tc>
      </w:tr>
      <w:tr w:rsidR="00893941" w:rsidTr="00893941">
        <w:tc>
          <w:tcPr>
            <w:tcW w:w="8897" w:type="dxa"/>
            <w:gridSpan w:val="2"/>
          </w:tcPr>
          <w:p w:rsidR="00893941" w:rsidRDefault="00893941" w:rsidP="00893941">
            <w:pPr>
              <w:tabs>
                <w:tab w:val="center" w:pos="4677"/>
                <w:tab w:val="right" w:pos="9355"/>
              </w:tabs>
              <w:spacing w:line="276" w:lineRule="auto"/>
            </w:pPr>
            <w:r>
              <w:t>СХЕМА ВОДООТВЕДЕНИЯ ГОРОДСКОГО ПОСЕЛЕНИЯ</w:t>
            </w:r>
          </w:p>
        </w:tc>
        <w:tc>
          <w:tcPr>
            <w:tcW w:w="674" w:type="dxa"/>
          </w:tcPr>
          <w:p w:rsidR="00893941" w:rsidRDefault="00893941" w:rsidP="00893941">
            <w:pPr>
              <w:tabs>
                <w:tab w:val="center" w:pos="4677"/>
                <w:tab w:val="right" w:pos="9355"/>
              </w:tabs>
              <w:spacing w:line="276" w:lineRule="auto"/>
            </w:pP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1</w:t>
            </w:r>
          </w:p>
        </w:tc>
        <w:tc>
          <w:tcPr>
            <w:tcW w:w="7371" w:type="dxa"/>
          </w:tcPr>
          <w:p w:rsidR="00893941" w:rsidRDefault="00893941" w:rsidP="00893941">
            <w:pPr>
              <w:tabs>
                <w:tab w:val="center" w:pos="4677"/>
                <w:tab w:val="right" w:pos="9355"/>
              </w:tabs>
              <w:spacing w:line="276" w:lineRule="auto"/>
            </w:pPr>
            <w:r>
              <w:t>СУЩЕСТВУЮЩЕЕ ПОЛОЖЕНИЕ В СФЕРЕ ВОДООТВЕДЕНИЯ ГОРОДСКОГО ПОСЕЛЕНИЯ</w:t>
            </w:r>
          </w:p>
        </w:tc>
        <w:tc>
          <w:tcPr>
            <w:tcW w:w="674" w:type="dxa"/>
          </w:tcPr>
          <w:p w:rsidR="00893941" w:rsidRDefault="00893941" w:rsidP="00893941">
            <w:pPr>
              <w:tabs>
                <w:tab w:val="center" w:pos="4677"/>
                <w:tab w:val="right" w:pos="9355"/>
              </w:tabs>
              <w:spacing w:line="276" w:lineRule="auto"/>
            </w:pPr>
            <w:r>
              <w:t>91</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2</w:t>
            </w:r>
          </w:p>
        </w:tc>
        <w:tc>
          <w:tcPr>
            <w:tcW w:w="7371" w:type="dxa"/>
          </w:tcPr>
          <w:p w:rsidR="00893941" w:rsidRDefault="00893941" w:rsidP="00893941">
            <w:pPr>
              <w:tabs>
                <w:tab w:val="center" w:pos="4677"/>
                <w:tab w:val="right" w:pos="9355"/>
              </w:tabs>
              <w:spacing w:line="276" w:lineRule="auto"/>
            </w:pPr>
            <w:r>
              <w:t>БАЛАНСЫ СТОЧНЫХ ВОД В СИСТЕМЕ ВОДООТВЕДЕНИЯ</w:t>
            </w:r>
          </w:p>
        </w:tc>
        <w:tc>
          <w:tcPr>
            <w:tcW w:w="674" w:type="dxa"/>
          </w:tcPr>
          <w:p w:rsidR="00893941" w:rsidRDefault="00893941" w:rsidP="00893941">
            <w:pPr>
              <w:tabs>
                <w:tab w:val="center" w:pos="4677"/>
                <w:tab w:val="right" w:pos="9355"/>
              </w:tabs>
              <w:spacing w:line="276" w:lineRule="auto"/>
            </w:pPr>
            <w:r>
              <w:t>100</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3</w:t>
            </w:r>
          </w:p>
        </w:tc>
        <w:tc>
          <w:tcPr>
            <w:tcW w:w="7371" w:type="dxa"/>
          </w:tcPr>
          <w:p w:rsidR="00893941" w:rsidRDefault="00893941" w:rsidP="00893941">
            <w:pPr>
              <w:tabs>
                <w:tab w:val="center" w:pos="4677"/>
                <w:tab w:val="right" w:pos="9355"/>
              </w:tabs>
              <w:spacing w:line="276" w:lineRule="auto"/>
            </w:pPr>
            <w:r>
              <w:t>ПРОГНОЗ ОБЪЕМА СТОЧНЫХ ВОД</w:t>
            </w:r>
          </w:p>
        </w:tc>
        <w:tc>
          <w:tcPr>
            <w:tcW w:w="674" w:type="dxa"/>
          </w:tcPr>
          <w:p w:rsidR="00893941" w:rsidRDefault="00893941" w:rsidP="00893941">
            <w:pPr>
              <w:tabs>
                <w:tab w:val="center" w:pos="4677"/>
                <w:tab w:val="right" w:pos="9355"/>
              </w:tabs>
              <w:spacing w:line="276" w:lineRule="auto"/>
            </w:pPr>
            <w:r>
              <w:t>105</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4</w:t>
            </w:r>
          </w:p>
        </w:tc>
        <w:tc>
          <w:tcPr>
            <w:tcW w:w="7371" w:type="dxa"/>
          </w:tcPr>
          <w:p w:rsidR="00893941" w:rsidRDefault="00893941" w:rsidP="00893941">
            <w:pPr>
              <w:tabs>
                <w:tab w:val="center" w:pos="4677"/>
                <w:tab w:val="right" w:pos="9355"/>
              </w:tabs>
              <w:spacing w:line="276" w:lineRule="auto"/>
            </w:pPr>
            <w:r>
              <w:t>ПРЕДЛОЖЕНИЯ ПО СТРОИТЕЛЬСТВУ, РЕКОНСТРУКЦИИ И МОДЕРНИЗАЦИИ ОБЪЕКТОВ ЦЕНТРАЛИЗОВАННОЙ СИСТЕМЫ ВОДООТВЕДЕНИЯ</w:t>
            </w:r>
          </w:p>
        </w:tc>
        <w:tc>
          <w:tcPr>
            <w:tcW w:w="674" w:type="dxa"/>
          </w:tcPr>
          <w:p w:rsidR="00893941" w:rsidRDefault="00893941" w:rsidP="00893941">
            <w:pPr>
              <w:tabs>
                <w:tab w:val="center" w:pos="4677"/>
                <w:tab w:val="right" w:pos="9355"/>
              </w:tabs>
              <w:spacing w:line="276" w:lineRule="auto"/>
            </w:pPr>
            <w:r>
              <w:t>107</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5</w:t>
            </w:r>
          </w:p>
        </w:tc>
        <w:tc>
          <w:tcPr>
            <w:tcW w:w="7371" w:type="dxa"/>
          </w:tcPr>
          <w:p w:rsidR="00893941" w:rsidRDefault="00893941" w:rsidP="00893941">
            <w:pPr>
              <w:tabs>
                <w:tab w:val="center" w:pos="4677"/>
                <w:tab w:val="right" w:pos="9355"/>
              </w:tabs>
              <w:spacing w:line="276" w:lineRule="auto"/>
            </w:pPr>
            <w:r>
              <w:t>ЭКОЛОГИЧЕСКИЕ АСПЕКТЫ МЕРОПРИЯТИЙ ПО СТРОИТЕЛЬСТВУ И РЕКОНСТРУКЦИИ ОБЪЕКТОВ ЦЕНТРАЛИЗОВАННОЙ СИСТЕМЫ ВОДООТВЕДЕНИЯ</w:t>
            </w:r>
          </w:p>
        </w:tc>
        <w:tc>
          <w:tcPr>
            <w:tcW w:w="674" w:type="dxa"/>
          </w:tcPr>
          <w:p w:rsidR="00893941" w:rsidRDefault="00893941" w:rsidP="00893941">
            <w:pPr>
              <w:tabs>
                <w:tab w:val="center" w:pos="4677"/>
                <w:tab w:val="right" w:pos="9355"/>
              </w:tabs>
              <w:spacing w:line="276" w:lineRule="auto"/>
            </w:pPr>
            <w:r>
              <w:t>111</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6</w:t>
            </w:r>
          </w:p>
        </w:tc>
        <w:tc>
          <w:tcPr>
            <w:tcW w:w="7371" w:type="dxa"/>
          </w:tcPr>
          <w:p w:rsidR="00893941" w:rsidRDefault="00893941" w:rsidP="00893941">
            <w:pPr>
              <w:tabs>
                <w:tab w:val="center" w:pos="4677"/>
                <w:tab w:val="right" w:pos="9355"/>
              </w:tabs>
              <w:spacing w:line="276" w:lineRule="auto"/>
            </w:pPr>
            <w:r>
              <w:t xml:space="preserve">ОЦЕНКА ПОТРЕБНОСТИ В КАПИТАЛЬНЫХ ВЛОЖЕНИЯХ В </w:t>
            </w:r>
            <w:r>
              <w:lastRenderedPageBreak/>
              <w:t>СТРОИТЕЛЬСТВО, РЕКОНСТРУКЦИЮ И МОДЕРНИЗАЦИЮ ОБЪЕКТОВ ЦЕНТРАЛИЗОВАННОЙ СИСТЕМЫ ВОДООТВЕДЕНИЯ</w:t>
            </w:r>
          </w:p>
        </w:tc>
        <w:tc>
          <w:tcPr>
            <w:tcW w:w="674" w:type="dxa"/>
          </w:tcPr>
          <w:p w:rsidR="00893941" w:rsidRDefault="00893941" w:rsidP="00893941">
            <w:pPr>
              <w:tabs>
                <w:tab w:val="center" w:pos="4677"/>
                <w:tab w:val="right" w:pos="9355"/>
              </w:tabs>
              <w:spacing w:line="276" w:lineRule="auto"/>
            </w:pPr>
            <w:r>
              <w:lastRenderedPageBreak/>
              <w:t>112</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lastRenderedPageBreak/>
              <w:t>РАЗДЕЛ 7</w:t>
            </w:r>
          </w:p>
        </w:tc>
        <w:tc>
          <w:tcPr>
            <w:tcW w:w="7371" w:type="dxa"/>
          </w:tcPr>
          <w:p w:rsidR="00893941" w:rsidRDefault="00893941" w:rsidP="00893941">
            <w:pPr>
              <w:tabs>
                <w:tab w:val="center" w:pos="4677"/>
                <w:tab w:val="right" w:pos="9355"/>
              </w:tabs>
              <w:spacing w:line="276" w:lineRule="auto"/>
            </w:pPr>
            <w:r>
              <w:t>ЦЕЛЕВЫЕ ПОКАЗАТЕЛИ РАЗВИТИЯ ЦЕНТРАЛИЗОВАННОЙ СИСТЕМЫ ВОДООТВЕДЕНИЯ</w:t>
            </w:r>
          </w:p>
        </w:tc>
        <w:tc>
          <w:tcPr>
            <w:tcW w:w="674" w:type="dxa"/>
          </w:tcPr>
          <w:p w:rsidR="00893941" w:rsidRDefault="00893941" w:rsidP="00893941">
            <w:pPr>
              <w:tabs>
                <w:tab w:val="center" w:pos="4677"/>
                <w:tab w:val="right" w:pos="9355"/>
              </w:tabs>
              <w:spacing w:line="276" w:lineRule="auto"/>
            </w:pPr>
            <w:r>
              <w:t>114</w:t>
            </w:r>
          </w:p>
        </w:tc>
      </w:tr>
      <w:tr w:rsidR="00893941" w:rsidTr="00893941">
        <w:tc>
          <w:tcPr>
            <w:tcW w:w="1526" w:type="dxa"/>
          </w:tcPr>
          <w:p w:rsidR="00893941" w:rsidRPr="00893941" w:rsidRDefault="00893941" w:rsidP="00893941">
            <w:pPr>
              <w:tabs>
                <w:tab w:val="center" w:pos="4677"/>
                <w:tab w:val="right" w:pos="9355"/>
              </w:tabs>
              <w:spacing w:line="276" w:lineRule="auto"/>
              <w:rPr>
                <w:szCs w:val="28"/>
              </w:rPr>
            </w:pPr>
            <w:r w:rsidRPr="00893941">
              <w:rPr>
                <w:szCs w:val="28"/>
              </w:rPr>
              <w:t>РАЗДЕЛ 8</w:t>
            </w:r>
          </w:p>
        </w:tc>
        <w:tc>
          <w:tcPr>
            <w:tcW w:w="7371" w:type="dxa"/>
          </w:tcPr>
          <w:p w:rsidR="00893941" w:rsidRDefault="00893941" w:rsidP="00893941">
            <w:pPr>
              <w:tabs>
                <w:tab w:val="center" w:pos="4677"/>
                <w:tab w:val="right" w:pos="9355"/>
              </w:tabs>
              <w:spacing w:line="276" w:lineRule="auto"/>
            </w:pPr>
            <w:r>
              <w:t xml:space="preserve">ПЕРЕЧЕНЬ ВЫЯВЛЕННЫХ БЕСХОЗЯЙНЫХ ОБЪЕКТОВ ЦЕНТРАЛИЗОВАННОЙ СИСТЕМЫ ВОДООТВЕДЕНИЯ </w:t>
            </w:r>
          </w:p>
        </w:tc>
        <w:tc>
          <w:tcPr>
            <w:tcW w:w="674" w:type="dxa"/>
          </w:tcPr>
          <w:p w:rsidR="00893941" w:rsidRDefault="00893941" w:rsidP="00893941">
            <w:pPr>
              <w:tabs>
                <w:tab w:val="center" w:pos="4677"/>
                <w:tab w:val="right" w:pos="9355"/>
              </w:tabs>
              <w:spacing w:line="276" w:lineRule="auto"/>
            </w:pPr>
            <w:r>
              <w:t>116</w:t>
            </w:r>
          </w:p>
        </w:tc>
      </w:tr>
    </w:tbl>
    <w:p w:rsidR="00893941" w:rsidRDefault="00893941" w:rsidP="00893941"/>
    <w:p w:rsidR="00893941" w:rsidRPr="00490417" w:rsidRDefault="00893941" w:rsidP="00893941">
      <w:pPr>
        <w:jc w:val="both"/>
        <w:rPr>
          <w:szCs w:val="28"/>
        </w:rPr>
      </w:pPr>
      <w:r>
        <w:br w:type="page"/>
      </w:r>
      <w:r w:rsidRPr="00490417">
        <w:rPr>
          <w:szCs w:val="28"/>
        </w:rPr>
        <w:lastRenderedPageBreak/>
        <w:t xml:space="preserve">В настоящей схеме водоснабжения и водоотведения используются следующие термины, определения, сокращения: </w:t>
      </w:r>
    </w:p>
    <w:p w:rsidR="00893941" w:rsidRPr="00490417" w:rsidRDefault="00893941" w:rsidP="00893941">
      <w:pPr>
        <w:jc w:val="both"/>
        <w:rPr>
          <w:color w:val="000000"/>
          <w:szCs w:val="28"/>
        </w:rPr>
      </w:pPr>
      <w:r w:rsidRPr="00490417">
        <w:rPr>
          <w:b/>
          <w:bCs/>
          <w:color w:val="000000"/>
          <w:szCs w:val="28"/>
        </w:rPr>
        <w:t xml:space="preserve">Схема водоснабжения и водоотведения </w:t>
      </w:r>
      <w:r w:rsidRPr="00490417">
        <w:rPr>
          <w:color w:val="000000"/>
          <w:szCs w:val="28"/>
        </w:rPr>
        <w:t xml:space="preserve">–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 </w:t>
      </w:r>
    </w:p>
    <w:p w:rsidR="00893941" w:rsidRPr="00490417" w:rsidRDefault="00893941" w:rsidP="00893941">
      <w:pPr>
        <w:jc w:val="both"/>
        <w:rPr>
          <w:color w:val="000000"/>
          <w:szCs w:val="28"/>
        </w:rPr>
      </w:pPr>
      <w:r w:rsidRPr="00490417">
        <w:rPr>
          <w:b/>
          <w:bCs/>
          <w:color w:val="000000"/>
          <w:szCs w:val="28"/>
        </w:rPr>
        <w:t xml:space="preserve">Водовод – </w:t>
      </w:r>
      <w:r w:rsidRPr="00490417">
        <w:rPr>
          <w:color w:val="000000"/>
          <w:szCs w:val="28"/>
        </w:rPr>
        <w:t xml:space="preserve">водопроводящее сооружение, сооружение для пропуска (подачи) воды к месту ее потребления; </w:t>
      </w:r>
    </w:p>
    <w:p w:rsidR="00893941" w:rsidRPr="00490417" w:rsidRDefault="00893941" w:rsidP="00893941">
      <w:pPr>
        <w:jc w:val="both"/>
        <w:rPr>
          <w:color w:val="000000"/>
          <w:szCs w:val="28"/>
        </w:rPr>
      </w:pPr>
      <w:r w:rsidRPr="00490417">
        <w:rPr>
          <w:b/>
          <w:bCs/>
          <w:color w:val="000000"/>
          <w:szCs w:val="28"/>
        </w:rPr>
        <w:t xml:space="preserve">Источник водоснабжения </w:t>
      </w:r>
      <w:r w:rsidRPr="00490417">
        <w:rPr>
          <w:color w:val="000000"/>
          <w:szCs w:val="28"/>
        </w:rPr>
        <w:t xml:space="preserve">– используемый для водоснабжения водный объект или месторождение подземных вод; </w:t>
      </w:r>
    </w:p>
    <w:p w:rsidR="00893941" w:rsidRPr="00490417" w:rsidRDefault="00893941" w:rsidP="00893941">
      <w:pPr>
        <w:jc w:val="both"/>
        <w:rPr>
          <w:color w:val="000000"/>
          <w:szCs w:val="28"/>
        </w:rPr>
      </w:pPr>
      <w:r w:rsidRPr="00490417">
        <w:rPr>
          <w:b/>
          <w:bCs/>
          <w:color w:val="000000"/>
          <w:szCs w:val="28"/>
        </w:rPr>
        <w:t xml:space="preserve">Система наружного водоснабжения </w:t>
      </w:r>
      <w:r w:rsidRPr="00490417">
        <w:rPr>
          <w:color w:val="000000"/>
          <w:szCs w:val="28"/>
        </w:rPr>
        <w:t>– ча</w:t>
      </w:r>
      <w:r>
        <w:rPr>
          <w:color w:val="000000"/>
          <w:szCs w:val="28"/>
        </w:rPr>
        <w:t xml:space="preserve">сть инженерной инфраструктуры, </w:t>
      </w:r>
      <w:r w:rsidRPr="00490417">
        <w:rPr>
          <w:color w:val="000000"/>
          <w:szCs w:val="28"/>
        </w:rPr>
        <w:t xml:space="preserve">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 </w:t>
      </w:r>
    </w:p>
    <w:p w:rsidR="00893941" w:rsidRPr="00490417" w:rsidRDefault="00893941" w:rsidP="00893941">
      <w:pPr>
        <w:jc w:val="both"/>
        <w:rPr>
          <w:color w:val="000000"/>
          <w:szCs w:val="28"/>
        </w:rPr>
      </w:pPr>
      <w:r w:rsidRPr="00490417">
        <w:rPr>
          <w:b/>
          <w:bCs/>
          <w:color w:val="000000"/>
          <w:szCs w:val="28"/>
        </w:rPr>
        <w:t xml:space="preserve">Технологическая зона водоснабжения </w:t>
      </w:r>
      <w:r w:rsidRPr="00490417">
        <w:rPr>
          <w:color w:val="000000"/>
          <w:szCs w:val="28"/>
        </w:rPr>
        <w:t xml:space="preserve">- часть водопроводной сети, принадлежащая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893941" w:rsidRPr="00490417" w:rsidRDefault="00893941" w:rsidP="00893941">
      <w:pPr>
        <w:jc w:val="both"/>
        <w:rPr>
          <w:color w:val="000000"/>
          <w:szCs w:val="28"/>
        </w:rPr>
      </w:pPr>
      <w:r w:rsidRPr="00490417">
        <w:rPr>
          <w:b/>
          <w:bCs/>
          <w:color w:val="000000"/>
          <w:szCs w:val="28"/>
        </w:rPr>
        <w:t xml:space="preserve">Расчетные расходы воды </w:t>
      </w:r>
      <w:r w:rsidRPr="00490417">
        <w:rPr>
          <w:color w:val="000000"/>
          <w:szCs w:val="28"/>
        </w:rPr>
        <w:t xml:space="preserve">– определенные по действующим методикам с использованием установленных нормативов потребления расходы воды для различных видов водоснабжения; </w:t>
      </w:r>
    </w:p>
    <w:p w:rsidR="00893941" w:rsidRPr="00490417" w:rsidRDefault="00893941" w:rsidP="00893941">
      <w:pPr>
        <w:jc w:val="both"/>
        <w:rPr>
          <w:color w:val="000000"/>
          <w:szCs w:val="28"/>
        </w:rPr>
      </w:pPr>
      <w:r w:rsidRPr="00490417">
        <w:rPr>
          <w:b/>
          <w:bCs/>
          <w:color w:val="000000"/>
          <w:szCs w:val="28"/>
        </w:rPr>
        <w:t xml:space="preserve">Система водоотведения </w:t>
      </w:r>
      <w:r w:rsidRPr="00490417">
        <w:rPr>
          <w:color w:val="000000"/>
          <w:szCs w:val="28"/>
        </w:rPr>
        <w:t>– совокупность водоприемных уст</w:t>
      </w:r>
      <w:r>
        <w:rPr>
          <w:color w:val="000000"/>
          <w:szCs w:val="28"/>
        </w:rPr>
        <w:t>ройств, внутриквартальных сетей,</w:t>
      </w:r>
      <w:r w:rsidRPr="00490417">
        <w:rPr>
          <w:color w:val="000000"/>
          <w:szCs w:val="28"/>
        </w:rPr>
        <w:t xml:space="preserve">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поселения и сточных вод от жизнедеятельности населения, общественных, промышленных и прочих предприятий; </w:t>
      </w:r>
    </w:p>
    <w:p w:rsidR="00893941" w:rsidRPr="00490417" w:rsidRDefault="00893941" w:rsidP="00893941">
      <w:pPr>
        <w:jc w:val="both"/>
        <w:rPr>
          <w:color w:val="000000"/>
          <w:szCs w:val="28"/>
        </w:rPr>
      </w:pPr>
      <w:r w:rsidRPr="00490417">
        <w:rPr>
          <w:b/>
          <w:bCs/>
          <w:color w:val="000000"/>
          <w:szCs w:val="28"/>
        </w:rPr>
        <w:t xml:space="preserve">Технологическая зона водоотведения </w:t>
      </w:r>
      <w:r w:rsidRPr="00490417">
        <w:rPr>
          <w:color w:val="000000"/>
          <w:szCs w:val="28"/>
        </w:rPr>
        <w:t xml:space="preserve">-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893941" w:rsidRPr="00490417" w:rsidRDefault="00893941" w:rsidP="00893941">
      <w:pPr>
        <w:jc w:val="both"/>
        <w:rPr>
          <w:color w:val="000000"/>
          <w:szCs w:val="28"/>
        </w:rPr>
      </w:pPr>
      <w:r w:rsidRPr="00490417">
        <w:rPr>
          <w:b/>
          <w:bCs/>
          <w:color w:val="000000"/>
          <w:szCs w:val="28"/>
        </w:rPr>
        <w:t xml:space="preserve">Эксплуатационная зона </w:t>
      </w:r>
      <w:r w:rsidRPr="00490417">
        <w:rPr>
          <w:color w:val="000000"/>
          <w:szCs w:val="28"/>
        </w:rPr>
        <w:t xml:space="preserve">-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w:t>
      </w:r>
    </w:p>
    <w:p w:rsidR="00893941" w:rsidRPr="00490417" w:rsidRDefault="00893941" w:rsidP="00893941">
      <w:pPr>
        <w:jc w:val="both"/>
        <w:rPr>
          <w:szCs w:val="28"/>
        </w:rPr>
      </w:pPr>
      <w:r w:rsidRPr="00490417">
        <w:rPr>
          <w:b/>
          <w:bCs/>
          <w:color w:val="000000"/>
          <w:szCs w:val="28"/>
        </w:rPr>
        <w:t xml:space="preserve">Инженерная инфраструктура </w:t>
      </w:r>
      <w:r w:rsidRPr="00490417">
        <w:rPr>
          <w:color w:val="000000"/>
          <w:szCs w:val="28"/>
        </w:rPr>
        <w:t xml:space="preserve">– единый обособленный комплекс как совокупность систем, объектов, сооружений и оборудования и коммуникаций, </w:t>
      </w:r>
      <w:r w:rsidRPr="00490417">
        <w:rPr>
          <w:szCs w:val="28"/>
        </w:rPr>
        <w:t xml:space="preserve">обеспечивающих жизнедеятельность потребителей (населения, общественных, промышленных и прочих предприятий) конструктивно обособленный как единое целое; </w:t>
      </w:r>
    </w:p>
    <w:p w:rsidR="00893941" w:rsidRPr="00490417" w:rsidRDefault="00893941" w:rsidP="00893941">
      <w:pPr>
        <w:jc w:val="both"/>
        <w:rPr>
          <w:szCs w:val="28"/>
        </w:rPr>
      </w:pPr>
      <w:r w:rsidRPr="00490417">
        <w:rPr>
          <w:b/>
          <w:bCs/>
          <w:szCs w:val="28"/>
        </w:rPr>
        <w:t xml:space="preserve">Схема инженерной инфраструктуры </w:t>
      </w:r>
      <w:r w:rsidRPr="00490417">
        <w:rPr>
          <w:szCs w:val="28"/>
        </w:rPr>
        <w:t xml:space="preserve">– совокупность элементов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 </w:t>
      </w:r>
    </w:p>
    <w:p w:rsidR="00893941" w:rsidRPr="00EB462B" w:rsidRDefault="00893941" w:rsidP="00893941">
      <w:pPr>
        <w:autoSpaceDE w:val="0"/>
        <w:autoSpaceDN w:val="0"/>
        <w:adjustRightInd w:val="0"/>
        <w:jc w:val="both"/>
        <w:rPr>
          <w:color w:val="000000"/>
          <w:szCs w:val="28"/>
        </w:rPr>
      </w:pPr>
    </w:p>
    <w:p w:rsidR="00893941" w:rsidRDefault="00893941" w:rsidP="00893941">
      <w:pPr>
        <w:autoSpaceDE w:val="0"/>
        <w:autoSpaceDN w:val="0"/>
        <w:adjustRightInd w:val="0"/>
        <w:jc w:val="both"/>
        <w:rPr>
          <w:b/>
          <w:bCs/>
          <w:color w:val="000000"/>
          <w:szCs w:val="28"/>
        </w:rPr>
      </w:pPr>
      <w:r>
        <w:rPr>
          <w:b/>
          <w:bCs/>
          <w:color w:val="000000"/>
          <w:szCs w:val="28"/>
        </w:rPr>
        <w:t xml:space="preserve">ВОС </w:t>
      </w:r>
      <w:r>
        <w:rPr>
          <w:color w:val="000000"/>
          <w:szCs w:val="28"/>
        </w:rPr>
        <w:t>– водоочистные сооружения;</w:t>
      </w:r>
    </w:p>
    <w:p w:rsidR="00893941" w:rsidRDefault="00893941" w:rsidP="00893941">
      <w:pPr>
        <w:autoSpaceDE w:val="0"/>
        <w:autoSpaceDN w:val="0"/>
        <w:adjustRightInd w:val="0"/>
        <w:jc w:val="both"/>
        <w:rPr>
          <w:color w:val="000000"/>
          <w:szCs w:val="28"/>
        </w:rPr>
      </w:pPr>
      <w:r>
        <w:rPr>
          <w:b/>
          <w:bCs/>
          <w:color w:val="000000"/>
          <w:szCs w:val="28"/>
        </w:rPr>
        <w:t>КОС</w:t>
      </w:r>
      <w:r w:rsidRPr="00EB462B">
        <w:rPr>
          <w:b/>
          <w:bCs/>
          <w:color w:val="000000"/>
          <w:szCs w:val="28"/>
        </w:rPr>
        <w:t xml:space="preserve"> </w:t>
      </w:r>
      <w:r>
        <w:rPr>
          <w:color w:val="000000"/>
          <w:szCs w:val="28"/>
        </w:rPr>
        <w:t>– канализационные очистные сооружения;</w:t>
      </w:r>
    </w:p>
    <w:p w:rsidR="00893941" w:rsidRDefault="00893941" w:rsidP="00893941">
      <w:pPr>
        <w:autoSpaceDE w:val="0"/>
        <w:autoSpaceDN w:val="0"/>
        <w:adjustRightInd w:val="0"/>
        <w:jc w:val="both"/>
        <w:rPr>
          <w:color w:val="000000"/>
          <w:szCs w:val="28"/>
        </w:rPr>
      </w:pPr>
      <w:r w:rsidRPr="00EB462B">
        <w:rPr>
          <w:b/>
          <w:bCs/>
          <w:color w:val="000000"/>
          <w:szCs w:val="28"/>
        </w:rPr>
        <w:t xml:space="preserve">КНС </w:t>
      </w:r>
      <w:r w:rsidRPr="00EB462B">
        <w:rPr>
          <w:color w:val="000000"/>
          <w:szCs w:val="28"/>
        </w:rPr>
        <w:t>– канализационная насосная станция;</w:t>
      </w:r>
    </w:p>
    <w:p w:rsidR="00893941" w:rsidRPr="00F95D0A" w:rsidRDefault="00893941" w:rsidP="00893941">
      <w:pPr>
        <w:autoSpaceDE w:val="0"/>
        <w:autoSpaceDN w:val="0"/>
        <w:adjustRightInd w:val="0"/>
        <w:jc w:val="both"/>
        <w:rPr>
          <w:color w:val="000000"/>
          <w:szCs w:val="28"/>
        </w:rPr>
      </w:pPr>
      <w:r w:rsidRPr="00F95D0A">
        <w:rPr>
          <w:b/>
          <w:color w:val="000000"/>
          <w:szCs w:val="28"/>
        </w:rPr>
        <w:t>ГКНС</w:t>
      </w:r>
      <w:r w:rsidRPr="00EB462B">
        <w:rPr>
          <w:b/>
          <w:bCs/>
          <w:color w:val="000000"/>
          <w:szCs w:val="28"/>
        </w:rPr>
        <w:t xml:space="preserve"> </w:t>
      </w:r>
      <w:r w:rsidRPr="00EB462B">
        <w:rPr>
          <w:color w:val="000000"/>
          <w:szCs w:val="28"/>
        </w:rPr>
        <w:t xml:space="preserve">– </w:t>
      </w:r>
      <w:r>
        <w:rPr>
          <w:color w:val="000000"/>
          <w:szCs w:val="28"/>
        </w:rPr>
        <w:t>главная</w:t>
      </w:r>
      <w:r w:rsidRPr="00F95D0A">
        <w:rPr>
          <w:color w:val="000000"/>
          <w:szCs w:val="28"/>
        </w:rPr>
        <w:t xml:space="preserve"> </w:t>
      </w:r>
      <w:r w:rsidRPr="00EB462B">
        <w:rPr>
          <w:color w:val="000000"/>
          <w:szCs w:val="28"/>
        </w:rPr>
        <w:t>канализационная насосная станция;</w:t>
      </w:r>
    </w:p>
    <w:p w:rsidR="00893941" w:rsidRPr="00490417" w:rsidRDefault="00893941" w:rsidP="00893941">
      <w:pPr>
        <w:jc w:val="both"/>
        <w:rPr>
          <w:color w:val="000000"/>
          <w:szCs w:val="28"/>
        </w:rPr>
      </w:pPr>
      <w:r w:rsidRPr="00490417">
        <w:rPr>
          <w:color w:val="000000"/>
          <w:szCs w:val="28"/>
        </w:rPr>
        <w:br w:type="page"/>
      </w:r>
    </w:p>
    <w:p w:rsidR="00893941" w:rsidRPr="00490417" w:rsidRDefault="00893941" w:rsidP="00893941">
      <w:pPr>
        <w:jc w:val="center"/>
        <w:rPr>
          <w:color w:val="000000"/>
          <w:szCs w:val="28"/>
        </w:rPr>
      </w:pPr>
      <w:r w:rsidRPr="00490417">
        <w:rPr>
          <w:b/>
          <w:bCs/>
          <w:color w:val="000000"/>
          <w:szCs w:val="28"/>
        </w:rPr>
        <w:t>ВВЕДЕНИЕ</w:t>
      </w:r>
    </w:p>
    <w:p w:rsidR="00893941" w:rsidRPr="00490417" w:rsidRDefault="00893941" w:rsidP="00893941">
      <w:pPr>
        <w:ind w:firstLine="709"/>
        <w:jc w:val="both"/>
        <w:rPr>
          <w:color w:val="000000"/>
          <w:szCs w:val="28"/>
        </w:rPr>
      </w:pPr>
      <w:r w:rsidRPr="00490417">
        <w:rPr>
          <w:color w:val="000000"/>
          <w:szCs w:val="28"/>
        </w:rPr>
        <w:t xml:space="preserve">Настоящая работа включает оценку существующего состояния </w:t>
      </w:r>
      <w:r>
        <w:rPr>
          <w:color w:val="000000"/>
          <w:szCs w:val="28"/>
        </w:rPr>
        <w:t xml:space="preserve">систем </w:t>
      </w:r>
      <w:r w:rsidRPr="00490417">
        <w:rPr>
          <w:color w:val="000000"/>
          <w:szCs w:val="28"/>
        </w:rPr>
        <w:t>водоснабжения и водоотведения, перечень мероприятий по развитию систем водоснабжения и водоотведения, направленные на повышени</w:t>
      </w:r>
      <w:r>
        <w:rPr>
          <w:color w:val="000000"/>
          <w:szCs w:val="28"/>
        </w:rPr>
        <w:t xml:space="preserve">е </w:t>
      </w:r>
      <w:r w:rsidRPr="00490417">
        <w:rPr>
          <w:color w:val="000000"/>
          <w:szCs w:val="28"/>
        </w:rPr>
        <w:t xml:space="preserve">энергетической эффективности, обеспечения доступности, бесперебойного и качественного водоснабжения и водоотведения абонентов, охрану здоровья и улучшения жизни населения, снижение негативного воздействия на водные объекты путем повышения качества очистки сточных вод. </w:t>
      </w:r>
    </w:p>
    <w:p w:rsidR="00893941" w:rsidRPr="00490417" w:rsidRDefault="00893941" w:rsidP="00893941">
      <w:pPr>
        <w:jc w:val="both"/>
        <w:rPr>
          <w:color w:val="000000"/>
          <w:szCs w:val="28"/>
        </w:rPr>
      </w:pPr>
      <w:r w:rsidRPr="00490417">
        <w:rPr>
          <w:color w:val="000000"/>
          <w:szCs w:val="28"/>
        </w:rPr>
        <w:t xml:space="preserve">Схема водоснабжения и водоотведения </w:t>
      </w:r>
      <w:r>
        <w:rPr>
          <w:color w:val="000000"/>
          <w:szCs w:val="28"/>
        </w:rPr>
        <w:t>городского поселения Лянтор на период до 2024</w:t>
      </w:r>
      <w:r w:rsidRPr="00490417">
        <w:rPr>
          <w:color w:val="000000"/>
          <w:szCs w:val="28"/>
        </w:rPr>
        <w:t xml:space="preserve"> года разработана на основании следующих документов: </w:t>
      </w:r>
    </w:p>
    <w:p w:rsidR="00893941" w:rsidRPr="00902C71" w:rsidRDefault="00893941" w:rsidP="00893941">
      <w:pPr>
        <w:pStyle w:val="ac"/>
        <w:numPr>
          <w:ilvl w:val="0"/>
          <w:numId w:val="9"/>
        </w:numPr>
        <w:jc w:val="both"/>
        <w:rPr>
          <w:color w:val="000000"/>
          <w:szCs w:val="28"/>
        </w:rPr>
      </w:pPr>
      <w:r>
        <w:t>Генеральный план городского поселения</w:t>
      </w:r>
      <w:r w:rsidRPr="00456D9F">
        <w:t xml:space="preserve"> Лянтор Сургутского района ХМАО-Югры.</w:t>
      </w:r>
    </w:p>
    <w:p w:rsidR="00893941" w:rsidRPr="00902C71" w:rsidRDefault="00893941" w:rsidP="00893941">
      <w:pPr>
        <w:pStyle w:val="ac"/>
        <w:numPr>
          <w:ilvl w:val="0"/>
          <w:numId w:val="9"/>
        </w:numPr>
        <w:jc w:val="both"/>
        <w:rPr>
          <w:color w:val="000000"/>
          <w:szCs w:val="28"/>
        </w:rPr>
      </w:pPr>
      <w:r w:rsidRPr="00456D9F">
        <w:t>Проект планировки территории г. Лянтор Сургутского района ХМАО-Югры, выполненный ОАО "ЗапСибЗНИИЭП" в 2010 г.;</w:t>
      </w:r>
    </w:p>
    <w:p w:rsidR="00893941" w:rsidRDefault="00893941" w:rsidP="00893941">
      <w:pPr>
        <w:pStyle w:val="ac"/>
        <w:numPr>
          <w:ilvl w:val="0"/>
          <w:numId w:val="9"/>
        </w:numPr>
        <w:jc w:val="both"/>
        <w:rPr>
          <w:color w:val="000000"/>
          <w:szCs w:val="28"/>
        </w:rPr>
      </w:pPr>
      <w:r w:rsidRPr="00EB462B">
        <w:rPr>
          <w:color w:val="000000"/>
          <w:szCs w:val="28"/>
        </w:rPr>
        <w:t xml:space="preserve">Федеральный закон от 07.12.2011 N 416-ФЗ "О водоснабжении и водоотведении"; </w:t>
      </w:r>
    </w:p>
    <w:p w:rsidR="00893941" w:rsidRDefault="00893941" w:rsidP="00893941">
      <w:pPr>
        <w:pStyle w:val="ac"/>
        <w:numPr>
          <w:ilvl w:val="0"/>
          <w:numId w:val="9"/>
        </w:numPr>
        <w:jc w:val="both"/>
        <w:rPr>
          <w:color w:val="000000"/>
          <w:szCs w:val="28"/>
        </w:rPr>
      </w:pPr>
      <w:r w:rsidRPr="00EB462B">
        <w:rPr>
          <w:color w:val="000000"/>
          <w:szCs w:val="28"/>
        </w:rPr>
        <w:t xml:space="preserve"> Постановление Правительства РФ от 5 сентября 2013 г. n 782 «О схемах водоснабжения и водоотведения»; </w:t>
      </w:r>
    </w:p>
    <w:p w:rsidR="00893941" w:rsidRDefault="00893941" w:rsidP="00893941">
      <w:pPr>
        <w:pStyle w:val="ac"/>
        <w:numPr>
          <w:ilvl w:val="0"/>
          <w:numId w:val="9"/>
        </w:numPr>
        <w:jc w:val="both"/>
        <w:rPr>
          <w:color w:val="000000"/>
          <w:szCs w:val="28"/>
        </w:rPr>
      </w:pPr>
      <w:r w:rsidRPr="00EB462B">
        <w:rPr>
          <w:color w:val="000000"/>
          <w:szCs w:val="28"/>
        </w:rPr>
        <w:t xml:space="preserve"> «Правил</w:t>
      </w:r>
      <w:r>
        <w:rPr>
          <w:color w:val="000000"/>
          <w:szCs w:val="28"/>
        </w:rPr>
        <w:t>а</w:t>
      </w:r>
      <w:r w:rsidRPr="00EB462B">
        <w:rPr>
          <w:color w:val="000000"/>
          <w:szCs w:val="28"/>
        </w:rPr>
        <w:t xml:space="preserve">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w:t>
      </w:r>
    </w:p>
    <w:p w:rsidR="00893941" w:rsidRDefault="00893941" w:rsidP="00893941">
      <w:pPr>
        <w:pStyle w:val="ac"/>
        <w:numPr>
          <w:ilvl w:val="0"/>
          <w:numId w:val="9"/>
        </w:numPr>
        <w:jc w:val="both"/>
        <w:rPr>
          <w:color w:val="000000"/>
          <w:szCs w:val="28"/>
        </w:rPr>
      </w:pPr>
      <w:r w:rsidRPr="00EB462B">
        <w:rPr>
          <w:color w:val="000000"/>
          <w:szCs w:val="28"/>
        </w:rPr>
        <w:t xml:space="preserve">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893941" w:rsidRDefault="00893941" w:rsidP="00893941">
      <w:pPr>
        <w:pStyle w:val="ac"/>
        <w:numPr>
          <w:ilvl w:val="0"/>
          <w:numId w:val="9"/>
        </w:numPr>
        <w:jc w:val="both"/>
        <w:rPr>
          <w:color w:val="000000"/>
          <w:szCs w:val="28"/>
        </w:rPr>
      </w:pPr>
      <w:r w:rsidRPr="00EB462B">
        <w:rPr>
          <w:color w:val="000000"/>
          <w:szCs w:val="28"/>
        </w:rPr>
        <w:t xml:space="preserve">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 </w:t>
      </w:r>
    </w:p>
    <w:p w:rsidR="00893941" w:rsidRDefault="00893941" w:rsidP="00893941">
      <w:pPr>
        <w:pStyle w:val="ac"/>
        <w:numPr>
          <w:ilvl w:val="0"/>
          <w:numId w:val="9"/>
        </w:numPr>
        <w:jc w:val="both"/>
        <w:rPr>
          <w:color w:val="000000"/>
          <w:szCs w:val="28"/>
        </w:rPr>
      </w:pPr>
      <w:r w:rsidRPr="00EB462B">
        <w:rPr>
          <w:color w:val="000000"/>
          <w:szCs w:val="28"/>
        </w:rPr>
        <w:t xml:space="preserve">СП 2.1.4.1074-01 Питьевая вода. Гигиенические требования к качеству воды централизованных систем питьевого водоснабжения </w:t>
      </w:r>
    </w:p>
    <w:p w:rsidR="00893941" w:rsidRDefault="00893941" w:rsidP="00893941">
      <w:pPr>
        <w:jc w:val="center"/>
        <w:rPr>
          <w:b/>
        </w:rPr>
      </w:pPr>
    </w:p>
    <w:p w:rsidR="00893941" w:rsidRPr="00350E31" w:rsidRDefault="00893941" w:rsidP="00893941">
      <w:pPr>
        <w:jc w:val="center"/>
        <w:rPr>
          <w:b/>
          <w:color w:val="000000"/>
          <w:szCs w:val="28"/>
        </w:rPr>
      </w:pPr>
      <w:r w:rsidRPr="00350E31">
        <w:rPr>
          <w:b/>
        </w:rPr>
        <w:t>ОБЩИЕ СВЕДЕНИЯ</w:t>
      </w:r>
    </w:p>
    <w:p w:rsidR="00893941" w:rsidRDefault="00893941" w:rsidP="00893941">
      <w:pPr>
        <w:ind w:firstLine="709"/>
        <w:jc w:val="both"/>
      </w:pPr>
      <w:r w:rsidRPr="00456D9F">
        <w:t>Лянтор — город в Сургутском районе Ханты-Мансийского автономного округа Тюменской области.</w:t>
      </w:r>
    </w:p>
    <w:p w:rsidR="00893941" w:rsidRDefault="00893941" w:rsidP="00893941">
      <w:pPr>
        <w:ind w:firstLine="709"/>
        <w:jc w:val="both"/>
      </w:pPr>
      <w:r w:rsidRPr="00456D9F">
        <w:t>Лянтор расположен на реке </w:t>
      </w:r>
      <w:hyperlink r:id="rId12" w:tooltip="Пим (река)" w:history="1">
        <w:r w:rsidRPr="00456D9F">
          <w:t>Пим</w:t>
        </w:r>
      </w:hyperlink>
      <w:r w:rsidRPr="00456D9F">
        <w:t> (приток </w:t>
      </w:r>
      <w:hyperlink r:id="rId13" w:tooltip="Обь" w:history="1">
        <w:r w:rsidRPr="00456D9F">
          <w:t>Оби</w:t>
        </w:r>
      </w:hyperlink>
      <w:r w:rsidRPr="00456D9F">
        <w:t>), в 95 км к северо-западу от железнодорожной станции </w:t>
      </w:r>
      <w:hyperlink r:id="rId14" w:tooltip="Сургут" w:history="1">
        <w:r w:rsidRPr="00456D9F">
          <w:t>Сургут</w:t>
        </w:r>
      </w:hyperlink>
      <w:r w:rsidRPr="00456D9F">
        <w:t>, в 625 км к северо-востоку от </w:t>
      </w:r>
      <w:hyperlink r:id="rId15" w:tooltip="Тюмень" w:history="1">
        <w:r w:rsidRPr="00456D9F">
          <w:t>Тюмени</w:t>
        </w:r>
      </w:hyperlink>
      <w:r w:rsidRPr="00456D9F">
        <w:t>.</w:t>
      </w:r>
    </w:p>
    <w:p w:rsidR="00893941" w:rsidRDefault="00893941" w:rsidP="00893941">
      <w:pPr>
        <w:ind w:firstLine="709"/>
        <w:jc w:val="both"/>
      </w:pPr>
      <w:r w:rsidRPr="00456D9F">
        <w:t>Город вырос на месте рыбацкого посёлка Пим в связи с открытием в 1966 году </w:t>
      </w:r>
      <w:hyperlink r:id="rId16" w:tooltip="Лянторское нефтегазоконденсатное месторождение" w:history="1">
        <w:r w:rsidRPr="00456D9F">
          <w:t>Лянторского</w:t>
        </w:r>
      </w:hyperlink>
      <w:r w:rsidRPr="00456D9F">
        <w:t> (от названия озера Лянтор-Тухлор близ реки Пим) месторождения нефти и газа.</w:t>
      </w:r>
    </w:p>
    <w:p w:rsidR="00893941" w:rsidRDefault="00893941" w:rsidP="00893941">
      <w:pPr>
        <w:ind w:firstLine="709"/>
        <w:jc w:val="both"/>
      </w:pPr>
      <w:r w:rsidRPr="00456D9F">
        <w:t>В городе расположены предприятия нефтегазодобывающей промышленности, газоперерабатывающий завод.</w:t>
      </w:r>
    </w:p>
    <w:p w:rsidR="00893941" w:rsidRDefault="00893941" w:rsidP="00893941">
      <w:pPr>
        <w:ind w:firstLine="709"/>
        <w:jc w:val="both"/>
      </w:pPr>
      <w:r w:rsidRPr="00456D9F">
        <w:lastRenderedPageBreak/>
        <w:t>В настоящее время НГДУ «Лянторнефть» ведёт разработку и эксплуатацию 8 месторождений: Лянторского, Маслиховского, Назаргалеевского, Санинского, Западно-Камынского, Северо-Селияровского, Западно-Сахалинского, Сынъёганского.</w:t>
      </w:r>
    </w:p>
    <w:p w:rsidR="00893941" w:rsidRDefault="00893941" w:rsidP="00893941">
      <w:pPr>
        <w:ind w:firstLine="709"/>
        <w:jc w:val="both"/>
      </w:pPr>
      <w:r w:rsidRPr="00456D9F">
        <w:t>Численность населения на 1.01.201</w:t>
      </w:r>
      <w:r>
        <w:t>4</w:t>
      </w:r>
      <w:r w:rsidRPr="00456D9F">
        <w:t xml:space="preserve"> г. составила </w:t>
      </w:r>
      <w:r>
        <w:t>40000</w:t>
      </w:r>
      <w:r w:rsidRPr="00456D9F">
        <w:t xml:space="preserve"> человек, жилой фонд - 634,6 тыс. м</w:t>
      </w:r>
      <w:r w:rsidRPr="0077278F">
        <w:rPr>
          <w:vertAlign w:val="superscript"/>
        </w:rPr>
        <w:t>2</w:t>
      </w:r>
      <w:r w:rsidRPr="00456D9F">
        <w:t>.</w:t>
      </w:r>
    </w:p>
    <w:p w:rsidR="00893941" w:rsidRPr="005446BF" w:rsidRDefault="00893941" w:rsidP="00893941">
      <w:pPr>
        <w:ind w:firstLine="555"/>
        <w:jc w:val="both"/>
        <w:rPr>
          <w:szCs w:val="28"/>
        </w:rPr>
      </w:pPr>
      <w:r w:rsidRPr="005446BF">
        <w:rPr>
          <w:szCs w:val="28"/>
        </w:rPr>
        <w:t>Климат района резко-континентальный. Зима суровая, холодная, продолжительная. Лето - короткое, теплое. Для района характерны резкие колебания температуры в течение года и даже суток.</w:t>
      </w:r>
    </w:p>
    <w:p w:rsidR="00893941" w:rsidRPr="005446BF" w:rsidRDefault="00893941" w:rsidP="00893941">
      <w:pPr>
        <w:ind w:firstLine="555"/>
        <w:jc w:val="both"/>
        <w:rPr>
          <w:szCs w:val="28"/>
        </w:rPr>
      </w:pPr>
      <w:r w:rsidRPr="005446BF">
        <w:rPr>
          <w:szCs w:val="28"/>
        </w:rPr>
        <w:t>Среднегодовое количество осадков составляет 576 мм. Более 70 % осадков приходится на теплый период года.</w:t>
      </w:r>
    </w:p>
    <w:p w:rsidR="00893941" w:rsidRPr="005446BF" w:rsidRDefault="00893941" w:rsidP="00893941">
      <w:pPr>
        <w:ind w:firstLine="540"/>
        <w:jc w:val="both"/>
        <w:rPr>
          <w:szCs w:val="28"/>
        </w:rPr>
      </w:pPr>
      <w:r w:rsidRPr="005446BF">
        <w:rPr>
          <w:szCs w:val="28"/>
        </w:rPr>
        <w:t>Наибольшая высота снежного покрова достигает в середине марта, его высота в поле в среднем составляет 46 см, в лесу выше, максимальная - 64 см. Среднее число дней со снежным покровом составляет 202 дня.</w:t>
      </w:r>
    </w:p>
    <w:p w:rsidR="00893941" w:rsidRPr="005446BF" w:rsidRDefault="00893941" w:rsidP="00893941">
      <w:pPr>
        <w:ind w:firstLine="540"/>
        <w:jc w:val="both"/>
        <w:rPr>
          <w:szCs w:val="28"/>
        </w:rPr>
      </w:pPr>
      <w:r w:rsidRPr="005446BF">
        <w:rPr>
          <w:szCs w:val="28"/>
        </w:rPr>
        <w:t>Норма испарения с поверхности суши для данного района составляет 320 мм, за период с марта по октябрь.</w:t>
      </w:r>
    </w:p>
    <w:p w:rsidR="00893941" w:rsidRPr="005446BF" w:rsidRDefault="00893941" w:rsidP="00893941">
      <w:pPr>
        <w:ind w:firstLine="540"/>
        <w:jc w:val="both"/>
        <w:rPr>
          <w:szCs w:val="28"/>
        </w:rPr>
      </w:pPr>
      <w:r w:rsidRPr="005446BF">
        <w:rPr>
          <w:szCs w:val="28"/>
        </w:rPr>
        <w:t>В летний период преобладают северные ветра, в осенне-зимний период - юго-западные ветра. Среднегодовая скорость ветра составляет 3,6 м/с. Слабые ветра отмечают в августе - 3,2</w:t>
      </w:r>
      <w:r>
        <w:rPr>
          <w:szCs w:val="28"/>
        </w:rPr>
        <w:t xml:space="preserve"> </w:t>
      </w:r>
      <w:r w:rsidRPr="005446BF">
        <w:rPr>
          <w:szCs w:val="28"/>
        </w:rPr>
        <w:t>мс/с.</w:t>
      </w:r>
    </w:p>
    <w:p w:rsidR="00893941" w:rsidRPr="005446BF" w:rsidRDefault="00893941" w:rsidP="00893941">
      <w:pPr>
        <w:ind w:firstLine="540"/>
        <w:jc w:val="both"/>
        <w:rPr>
          <w:szCs w:val="28"/>
        </w:rPr>
      </w:pPr>
      <w:r w:rsidRPr="005446BF">
        <w:rPr>
          <w:szCs w:val="28"/>
        </w:rPr>
        <w:t>Согласно СНиП 23-01-99* «Строительная климатология» инженерно - строительные условия площадки характеризуются следующими данными:</w:t>
      </w:r>
    </w:p>
    <w:p w:rsidR="00893941" w:rsidRPr="005446BF" w:rsidRDefault="00893941" w:rsidP="00893941">
      <w:pPr>
        <w:numPr>
          <w:ilvl w:val="0"/>
          <w:numId w:val="21"/>
        </w:numPr>
        <w:tabs>
          <w:tab w:val="clear" w:pos="360"/>
          <w:tab w:val="left" w:pos="851"/>
        </w:tabs>
        <w:suppressAutoHyphens/>
        <w:spacing w:line="276" w:lineRule="auto"/>
        <w:ind w:left="851" w:hanging="284"/>
        <w:jc w:val="both"/>
        <w:rPr>
          <w:szCs w:val="28"/>
        </w:rPr>
      </w:pPr>
      <w:r w:rsidRPr="005446BF">
        <w:rPr>
          <w:szCs w:val="28"/>
        </w:rPr>
        <w:t>климатический район 1, подрайон 1Д;</w:t>
      </w:r>
    </w:p>
    <w:p w:rsidR="00893941" w:rsidRPr="005446BF" w:rsidRDefault="00893941" w:rsidP="00893941">
      <w:pPr>
        <w:numPr>
          <w:ilvl w:val="0"/>
          <w:numId w:val="21"/>
        </w:numPr>
        <w:tabs>
          <w:tab w:val="clear" w:pos="360"/>
          <w:tab w:val="left" w:pos="851"/>
        </w:tabs>
        <w:suppressAutoHyphens/>
        <w:spacing w:line="276" w:lineRule="auto"/>
        <w:ind w:left="851" w:hanging="284"/>
        <w:jc w:val="both"/>
        <w:rPr>
          <w:szCs w:val="28"/>
        </w:rPr>
      </w:pPr>
      <w:r w:rsidRPr="005446BF">
        <w:rPr>
          <w:szCs w:val="28"/>
        </w:rPr>
        <w:t>абсолютная минимальная температура воздуха - минус 55°С;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абсолютная максимальная температура воздуха - плюс 34°С;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температура воздуха наиболее холодных суток обеспеченностью 0,92 - минус 47°С;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температура воздуха наиболее холодной пятидневки обеспеченностью 0,92- минус 43°С;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средняя суточная амплитуда температуры воздуха наиболее холодного месяца - 9,7°С;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средняя максимальная температура воздуха наиболее теплого месяца - плюс 21,7°С;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средняя суточная амплитуда температуры воздуха наиболее теплого месяца - 9,7°С;</w:t>
      </w:r>
    </w:p>
    <w:p w:rsidR="00893941" w:rsidRPr="005446BF" w:rsidRDefault="00893941" w:rsidP="00893941">
      <w:pPr>
        <w:numPr>
          <w:ilvl w:val="0"/>
          <w:numId w:val="22"/>
        </w:numPr>
        <w:tabs>
          <w:tab w:val="clear" w:pos="360"/>
          <w:tab w:val="left" w:pos="851"/>
        </w:tabs>
        <w:suppressAutoHyphens/>
        <w:spacing w:line="276" w:lineRule="auto"/>
        <w:ind w:left="851" w:hanging="284"/>
        <w:jc w:val="both"/>
        <w:rPr>
          <w:szCs w:val="28"/>
        </w:rPr>
      </w:pPr>
      <w:r w:rsidRPr="005446BF">
        <w:rPr>
          <w:szCs w:val="28"/>
        </w:rPr>
        <w:t>продолжительность периода со средней суточной температурой воздуха:</w:t>
      </w:r>
      <w:r w:rsidRPr="005446BF">
        <w:rPr>
          <w:szCs w:val="28"/>
        </w:rPr>
        <w:br/>
        <w:t xml:space="preserve"> ≤ 0°С - 200 суток, ≤ 8°С - 257 суток, ≤10°С - 274 суток;</w:t>
      </w:r>
    </w:p>
    <w:p w:rsidR="00893941" w:rsidRPr="005446BF" w:rsidRDefault="00893941" w:rsidP="00893941">
      <w:pPr>
        <w:numPr>
          <w:ilvl w:val="0"/>
          <w:numId w:val="23"/>
        </w:numPr>
        <w:tabs>
          <w:tab w:val="clear" w:pos="360"/>
          <w:tab w:val="left" w:pos="851"/>
        </w:tabs>
        <w:suppressAutoHyphens/>
        <w:spacing w:line="276" w:lineRule="auto"/>
        <w:ind w:left="851" w:hanging="284"/>
        <w:jc w:val="both"/>
        <w:rPr>
          <w:szCs w:val="28"/>
        </w:rPr>
      </w:pPr>
      <w:r w:rsidRPr="005446BF">
        <w:rPr>
          <w:szCs w:val="28"/>
        </w:rPr>
        <w:t>средняя температура наружного воздуха за период со среднесуточной температурой 8</w:t>
      </w:r>
      <w:r w:rsidRPr="005446BF">
        <w:rPr>
          <w:szCs w:val="28"/>
          <w:vertAlign w:val="superscript"/>
        </w:rPr>
        <w:t>0</w:t>
      </w:r>
      <w:r w:rsidRPr="005446BF">
        <w:rPr>
          <w:szCs w:val="28"/>
        </w:rPr>
        <w:t xml:space="preserve"> и менее (отопительный период) (минус) - 9,9</w:t>
      </w:r>
      <w:r w:rsidRPr="005446BF">
        <w:rPr>
          <w:szCs w:val="28"/>
          <w:vertAlign w:val="superscript"/>
        </w:rPr>
        <w:t>о</w:t>
      </w:r>
      <w:r w:rsidRPr="005446BF">
        <w:rPr>
          <w:szCs w:val="28"/>
        </w:rPr>
        <w:t>С;</w:t>
      </w:r>
    </w:p>
    <w:p w:rsidR="00893941" w:rsidRPr="005446BF" w:rsidRDefault="00893941" w:rsidP="00893941">
      <w:pPr>
        <w:numPr>
          <w:ilvl w:val="0"/>
          <w:numId w:val="23"/>
        </w:numPr>
        <w:tabs>
          <w:tab w:val="clear" w:pos="360"/>
          <w:tab w:val="left" w:pos="851"/>
        </w:tabs>
        <w:suppressAutoHyphens/>
        <w:spacing w:line="276" w:lineRule="auto"/>
        <w:ind w:left="851" w:hanging="284"/>
        <w:jc w:val="both"/>
        <w:rPr>
          <w:szCs w:val="28"/>
        </w:rPr>
      </w:pPr>
      <w:r w:rsidRPr="005446BF">
        <w:rPr>
          <w:szCs w:val="28"/>
        </w:rPr>
        <w:t>продолжительность отопительного периода суток/часов - 257/6128;</w:t>
      </w:r>
    </w:p>
    <w:p w:rsidR="00893941" w:rsidRPr="005446BF" w:rsidRDefault="00893941" w:rsidP="00893941">
      <w:pPr>
        <w:numPr>
          <w:ilvl w:val="0"/>
          <w:numId w:val="23"/>
        </w:numPr>
        <w:tabs>
          <w:tab w:val="clear" w:pos="360"/>
          <w:tab w:val="left" w:pos="851"/>
        </w:tabs>
        <w:suppressAutoHyphens/>
        <w:spacing w:line="276" w:lineRule="auto"/>
        <w:ind w:left="851" w:hanging="284"/>
        <w:jc w:val="both"/>
        <w:rPr>
          <w:szCs w:val="28"/>
        </w:rPr>
      </w:pPr>
      <w:r w:rsidRPr="005446BF">
        <w:rPr>
          <w:szCs w:val="28"/>
        </w:rPr>
        <w:t>преобладающее направление ветра за декабрь-февраль - юго-западное, за июнь - август - северное.</w:t>
      </w:r>
    </w:p>
    <w:p w:rsidR="00893941" w:rsidRPr="005446BF" w:rsidRDefault="00893941" w:rsidP="00893941">
      <w:pPr>
        <w:ind w:firstLine="567"/>
        <w:jc w:val="both"/>
        <w:rPr>
          <w:szCs w:val="28"/>
        </w:rPr>
      </w:pPr>
      <w:r w:rsidRPr="005446BF">
        <w:rPr>
          <w:szCs w:val="28"/>
        </w:rPr>
        <w:t xml:space="preserve">Согласно </w:t>
      </w:r>
      <w:r w:rsidRPr="005446BF">
        <w:rPr>
          <w:i/>
          <w:szCs w:val="28"/>
        </w:rPr>
        <w:t xml:space="preserve">СНиП 2.01.07-85* </w:t>
      </w:r>
      <w:r w:rsidRPr="005446BF">
        <w:rPr>
          <w:szCs w:val="28"/>
        </w:rPr>
        <w:t>«Нагрузки и воздействия» приняты следующие данные:</w:t>
      </w:r>
    </w:p>
    <w:p w:rsidR="00893941" w:rsidRPr="005446BF" w:rsidRDefault="00893941" w:rsidP="00893941">
      <w:pPr>
        <w:numPr>
          <w:ilvl w:val="0"/>
          <w:numId w:val="24"/>
        </w:numPr>
        <w:tabs>
          <w:tab w:val="clear" w:pos="360"/>
          <w:tab w:val="left" w:pos="851"/>
        </w:tabs>
        <w:suppressAutoHyphens/>
        <w:spacing w:line="276" w:lineRule="auto"/>
        <w:ind w:left="851" w:hanging="284"/>
        <w:jc w:val="both"/>
        <w:rPr>
          <w:szCs w:val="28"/>
          <w:lang w:val="en-US"/>
        </w:rPr>
      </w:pPr>
      <w:r w:rsidRPr="005446BF">
        <w:rPr>
          <w:szCs w:val="28"/>
        </w:rPr>
        <w:t xml:space="preserve">снеговой район - </w:t>
      </w:r>
      <w:r w:rsidRPr="005446BF">
        <w:rPr>
          <w:szCs w:val="28"/>
          <w:lang w:val="en-US"/>
        </w:rPr>
        <w:t>IV;</w:t>
      </w:r>
    </w:p>
    <w:p w:rsidR="00893941" w:rsidRPr="005446BF" w:rsidRDefault="00893941" w:rsidP="00893941">
      <w:pPr>
        <w:numPr>
          <w:ilvl w:val="0"/>
          <w:numId w:val="24"/>
        </w:numPr>
        <w:tabs>
          <w:tab w:val="clear" w:pos="360"/>
          <w:tab w:val="left" w:pos="851"/>
        </w:tabs>
        <w:suppressAutoHyphens/>
        <w:spacing w:line="276" w:lineRule="auto"/>
        <w:ind w:left="851" w:hanging="284"/>
        <w:jc w:val="both"/>
        <w:rPr>
          <w:szCs w:val="28"/>
        </w:rPr>
      </w:pPr>
      <w:r w:rsidRPr="005446BF">
        <w:rPr>
          <w:szCs w:val="28"/>
        </w:rPr>
        <w:t>расчетное значение снеговой нагрузки - 2,4 (240) кПа (кгс/м²);</w:t>
      </w:r>
    </w:p>
    <w:p w:rsidR="00893941" w:rsidRPr="005446BF" w:rsidRDefault="00893941" w:rsidP="00893941">
      <w:pPr>
        <w:numPr>
          <w:ilvl w:val="0"/>
          <w:numId w:val="24"/>
        </w:numPr>
        <w:tabs>
          <w:tab w:val="clear" w:pos="360"/>
          <w:tab w:val="left" w:pos="851"/>
        </w:tabs>
        <w:suppressAutoHyphens/>
        <w:spacing w:line="276" w:lineRule="auto"/>
        <w:ind w:left="851" w:hanging="284"/>
        <w:jc w:val="both"/>
        <w:rPr>
          <w:szCs w:val="28"/>
          <w:lang w:val="en-US"/>
        </w:rPr>
      </w:pPr>
      <w:r w:rsidRPr="005446BF">
        <w:rPr>
          <w:szCs w:val="28"/>
        </w:rPr>
        <w:t xml:space="preserve">ветровой район - </w:t>
      </w:r>
      <w:r w:rsidRPr="005446BF">
        <w:rPr>
          <w:szCs w:val="28"/>
          <w:lang w:val="en-US"/>
        </w:rPr>
        <w:t>II;</w:t>
      </w:r>
    </w:p>
    <w:p w:rsidR="00893941" w:rsidRPr="005446BF" w:rsidRDefault="00893941" w:rsidP="00893941">
      <w:pPr>
        <w:numPr>
          <w:ilvl w:val="0"/>
          <w:numId w:val="24"/>
        </w:numPr>
        <w:tabs>
          <w:tab w:val="clear" w:pos="360"/>
          <w:tab w:val="left" w:pos="851"/>
        </w:tabs>
        <w:suppressAutoHyphens/>
        <w:spacing w:line="276" w:lineRule="auto"/>
        <w:ind w:left="851" w:hanging="284"/>
        <w:jc w:val="both"/>
        <w:rPr>
          <w:color w:val="000000"/>
          <w:szCs w:val="28"/>
        </w:rPr>
      </w:pPr>
      <w:r w:rsidRPr="005446BF">
        <w:rPr>
          <w:color w:val="000000"/>
          <w:szCs w:val="28"/>
        </w:rPr>
        <w:t>нормативная ветровая нагрузка - 0.30 (30) кПа (кгс/м²).</w:t>
      </w:r>
    </w:p>
    <w:p w:rsidR="00893941" w:rsidRPr="005446BF" w:rsidRDefault="00893941" w:rsidP="00893941">
      <w:pPr>
        <w:ind w:firstLine="540"/>
        <w:jc w:val="both"/>
        <w:rPr>
          <w:szCs w:val="28"/>
        </w:rPr>
      </w:pPr>
      <w:r w:rsidRPr="005446BF">
        <w:rPr>
          <w:szCs w:val="28"/>
        </w:rPr>
        <w:t>Река Пим относится к бассейну реки Обь, является ее правым притоком.</w:t>
      </w:r>
    </w:p>
    <w:p w:rsidR="00893941" w:rsidRPr="005446BF" w:rsidRDefault="00893941" w:rsidP="00893941">
      <w:pPr>
        <w:ind w:firstLine="555"/>
        <w:jc w:val="both"/>
        <w:rPr>
          <w:szCs w:val="28"/>
        </w:rPr>
      </w:pPr>
      <w:r w:rsidRPr="005446BF">
        <w:rPr>
          <w:szCs w:val="28"/>
        </w:rPr>
        <w:t>Общее направление течения реки Пим с севера на юг. Длина реки - 390 км, площадь водосбора - 12700 км</w:t>
      </w:r>
      <w:r w:rsidRPr="005446BF">
        <w:rPr>
          <w:szCs w:val="28"/>
          <w:vertAlign w:val="superscript"/>
        </w:rPr>
        <w:t>2</w:t>
      </w:r>
      <w:r w:rsidRPr="005446BF">
        <w:rPr>
          <w:szCs w:val="28"/>
        </w:rPr>
        <w:t>.</w:t>
      </w:r>
    </w:p>
    <w:p w:rsidR="00893941" w:rsidRPr="005446BF" w:rsidRDefault="00893941" w:rsidP="00893941">
      <w:pPr>
        <w:ind w:firstLine="555"/>
        <w:jc w:val="both"/>
        <w:rPr>
          <w:szCs w:val="28"/>
        </w:rPr>
      </w:pPr>
      <w:r w:rsidRPr="005446BF">
        <w:rPr>
          <w:szCs w:val="28"/>
        </w:rPr>
        <w:t>Водосборный бассейн имеет вытянутую форму. Территория водосбора представлена пологоволнистой равниной, абсолютные отметки которой меняются в пределах 150 - 35 м БС.</w:t>
      </w:r>
    </w:p>
    <w:p w:rsidR="00893941" w:rsidRPr="005446BF" w:rsidRDefault="00893941" w:rsidP="00893941">
      <w:pPr>
        <w:ind w:firstLine="555"/>
        <w:jc w:val="both"/>
        <w:rPr>
          <w:szCs w:val="28"/>
        </w:rPr>
      </w:pPr>
      <w:r w:rsidRPr="005446BF">
        <w:rPr>
          <w:szCs w:val="28"/>
        </w:rPr>
        <w:t>Пойма реки изрезана ложбинами, заболочена, сложена супесчаными грунтами, заливается через пониженные участки, при урезе воды 250 см над нулем графика поста.</w:t>
      </w:r>
    </w:p>
    <w:p w:rsidR="00893941" w:rsidRPr="005446BF" w:rsidRDefault="00893941" w:rsidP="00893941">
      <w:pPr>
        <w:ind w:firstLine="555"/>
        <w:jc w:val="both"/>
        <w:rPr>
          <w:szCs w:val="28"/>
        </w:rPr>
      </w:pPr>
      <w:r w:rsidRPr="005446BF">
        <w:rPr>
          <w:szCs w:val="28"/>
        </w:rPr>
        <w:lastRenderedPageBreak/>
        <w:t>В период весеннего ледохода выше и ниже водомерного поста города Лянтор наблюдаются заторы льда, осенью у г. Лянтор - заторы.</w:t>
      </w:r>
    </w:p>
    <w:p w:rsidR="00893941" w:rsidRPr="005446BF" w:rsidRDefault="00893941" w:rsidP="00893941">
      <w:pPr>
        <w:ind w:firstLine="555"/>
        <w:jc w:val="both"/>
        <w:rPr>
          <w:szCs w:val="28"/>
        </w:rPr>
      </w:pPr>
      <w:r w:rsidRPr="005446BF">
        <w:rPr>
          <w:szCs w:val="28"/>
        </w:rPr>
        <w:t>Водный режим реки Пим характеризуется весенне-летним половодьем со средней продолжительностью 84 дня. Начинается оно обычно в начале мая и продолжается в среднем до 23 июля. Максимум в среднем проходит 1 июня. Объем стока половод</w:t>
      </w:r>
      <w:r>
        <w:rPr>
          <w:szCs w:val="28"/>
        </w:rPr>
        <w:t>ья составляет 66 % от годового.</w:t>
      </w:r>
    </w:p>
    <w:p w:rsidR="00893941" w:rsidRPr="005446BF" w:rsidRDefault="00893941" w:rsidP="00893941">
      <w:pPr>
        <w:ind w:firstLine="555"/>
        <w:jc w:val="both"/>
        <w:rPr>
          <w:szCs w:val="28"/>
        </w:rPr>
      </w:pPr>
      <w:r w:rsidRPr="005446BF">
        <w:rPr>
          <w:szCs w:val="28"/>
        </w:rPr>
        <w:t>После прохождения весеннего половодья начинается летне-осенний период межени, который, как правило, прерывается одним или несколькими дождевыми паводками. Межень в таких случаях представлена в виде непродолжительно</w:t>
      </w:r>
      <w:r>
        <w:rPr>
          <w:szCs w:val="28"/>
        </w:rPr>
        <w:t>го маловодного периода.</w:t>
      </w:r>
    </w:p>
    <w:p w:rsidR="00893941" w:rsidRPr="005446BF" w:rsidRDefault="00893941" w:rsidP="00893941">
      <w:pPr>
        <w:ind w:firstLine="555"/>
        <w:jc w:val="both"/>
        <w:rPr>
          <w:szCs w:val="28"/>
        </w:rPr>
      </w:pPr>
      <w:r w:rsidRPr="005446BF">
        <w:rPr>
          <w:szCs w:val="28"/>
        </w:rPr>
        <w:t>Средняя многолетняя дата появления ледяных образований у г. Лянтор 15 октября. Ледостав приходится на 27 октября. Весенний ледоход начинается в среднем 14 мая, ледовые явления заканчиваются 18 мая. Весенний ледоход длится в среднем 5 дней. Продолжительность ледостава: средняя - 199 дней, максимальная - 219 дней, минимальная - 182 дня. Характерной особенностью является наблюдение заторов льда поздней осенью на разных участках русла р. Пим и превышение уровня воды (ноябрь - декабрь) над максимальным уровнем весны. Например, в 1986 году это превышение составило 87 см (389 см над нулем графика поста).</w:t>
      </w:r>
    </w:p>
    <w:p w:rsidR="00893941" w:rsidRPr="005446BF" w:rsidRDefault="00893941" w:rsidP="00893941">
      <w:pPr>
        <w:ind w:firstLine="555"/>
        <w:jc w:val="both"/>
        <w:rPr>
          <w:szCs w:val="28"/>
        </w:rPr>
      </w:pPr>
      <w:r w:rsidRPr="005446BF">
        <w:rPr>
          <w:szCs w:val="28"/>
        </w:rPr>
        <w:t>Отложения первой надпойменной террасы представлены песками тонко - и мелкозернистыми серыми, хорошо отсортированными, кварцевыми. Вниз по разрезу пески постепенно грубеют до среднезернистых.</w:t>
      </w:r>
    </w:p>
    <w:p w:rsidR="00893941" w:rsidRDefault="00893941" w:rsidP="00893941">
      <w:pPr>
        <w:ind w:firstLine="570"/>
        <w:jc w:val="both"/>
        <w:rPr>
          <w:szCs w:val="28"/>
        </w:rPr>
      </w:pPr>
      <w:r w:rsidRPr="005446BF">
        <w:rPr>
          <w:szCs w:val="28"/>
        </w:rPr>
        <w:t>В геоморфологическом отношении г. Лянтор расположен на левобережной пойме р. Пим и первой надпойменной террасе. Поверхность поймы сравнительно ровная, частично заболочена, абсолютные отметки изменяются от 39 до 41,5 м БС.</w:t>
      </w:r>
    </w:p>
    <w:p w:rsidR="00893941" w:rsidRDefault="00893941" w:rsidP="00893941">
      <w:pPr>
        <w:ind w:firstLine="570"/>
        <w:jc w:val="both"/>
        <w:rPr>
          <w:color w:val="000000"/>
          <w:szCs w:val="28"/>
        </w:rPr>
      </w:pPr>
      <w:r w:rsidRPr="005446BF">
        <w:rPr>
          <w:color w:val="000000"/>
          <w:szCs w:val="28"/>
        </w:rPr>
        <w:t>Рельеф г. Лянтор имеет отметки от 47,0 на востоке до 41,0 - на западе. Преобладающие отметки 43-44,5 м БС. Наклон рельефа направлен на северо-восток - к р. Вачимъяун, и на запад к реке Пим. За окружной автодорогой рельеф направлен на север - к реке Вачимъяун.</w:t>
      </w:r>
    </w:p>
    <w:p w:rsidR="00893941" w:rsidRDefault="00893941" w:rsidP="00893941">
      <w:pPr>
        <w:ind w:firstLine="555"/>
        <w:jc w:val="both"/>
        <w:rPr>
          <w:szCs w:val="28"/>
        </w:rPr>
      </w:pPr>
      <w:r w:rsidRPr="00456D9F">
        <w:rPr>
          <w:szCs w:val="28"/>
        </w:rPr>
        <w:t xml:space="preserve">Сводные данные по изменению численности населения и объемам нового жилищного строительства в </w:t>
      </w:r>
      <w:r>
        <w:rPr>
          <w:szCs w:val="28"/>
        </w:rPr>
        <w:t xml:space="preserve">городском поселении Лянтор приведены в таблице </w:t>
      </w:r>
      <w:r w:rsidRPr="00456D9F">
        <w:rPr>
          <w:szCs w:val="28"/>
        </w:rPr>
        <w:t>1, данные по размещению объемов новой жилой застройки по планировочным районам города и этапам расч</w:t>
      </w:r>
      <w:r>
        <w:rPr>
          <w:szCs w:val="28"/>
        </w:rPr>
        <w:t>етного периода – в таблице 2.</w:t>
      </w:r>
    </w:p>
    <w:p w:rsidR="00893941" w:rsidRPr="00456D9F" w:rsidRDefault="00893941" w:rsidP="00893941">
      <w:pPr>
        <w:jc w:val="both"/>
        <w:rPr>
          <w:szCs w:val="28"/>
        </w:rPr>
      </w:pPr>
      <w:bookmarkStart w:id="1" w:name="_Toc388603269"/>
      <w:r w:rsidRPr="00456D9F">
        <w:rPr>
          <w:szCs w:val="28"/>
        </w:rPr>
        <w:t xml:space="preserve">Таблица </w:t>
      </w:r>
      <w:r>
        <w:rPr>
          <w:szCs w:val="28"/>
        </w:rPr>
        <w:t xml:space="preserve">1. </w:t>
      </w:r>
      <w:r w:rsidRPr="00456D9F">
        <w:rPr>
          <w:szCs w:val="28"/>
        </w:rPr>
        <w:t>Сводные данные по изменению численности населения, объемам нового жилищного строительства и сносу жилья</w:t>
      </w:r>
      <w:bookmarkEnd w:id="1"/>
      <w:r>
        <w:rPr>
          <w:szCs w:val="28"/>
        </w:rPr>
        <w:t>.</w:t>
      </w:r>
    </w:p>
    <w:tbl>
      <w:tblPr>
        <w:tblW w:w="9711" w:type="dxa"/>
        <w:tblInd w:w="103" w:type="dxa"/>
        <w:tblLayout w:type="fixed"/>
        <w:tblLook w:val="00A0" w:firstRow="1" w:lastRow="0" w:firstColumn="1" w:lastColumn="0" w:noHBand="0" w:noVBand="0"/>
      </w:tblPr>
      <w:tblGrid>
        <w:gridCol w:w="6101"/>
        <w:gridCol w:w="850"/>
        <w:gridCol w:w="992"/>
        <w:gridCol w:w="851"/>
        <w:gridCol w:w="917"/>
      </w:tblGrid>
      <w:tr w:rsidR="00893941" w:rsidRPr="003E2301" w:rsidTr="00893941">
        <w:trPr>
          <w:trHeight w:val="340"/>
        </w:trPr>
        <w:tc>
          <w:tcPr>
            <w:tcW w:w="6101" w:type="dxa"/>
            <w:vMerge w:val="restart"/>
            <w:tcBorders>
              <w:top w:val="single" w:sz="4" w:space="0" w:color="auto"/>
              <w:left w:val="single" w:sz="4" w:space="0" w:color="auto"/>
              <w:bottom w:val="single" w:sz="4" w:space="0" w:color="auto"/>
              <w:right w:val="single" w:sz="4" w:space="0" w:color="auto"/>
            </w:tcBorders>
          </w:tcPr>
          <w:p w:rsidR="00893941" w:rsidRPr="003E2301" w:rsidRDefault="00893941" w:rsidP="00893941">
            <w:pPr>
              <w:jc w:val="both"/>
            </w:pPr>
            <w:r w:rsidRPr="003E2301">
              <w:t>Наименование показателей</w:t>
            </w:r>
          </w:p>
        </w:tc>
        <w:tc>
          <w:tcPr>
            <w:tcW w:w="3610" w:type="dxa"/>
            <w:gridSpan w:val="4"/>
            <w:tcBorders>
              <w:top w:val="single" w:sz="4" w:space="0" w:color="auto"/>
              <w:left w:val="nil"/>
              <w:bottom w:val="single" w:sz="4" w:space="0" w:color="auto"/>
              <w:right w:val="single" w:sz="4" w:space="0" w:color="auto"/>
            </w:tcBorders>
          </w:tcPr>
          <w:p w:rsidR="00893941" w:rsidRPr="003E2301" w:rsidRDefault="00893941" w:rsidP="00893941">
            <w:pPr>
              <w:jc w:val="center"/>
            </w:pPr>
            <w:r w:rsidRPr="003E2301">
              <w:t>Периоды</w:t>
            </w:r>
          </w:p>
        </w:tc>
      </w:tr>
      <w:tr w:rsidR="00893941" w:rsidRPr="003E2301" w:rsidTr="00893941">
        <w:trPr>
          <w:trHeight w:val="340"/>
        </w:trPr>
        <w:tc>
          <w:tcPr>
            <w:tcW w:w="6101" w:type="dxa"/>
            <w:vMerge/>
            <w:tcBorders>
              <w:top w:val="single" w:sz="4" w:space="0" w:color="auto"/>
              <w:left w:val="single" w:sz="4" w:space="0" w:color="auto"/>
              <w:bottom w:val="single" w:sz="4" w:space="0" w:color="auto"/>
              <w:right w:val="single" w:sz="4" w:space="0" w:color="auto"/>
            </w:tcBorders>
            <w:vAlign w:val="center"/>
          </w:tcPr>
          <w:p w:rsidR="00893941" w:rsidRPr="003E2301" w:rsidRDefault="00893941" w:rsidP="00893941">
            <w:pPr>
              <w:jc w:val="both"/>
            </w:pPr>
          </w:p>
        </w:tc>
        <w:tc>
          <w:tcPr>
            <w:tcW w:w="850" w:type="dxa"/>
            <w:tcBorders>
              <w:top w:val="nil"/>
              <w:left w:val="nil"/>
              <w:bottom w:val="single" w:sz="4" w:space="0" w:color="auto"/>
              <w:right w:val="single" w:sz="4" w:space="0" w:color="auto"/>
            </w:tcBorders>
          </w:tcPr>
          <w:p w:rsidR="00893941" w:rsidRPr="003E2301" w:rsidRDefault="00893941" w:rsidP="00893941">
            <w:pPr>
              <w:jc w:val="both"/>
            </w:pPr>
            <w:r>
              <w:t>2014</w:t>
            </w:r>
          </w:p>
        </w:tc>
        <w:tc>
          <w:tcPr>
            <w:tcW w:w="992" w:type="dxa"/>
            <w:tcBorders>
              <w:top w:val="nil"/>
              <w:left w:val="nil"/>
              <w:bottom w:val="single" w:sz="4" w:space="0" w:color="auto"/>
              <w:right w:val="single" w:sz="4" w:space="0" w:color="auto"/>
            </w:tcBorders>
          </w:tcPr>
          <w:p w:rsidR="00893941" w:rsidRPr="003E2301" w:rsidRDefault="00893941" w:rsidP="00893941">
            <w:pPr>
              <w:jc w:val="both"/>
            </w:pPr>
            <w:r w:rsidRPr="003E2301">
              <w:t>2015</w:t>
            </w:r>
            <w:r>
              <w:t>-</w:t>
            </w:r>
            <w:r w:rsidRPr="003E2301">
              <w:t>2018 гг.</w:t>
            </w:r>
          </w:p>
        </w:tc>
        <w:tc>
          <w:tcPr>
            <w:tcW w:w="851" w:type="dxa"/>
            <w:tcBorders>
              <w:top w:val="nil"/>
              <w:left w:val="nil"/>
              <w:bottom w:val="single" w:sz="4" w:space="0" w:color="auto"/>
              <w:right w:val="single" w:sz="4" w:space="0" w:color="auto"/>
            </w:tcBorders>
          </w:tcPr>
          <w:p w:rsidR="00893941" w:rsidRPr="003E2301" w:rsidRDefault="00893941" w:rsidP="00893941">
            <w:pPr>
              <w:jc w:val="both"/>
            </w:pPr>
            <w:r w:rsidRPr="003E2301">
              <w:t>2019-2021 гг.</w:t>
            </w:r>
          </w:p>
        </w:tc>
        <w:tc>
          <w:tcPr>
            <w:tcW w:w="917" w:type="dxa"/>
            <w:tcBorders>
              <w:top w:val="nil"/>
              <w:left w:val="nil"/>
              <w:bottom w:val="single" w:sz="4" w:space="0" w:color="auto"/>
              <w:right w:val="single" w:sz="4" w:space="0" w:color="auto"/>
            </w:tcBorders>
          </w:tcPr>
          <w:p w:rsidR="00893941" w:rsidRPr="003E2301" w:rsidRDefault="00893941" w:rsidP="00893941">
            <w:pPr>
              <w:jc w:val="both"/>
            </w:pPr>
            <w:r w:rsidRPr="003E2301">
              <w:t>2022-2024 гг.</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Численность населения к концу периода, тыс. чел.</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40,0</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41,6</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43,3</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45,0</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Жилой фонд к концу периода, тыс. м</w:t>
            </w:r>
            <w:r w:rsidRPr="003E2301">
              <w:rPr>
                <w:vertAlign w:val="superscript"/>
              </w:rPr>
              <w:t>2</w:t>
            </w:r>
            <w:r w:rsidRPr="003E2301">
              <w:t xml:space="preserve"> общей площади</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634,6</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721,3</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889,3</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1063,4</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Обеспеченность жил. фондом к концу периода, м</w:t>
            </w:r>
            <w:r w:rsidRPr="003E2301">
              <w:rPr>
                <w:vertAlign w:val="superscript"/>
              </w:rPr>
              <w:t>2</w:t>
            </w:r>
            <w:r w:rsidRPr="003E2301">
              <w:t>/чел.</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15,9</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17,3</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20,5</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23,6</w:t>
            </w:r>
          </w:p>
        </w:tc>
      </w:tr>
      <w:tr w:rsidR="00893941" w:rsidRPr="003E2301" w:rsidTr="00893941">
        <w:trPr>
          <w:trHeight w:val="340"/>
        </w:trPr>
        <w:tc>
          <w:tcPr>
            <w:tcW w:w="6101" w:type="dxa"/>
            <w:tcBorders>
              <w:top w:val="single" w:sz="4" w:space="0" w:color="auto"/>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Объем нового жилищного строительства, тыс. м</w:t>
            </w:r>
            <w:r w:rsidRPr="003E2301">
              <w:rPr>
                <w:vertAlign w:val="superscript"/>
              </w:rPr>
              <w:t>2</w:t>
            </w:r>
            <w:r w:rsidRPr="003E2301">
              <w:t xml:space="preserve">, всего, </w:t>
            </w:r>
          </w:p>
          <w:p w:rsidR="00893941" w:rsidRPr="003E2301" w:rsidRDefault="00893941" w:rsidP="00893941">
            <w:pPr>
              <w:jc w:val="both"/>
            </w:pPr>
            <w:r w:rsidRPr="003E2301">
              <w:t>в том числе:</w:t>
            </w:r>
          </w:p>
        </w:tc>
        <w:tc>
          <w:tcPr>
            <w:tcW w:w="850" w:type="dxa"/>
            <w:tcBorders>
              <w:top w:val="single" w:sz="4" w:space="0" w:color="auto"/>
              <w:left w:val="nil"/>
              <w:bottom w:val="single" w:sz="4" w:space="0" w:color="auto"/>
              <w:right w:val="single" w:sz="4" w:space="0" w:color="auto"/>
            </w:tcBorders>
            <w:vAlign w:val="center"/>
          </w:tcPr>
          <w:p w:rsidR="00893941" w:rsidRPr="003E2301" w:rsidRDefault="00893941" w:rsidP="00893941"/>
        </w:tc>
        <w:tc>
          <w:tcPr>
            <w:tcW w:w="992" w:type="dxa"/>
            <w:tcBorders>
              <w:top w:val="single" w:sz="4" w:space="0" w:color="auto"/>
              <w:left w:val="nil"/>
              <w:bottom w:val="single" w:sz="4" w:space="0" w:color="auto"/>
              <w:right w:val="single" w:sz="4" w:space="0" w:color="auto"/>
            </w:tcBorders>
          </w:tcPr>
          <w:p w:rsidR="00893941" w:rsidRPr="003E2301" w:rsidRDefault="00893941" w:rsidP="00893941">
            <w:pPr>
              <w:jc w:val="center"/>
            </w:pPr>
            <w:r w:rsidRPr="003E2301">
              <w:t>132,6</w:t>
            </w:r>
          </w:p>
        </w:tc>
        <w:tc>
          <w:tcPr>
            <w:tcW w:w="851" w:type="dxa"/>
            <w:tcBorders>
              <w:top w:val="single" w:sz="4" w:space="0" w:color="auto"/>
              <w:left w:val="nil"/>
              <w:bottom w:val="single" w:sz="4" w:space="0" w:color="auto"/>
              <w:right w:val="single" w:sz="4" w:space="0" w:color="auto"/>
            </w:tcBorders>
          </w:tcPr>
          <w:p w:rsidR="00893941" w:rsidRPr="003E2301" w:rsidRDefault="00893941" w:rsidP="00893941">
            <w:pPr>
              <w:jc w:val="center"/>
            </w:pPr>
            <w:r w:rsidRPr="003E2301">
              <w:t>248,3</w:t>
            </w:r>
          </w:p>
        </w:tc>
        <w:tc>
          <w:tcPr>
            <w:tcW w:w="917" w:type="dxa"/>
            <w:tcBorders>
              <w:top w:val="single" w:sz="4" w:space="0" w:color="auto"/>
              <w:left w:val="nil"/>
              <w:bottom w:val="single" w:sz="4" w:space="0" w:color="auto"/>
              <w:right w:val="single" w:sz="4" w:space="0" w:color="auto"/>
            </w:tcBorders>
          </w:tcPr>
          <w:p w:rsidR="00893941" w:rsidRPr="003E2301" w:rsidRDefault="00893941" w:rsidP="00893941">
            <w:pPr>
              <w:jc w:val="center"/>
            </w:pPr>
            <w:r w:rsidRPr="003E2301">
              <w:t>265,5</w:t>
            </w:r>
          </w:p>
        </w:tc>
      </w:tr>
      <w:tr w:rsidR="00893941" w:rsidRPr="003E2301" w:rsidTr="00893941">
        <w:trPr>
          <w:trHeight w:val="340"/>
        </w:trPr>
        <w:tc>
          <w:tcPr>
            <w:tcW w:w="6101" w:type="dxa"/>
            <w:tcBorders>
              <w:top w:val="single" w:sz="4" w:space="0" w:color="auto"/>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 многоквартирные дома</w:t>
            </w:r>
          </w:p>
        </w:tc>
        <w:tc>
          <w:tcPr>
            <w:tcW w:w="850" w:type="dxa"/>
            <w:tcBorders>
              <w:top w:val="single" w:sz="4" w:space="0" w:color="auto"/>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single" w:sz="4" w:space="0" w:color="auto"/>
              <w:left w:val="nil"/>
              <w:bottom w:val="single" w:sz="4" w:space="0" w:color="auto"/>
              <w:right w:val="single" w:sz="4" w:space="0" w:color="auto"/>
            </w:tcBorders>
            <w:vAlign w:val="center"/>
          </w:tcPr>
          <w:p w:rsidR="00893941" w:rsidRPr="003E2301" w:rsidRDefault="00893941" w:rsidP="00893941">
            <w:pPr>
              <w:jc w:val="center"/>
            </w:pPr>
            <w:r w:rsidRPr="003E2301">
              <w:t>119,6</w:t>
            </w:r>
          </w:p>
        </w:tc>
        <w:tc>
          <w:tcPr>
            <w:tcW w:w="851" w:type="dxa"/>
            <w:tcBorders>
              <w:top w:val="single" w:sz="4" w:space="0" w:color="auto"/>
              <w:left w:val="nil"/>
              <w:bottom w:val="single" w:sz="4" w:space="0" w:color="auto"/>
              <w:right w:val="single" w:sz="4" w:space="0" w:color="auto"/>
            </w:tcBorders>
            <w:vAlign w:val="center"/>
          </w:tcPr>
          <w:p w:rsidR="00893941" w:rsidRPr="003E2301" w:rsidRDefault="00893941" w:rsidP="00893941">
            <w:pPr>
              <w:jc w:val="center"/>
            </w:pPr>
            <w:r w:rsidRPr="003E2301">
              <w:t>238,1</w:t>
            </w:r>
          </w:p>
        </w:tc>
        <w:tc>
          <w:tcPr>
            <w:tcW w:w="917" w:type="dxa"/>
            <w:tcBorders>
              <w:top w:val="single" w:sz="4" w:space="0" w:color="auto"/>
              <w:left w:val="nil"/>
              <w:bottom w:val="single" w:sz="4" w:space="0" w:color="auto"/>
              <w:right w:val="single" w:sz="4" w:space="0" w:color="auto"/>
            </w:tcBorders>
            <w:vAlign w:val="center"/>
          </w:tcPr>
          <w:p w:rsidR="00893941" w:rsidRPr="003E2301" w:rsidRDefault="00893941" w:rsidP="00893941">
            <w:pPr>
              <w:jc w:val="center"/>
            </w:pPr>
            <w:r w:rsidRPr="003E2301">
              <w:t>250,9</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 индивидуальные жилые дома</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13,0</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10,2</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14,6</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Среднегодовой объем жилищного строительства, тыс. м</w:t>
            </w:r>
            <w:r w:rsidRPr="003E2301">
              <w:rPr>
                <w:vertAlign w:val="superscript"/>
              </w:rPr>
              <w:t>2</w:t>
            </w:r>
            <w:r w:rsidRPr="003E2301">
              <w:t>/год</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26,5</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49,7</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53,1</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Снос жилья всего, тыс. м</w:t>
            </w:r>
            <w:r w:rsidRPr="003E2301">
              <w:rPr>
                <w:vertAlign w:val="superscript"/>
              </w:rPr>
              <w:t>2</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45,9</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80,3</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91,4</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из них ветхого и фенольного</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37,9</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74,6</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46,5</w:t>
            </w:r>
          </w:p>
        </w:tc>
      </w:tr>
      <w:tr w:rsidR="00893941" w:rsidRPr="003E2301" w:rsidTr="00893941">
        <w:trPr>
          <w:trHeight w:val="340"/>
        </w:trPr>
        <w:tc>
          <w:tcPr>
            <w:tcW w:w="6101" w:type="dxa"/>
            <w:tcBorders>
              <w:top w:val="nil"/>
              <w:left w:val="single" w:sz="4" w:space="0" w:color="auto"/>
              <w:bottom w:val="single" w:sz="4" w:space="0" w:color="auto"/>
              <w:right w:val="single" w:sz="4" w:space="0" w:color="auto"/>
            </w:tcBorders>
            <w:vAlign w:val="center"/>
          </w:tcPr>
          <w:p w:rsidR="00893941" w:rsidRPr="003E2301" w:rsidRDefault="00893941" w:rsidP="00893941">
            <w:pPr>
              <w:jc w:val="both"/>
            </w:pPr>
            <w:r w:rsidRPr="003E2301">
              <w:t xml:space="preserve"> для размещения новой застройки</w:t>
            </w:r>
          </w:p>
        </w:tc>
        <w:tc>
          <w:tcPr>
            <w:tcW w:w="850"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w:t>
            </w:r>
          </w:p>
        </w:tc>
        <w:tc>
          <w:tcPr>
            <w:tcW w:w="992"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8,0</w:t>
            </w:r>
          </w:p>
        </w:tc>
        <w:tc>
          <w:tcPr>
            <w:tcW w:w="851"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5,7</w:t>
            </w:r>
          </w:p>
        </w:tc>
        <w:tc>
          <w:tcPr>
            <w:tcW w:w="917" w:type="dxa"/>
            <w:tcBorders>
              <w:top w:val="nil"/>
              <w:left w:val="nil"/>
              <w:bottom w:val="single" w:sz="4" w:space="0" w:color="auto"/>
              <w:right w:val="single" w:sz="4" w:space="0" w:color="auto"/>
            </w:tcBorders>
            <w:vAlign w:val="center"/>
          </w:tcPr>
          <w:p w:rsidR="00893941" w:rsidRPr="003E2301" w:rsidRDefault="00893941" w:rsidP="00893941">
            <w:pPr>
              <w:jc w:val="center"/>
            </w:pPr>
            <w:r w:rsidRPr="003E2301">
              <w:t>45,0</w:t>
            </w:r>
          </w:p>
        </w:tc>
      </w:tr>
    </w:tbl>
    <w:p w:rsidR="00893941" w:rsidRDefault="00893941" w:rsidP="00893941">
      <w:pPr>
        <w:rPr>
          <w:b/>
        </w:rPr>
        <w:sectPr w:rsidR="00893941" w:rsidSect="000A3D09">
          <w:footerReference w:type="default" r:id="rId17"/>
          <w:headerReference w:type="first" r:id="rId18"/>
          <w:footerReference w:type="first" r:id="rId19"/>
          <w:pgSz w:w="11906" w:h="16838"/>
          <w:pgMar w:top="851" w:right="849" w:bottom="567" w:left="1418" w:header="709" w:footer="709" w:gutter="0"/>
          <w:cols w:space="708"/>
          <w:docGrid w:linePitch="381"/>
        </w:sectPr>
      </w:pPr>
    </w:p>
    <w:p w:rsidR="00893941" w:rsidRPr="00620BC7" w:rsidRDefault="00893941" w:rsidP="00893941">
      <w:pPr>
        <w:rPr>
          <w:szCs w:val="28"/>
          <w:highlight w:val="yellow"/>
        </w:rPr>
      </w:pPr>
      <w:bookmarkStart w:id="2" w:name="_Toc388603270"/>
      <w:r w:rsidRPr="00620BC7">
        <w:rPr>
          <w:szCs w:val="28"/>
        </w:rPr>
        <w:lastRenderedPageBreak/>
        <w:t xml:space="preserve">Таблица </w:t>
      </w:r>
      <w:r>
        <w:rPr>
          <w:szCs w:val="28"/>
        </w:rPr>
        <w:t>2.</w:t>
      </w:r>
      <w:r w:rsidRPr="00620BC7">
        <w:rPr>
          <w:szCs w:val="28"/>
        </w:rPr>
        <w:t xml:space="preserve"> - Прогнозы приростов и сносов жилого фонда по элементам территориального деления</w:t>
      </w:r>
      <w:bookmarkEnd w:id="2"/>
      <w:r>
        <w:rPr>
          <w:szCs w:val="28"/>
        </w:rPr>
        <w:t>.</w:t>
      </w:r>
    </w:p>
    <w:tbl>
      <w:tblPr>
        <w:tblW w:w="5000" w:type="pct"/>
        <w:jc w:val="center"/>
        <w:tblLook w:val="00A0" w:firstRow="1" w:lastRow="0" w:firstColumn="1" w:lastColumn="0" w:noHBand="0" w:noVBand="0"/>
      </w:tblPr>
      <w:tblGrid>
        <w:gridCol w:w="2372"/>
        <w:gridCol w:w="772"/>
        <w:gridCol w:w="791"/>
        <w:gridCol w:w="885"/>
        <w:gridCol w:w="903"/>
        <w:gridCol w:w="772"/>
        <w:gridCol w:w="606"/>
        <w:gridCol w:w="791"/>
        <w:gridCol w:w="888"/>
        <w:gridCol w:w="901"/>
        <w:gridCol w:w="676"/>
        <w:gridCol w:w="606"/>
        <w:gridCol w:w="791"/>
        <w:gridCol w:w="815"/>
        <w:gridCol w:w="973"/>
        <w:gridCol w:w="676"/>
      </w:tblGrid>
      <w:tr w:rsidR="00893941" w:rsidRPr="00C30251" w:rsidTr="00893941">
        <w:trPr>
          <w:trHeight w:val="178"/>
          <w:jc w:val="center"/>
        </w:trPr>
        <w:tc>
          <w:tcPr>
            <w:tcW w:w="951" w:type="pct"/>
            <w:vMerge w:val="restart"/>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Элемент территориального деления</w:t>
            </w:r>
          </w:p>
        </w:tc>
        <w:tc>
          <w:tcPr>
            <w:tcW w:w="1449" w:type="pct"/>
            <w:gridSpan w:val="5"/>
            <w:vMerge w:val="restart"/>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Всего за период 201</w:t>
            </w:r>
            <w:r>
              <w:t>4</w:t>
            </w:r>
            <w:r w:rsidRPr="00C30251">
              <w:t xml:space="preserve"> - 202</w:t>
            </w:r>
            <w:r>
              <w:t>4</w:t>
            </w:r>
            <w:r w:rsidRPr="00C30251">
              <w:t xml:space="preserve"> гг.</w:t>
            </w:r>
          </w:p>
        </w:tc>
        <w:tc>
          <w:tcPr>
            <w:tcW w:w="2599" w:type="pct"/>
            <w:gridSpan w:val="10"/>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в том числе по годам и этапам Схемы</w:t>
            </w:r>
          </w:p>
        </w:tc>
      </w:tr>
      <w:tr w:rsidR="00893941" w:rsidRPr="00C30251" w:rsidTr="00893941">
        <w:trPr>
          <w:trHeight w:val="155"/>
          <w:jc w:val="center"/>
        </w:trPr>
        <w:tc>
          <w:tcPr>
            <w:tcW w:w="951" w:type="pct"/>
            <w:vMerge/>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1449" w:type="pct"/>
            <w:gridSpan w:val="5"/>
            <w:vMerge/>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1300" w:type="pct"/>
            <w:gridSpan w:val="5"/>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201</w:t>
            </w:r>
            <w:r>
              <w:t>4</w:t>
            </w:r>
            <w:r w:rsidRPr="00C30251">
              <w:t xml:space="preserve"> г.</w:t>
            </w:r>
          </w:p>
        </w:tc>
        <w:tc>
          <w:tcPr>
            <w:tcW w:w="1299" w:type="pct"/>
            <w:gridSpan w:val="5"/>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201</w:t>
            </w:r>
            <w:r>
              <w:t>5</w:t>
            </w:r>
            <w:r w:rsidRPr="00C30251">
              <w:t xml:space="preserve"> г.</w:t>
            </w:r>
          </w:p>
        </w:tc>
      </w:tr>
      <w:tr w:rsidR="00893941" w:rsidRPr="00C30251" w:rsidTr="00893941">
        <w:trPr>
          <w:trHeight w:val="200"/>
          <w:jc w:val="center"/>
        </w:trPr>
        <w:tc>
          <w:tcPr>
            <w:tcW w:w="951" w:type="pct"/>
            <w:vMerge/>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89"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снос</w:t>
            </w:r>
          </w:p>
        </w:tc>
        <w:tc>
          <w:tcPr>
            <w:tcW w:w="1160" w:type="pct"/>
            <w:gridSpan w:val="4"/>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ввод</w:t>
            </w:r>
          </w:p>
        </w:tc>
        <w:tc>
          <w:tcPr>
            <w:tcW w:w="265"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снос</w:t>
            </w:r>
          </w:p>
        </w:tc>
        <w:tc>
          <w:tcPr>
            <w:tcW w:w="1035" w:type="pct"/>
            <w:gridSpan w:val="4"/>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ввод</w:t>
            </w:r>
          </w:p>
        </w:tc>
        <w:tc>
          <w:tcPr>
            <w:tcW w:w="222"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снос</w:t>
            </w:r>
          </w:p>
        </w:tc>
        <w:tc>
          <w:tcPr>
            <w:tcW w:w="1077" w:type="pct"/>
            <w:gridSpan w:val="4"/>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ввод</w:t>
            </w:r>
          </w:p>
        </w:tc>
      </w:tr>
      <w:tr w:rsidR="00893941" w:rsidRPr="00C30251" w:rsidTr="00893941">
        <w:trPr>
          <w:trHeight w:val="459"/>
          <w:jc w:val="center"/>
        </w:trPr>
        <w:tc>
          <w:tcPr>
            <w:tcW w:w="951" w:type="pct"/>
            <w:vMerge/>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89"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54"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жилые дома</w:t>
            </w:r>
          </w:p>
        </w:tc>
        <w:tc>
          <w:tcPr>
            <w:tcW w:w="606" w:type="pct"/>
            <w:gridSpan w:val="2"/>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многоквартирные дома</w:t>
            </w:r>
          </w:p>
        </w:tc>
        <w:tc>
          <w:tcPr>
            <w:tcW w:w="300"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всего</w:t>
            </w:r>
          </w:p>
        </w:tc>
        <w:tc>
          <w:tcPr>
            <w:tcW w:w="265"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35"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жилые дома</w:t>
            </w:r>
          </w:p>
        </w:tc>
        <w:tc>
          <w:tcPr>
            <w:tcW w:w="550" w:type="pct"/>
            <w:gridSpan w:val="2"/>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многоквартирные дома</w:t>
            </w:r>
          </w:p>
        </w:tc>
        <w:tc>
          <w:tcPr>
            <w:tcW w:w="251"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всего</w:t>
            </w:r>
          </w:p>
        </w:tc>
        <w:tc>
          <w:tcPr>
            <w:tcW w:w="222"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77"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жилые дома</w:t>
            </w:r>
          </w:p>
        </w:tc>
        <w:tc>
          <w:tcPr>
            <w:tcW w:w="550" w:type="pct"/>
            <w:gridSpan w:val="2"/>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многоквартирные дома</w:t>
            </w:r>
          </w:p>
        </w:tc>
        <w:tc>
          <w:tcPr>
            <w:tcW w:w="251" w:type="pct"/>
            <w:vMerge w:val="restar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всего</w:t>
            </w:r>
          </w:p>
        </w:tc>
      </w:tr>
      <w:tr w:rsidR="00893941" w:rsidRPr="00C30251" w:rsidTr="00893941">
        <w:trPr>
          <w:trHeight w:val="409"/>
          <w:jc w:val="center"/>
        </w:trPr>
        <w:tc>
          <w:tcPr>
            <w:tcW w:w="951" w:type="pct"/>
            <w:vMerge/>
            <w:tcBorders>
              <w:top w:val="single" w:sz="4" w:space="0" w:color="auto"/>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89"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54"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2-4 эт.</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 эт. и выше</w:t>
            </w:r>
          </w:p>
        </w:tc>
        <w:tc>
          <w:tcPr>
            <w:tcW w:w="300"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65"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35"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2-4 эт.</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 эт. и выше</w:t>
            </w:r>
          </w:p>
        </w:tc>
        <w:tc>
          <w:tcPr>
            <w:tcW w:w="251"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22"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77"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2-4 эт.</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 эт. и выше</w:t>
            </w:r>
          </w:p>
        </w:tc>
        <w:tc>
          <w:tcPr>
            <w:tcW w:w="251" w:type="pct"/>
            <w:vMerge/>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1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33,91</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46,60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29,13</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75,73</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2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32,33</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49,50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49,50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3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46,68</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40,80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66,30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107,10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3А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10,03</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3,90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14,49</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18,39</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4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4А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5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57,10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57,10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15,03</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15,03</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22,50</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22,50</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6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16,09</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19,60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69,83</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89,43</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6А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18,47</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42,00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42,00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7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38,46</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16,40</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95,50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111,90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1,93</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3,87</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nil"/>
              <w:right w:val="nil"/>
            </w:tcBorders>
            <w:vAlign w:val="center"/>
          </w:tcPr>
          <w:p w:rsidR="00893941" w:rsidRPr="00C30251" w:rsidRDefault="00893941" w:rsidP="00893941">
            <w:pPr>
              <w:jc w:val="center"/>
            </w:pPr>
            <w:r w:rsidRPr="00C30251">
              <w:t>-</w:t>
            </w:r>
          </w:p>
        </w:tc>
        <w:tc>
          <w:tcPr>
            <w:tcW w:w="300"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8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8,37</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8,37</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5,86</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5,86</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1,26</w:t>
            </w:r>
          </w:p>
        </w:tc>
        <w:tc>
          <w:tcPr>
            <w:tcW w:w="250" w:type="pct"/>
            <w:tcBorders>
              <w:top w:val="single" w:sz="4" w:space="0" w:color="auto"/>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1,26</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9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12,30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12,30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10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19,71</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37,97</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19,50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57,47</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11 микрорайон</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17,10</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17,10</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416"/>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Микрорайон Эстонских Дорожников</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Жилой квартал 1</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Жилой квартал 2</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119"/>
          <w:jc w:val="center"/>
        </w:trPr>
        <w:tc>
          <w:tcPr>
            <w:tcW w:w="951" w:type="pct"/>
            <w:tcBorders>
              <w:top w:val="nil"/>
              <w:left w:val="single" w:sz="4" w:space="0" w:color="auto"/>
              <w:bottom w:val="single" w:sz="4" w:space="0" w:color="auto"/>
              <w:right w:val="single" w:sz="4" w:space="0" w:color="auto"/>
            </w:tcBorders>
            <w:noWrap/>
            <w:vAlign w:val="center"/>
          </w:tcPr>
          <w:p w:rsidR="00893941" w:rsidRPr="00C30251" w:rsidRDefault="00893941" w:rsidP="00893941">
            <w:pPr>
              <w:jc w:val="center"/>
            </w:pPr>
            <w:r w:rsidRPr="00C30251">
              <w:t>Микрорайон Пионерный</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0,79</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16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lastRenderedPageBreak/>
              <w:t>Национальный поселок</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11"/>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Коммунальный кв.1</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1,13</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r>
      <w:tr w:rsidR="00893941" w:rsidRPr="00C30251" w:rsidTr="00893941">
        <w:trPr>
          <w:trHeight w:val="285"/>
          <w:jc w:val="center"/>
        </w:trPr>
        <w:tc>
          <w:tcPr>
            <w:tcW w:w="951" w:type="pct"/>
            <w:tcBorders>
              <w:top w:val="nil"/>
              <w:left w:val="single" w:sz="4" w:space="0" w:color="auto"/>
              <w:bottom w:val="single" w:sz="4" w:space="0" w:color="auto"/>
              <w:right w:val="single" w:sz="4" w:space="0" w:color="auto"/>
            </w:tcBorders>
            <w:vAlign w:val="center"/>
          </w:tcPr>
          <w:p w:rsidR="00893941" w:rsidRPr="00C30251" w:rsidRDefault="00893941" w:rsidP="00893941">
            <w:pPr>
              <w:jc w:val="center"/>
            </w:pPr>
            <w:r w:rsidRPr="00C30251">
              <w:t>Всего по городу</w:t>
            </w:r>
          </w:p>
        </w:tc>
        <w:tc>
          <w:tcPr>
            <w:tcW w:w="289"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217,60</w:t>
            </w:r>
          </w:p>
        </w:tc>
        <w:tc>
          <w:tcPr>
            <w:tcW w:w="254"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37,77</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256,77</w:t>
            </w:r>
          </w:p>
        </w:tc>
        <w:tc>
          <w:tcPr>
            <w:tcW w:w="306"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351,85</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646,39</w:t>
            </w:r>
          </w:p>
        </w:tc>
        <w:tc>
          <w:tcPr>
            <w:tcW w:w="26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1,93</w:t>
            </w:r>
          </w:p>
        </w:tc>
        <w:tc>
          <w:tcPr>
            <w:tcW w:w="235"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5,86</w:t>
            </w:r>
          </w:p>
        </w:tc>
        <w:tc>
          <w:tcPr>
            <w:tcW w:w="273"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15,03</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20,89</w:t>
            </w:r>
          </w:p>
        </w:tc>
        <w:tc>
          <w:tcPr>
            <w:tcW w:w="222"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3,87</w:t>
            </w:r>
          </w:p>
        </w:tc>
        <w:tc>
          <w:tcPr>
            <w:tcW w:w="277"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1,26</w:t>
            </w:r>
          </w:p>
        </w:tc>
        <w:tc>
          <w:tcPr>
            <w:tcW w:w="25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w:t>
            </w:r>
          </w:p>
        </w:tc>
        <w:tc>
          <w:tcPr>
            <w:tcW w:w="300"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22,50</w:t>
            </w:r>
          </w:p>
        </w:tc>
        <w:tc>
          <w:tcPr>
            <w:tcW w:w="251" w:type="pct"/>
            <w:tcBorders>
              <w:top w:val="nil"/>
              <w:left w:val="nil"/>
              <w:bottom w:val="single" w:sz="4" w:space="0" w:color="auto"/>
              <w:right w:val="single" w:sz="4" w:space="0" w:color="auto"/>
            </w:tcBorders>
            <w:vAlign w:val="center"/>
          </w:tcPr>
          <w:p w:rsidR="00893941" w:rsidRPr="00C30251" w:rsidRDefault="00893941" w:rsidP="00893941">
            <w:pPr>
              <w:jc w:val="center"/>
            </w:pPr>
            <w:r w:rsidRPr="00C30251">
              <w:t>23,76</w:t>
            </w:r>
          </w:p>
        </w:tc>
      </w:tr>
    </w:tbl>
    <w:p w:rsidR="00893941" w:rsidRPr="00620BC7" w:rsidRDefault="00893941" w:rsidP="00893941">
      <w:pPr>
        <w:jc w:val="both"/>
        <w:rPr>
          <w:szCs w:val="28"/>
        </w:rPr>
        <w:sectPr w:rsidR="00893941" w:rsidRPr="00620BC7" w:rsidSect="00893941">
          <w:pgSz w:w="16838" w:h="11906" w:orient="landscape"/>
          <w:pgMar w:top="1418" w:right="1418" w:bottom="794" w:left="1418" w:header="709" w:footer="709" w:gutter="0"/>
          <w:cols w:space="708"/>
          <w:docGrid w:linePitch="360"/>
        </w:sectPr>
      </w:pPr>
    </w:p>
    <w:p w:rsidR="00893941" w:rsidRPr="00620BC7" w:rsidRDefault="00893941" w:rsidP="00893941">
      <w:pPr>
        <w:jc w:val="both"/>
        <w:rPr>
          <w:szCs w:val="28"/>
        </w:rPr>
      </w:pPr>
      <w:r w:rsidRPr="00620BC7">
        <w:rPr>
          <w:szCs w:val="28"/>
        </w:rPr>
        <w:lastRenderedPageBreak/>
        <w:t>Продолжение та</w:t>
      </w:r>
      <w:r>
        <w:rPr>
          <w:szCs w:val="28"/>
        </w:rPr>
        <w:t xml:space="preserve">блицы </w:t>
      </w:r>
      <w:r w:rsidRPr="00620BC7">
        <w:rPr>
          <w:szCs w:val="28"/>
        </w:rPr>
        <w:t>2</w:t>
      </w:r>
      <w:r>
        <w:rPr>
          <w:szCs w:val="28"/>
        </w:rPr>
        <w:t>.</w:t>
      </w:r>
    </w:p>
    <w:tbl>
      <w:tblPr>
        <w:tblW w:w="5000" w:type="pct"/>
        <w:tblLook w:val="00A0" w:firstRow="1" w:lastRow="0" w:firstColumn="1" w:lastColumn="0" w:noHBand="0" w:noVBand="0"/>
      </w:tblPr>
      <w:tblGrid>
        <w:gridCol w:w="2399"/>
        <w:gridCol w:w="610"/>
        <w:gridCol w:w="798"/>
        <w:gridCol w:w="893"/>
        <w:gridCol w:w="913"/>
        <w:gridCol w:w="681"/>
        <w:gridCol w:w="677"/>
        <w:gridCol w:w="798"/>
        <w:gridCol w:w="896"/>
        <w:gridCol w:w="910"/>
        <w:gridCol w:w="681"/>
        <w:gridCol w:w="677"/>
        <w:gridCol w:w="798"/>
        <w:gridCol w:w="824"/>
        <w:gridCol w:w="982"/>
        <w:gridCol w:w="681"/>
      </w:tblGrid>
      <w:tr w:rsidR="00893941" w:rsidRPr="009F166D" w:rsidTr="00893941">
        <w:trPr>
          <w:trHeight w:val="285"/>
        </w:trPr>
        <w:tc>
          <w:tcPr>
            <w:tcW w:w="844" w:type="pct"/>
            <w:vMerge w:val="restart"/>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Элемент территориального деления</w:t>
            </w:r>
          </w:p>
        </w:tc>
        <w:tc>
          <w:tcPr>
            <w:tcW w:w="4156" w:type="pct"/>
            <w:gridSpan w:val="15"/>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 том числе по годам и этапам Схемы</w:t>
            </w:r>
          </w:p>
        </w:tc>
      </w:tr>
      <w:tr w:rsidR="00893941" w:rsidRPr="009F166D" w:rsidTr="00893941">
        <w:trPr>
          <w:trHeight w:val="155"/>
        </w:trPr>
        <w:tc>
          <w:tcPr>
            <w:tcW w:w="84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201</w:t>
            </w:r>
            <w:r>
              <w:t>6</w:t>
            </w:r>
            <w:r w:rsidRPr="009F166D">
              <w:t xml:space="preserve"> г.</w:t>
            </w:r>
          </w:p>
        </w:tc>
        <w:tc>
          <w:tcPr>
            <w:tcW w:w="1393" w:type="pct"/>
            <w:gridSpan w:val="5"/>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201</w:t>
            </w:r>
            <w:r>
              <w:t>7</w:t>
            </w:r>
            <w:r w:rsidRPr="009F166D">
              <w:t xml:space="preserve"> г.</w:t>
            </w:r>
          </w:p>
        </w:tc>
        <w:tc>
          <w:tcPr>
            <w:tcW w:w="1393" w:type="pct"/>
            <w:gridSpan w:val="5"/>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201</w:t>
            </w:r>
            <w:r>
              <w:t>8</w:t>
            </w:r>
            <w:r w:rsidRPr="009F166D">
              <w:t xml:space="preserve"> г.</w:t>
            </w:r>
          </w:p>
        </w:tc>
      </w:tr>
      <w:tr w:rsidR="00893941" w:rsidRPr="009F166D" w:rsidTr="00893941">
        <w:trPr>
          <w:trHeight w:val="300"/>
        </w:trPr>
        <w:tc>
          <w:tcPr>
            <w:tcW w:w="84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15"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155"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c>
          <w:tcPr>
            <w:tcW w:w="238"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155"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c>
          <w:tcPr>
            <w:tcW w:w="238"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155"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r>
      <w:tr w:rsidR="00893941" w:rsidRPr="009F166D" w:rsidTr="00893941">
        <w:trPr>
          <w:trHeight w:val="459"/>
        </w:trPr>
        <w:tc>
          <w:tcPr>
            <w:tcW w:w="84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15"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635"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39"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c>
          <w:tcPr>
            <w:tcW w:w="238"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635"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39"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c>
          <w:tcPr>
            <w:tcW w:w="238"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635"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39"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r>
      <w:tr w:rsidR="00893941" w:rsidRPr="009F166D" w:rsidTr="00893941">
        <w:trPr>
          <w:trHeight w:val="409"/>
        </w:trPr>
        <w:tc>
          <w:tcPr>
            <w:tcW w:w="84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15"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39"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38"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39"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38"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39"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2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3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3А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1,00</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1,00</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3,90</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3,90</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4,01</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7,24</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7,24</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4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4А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5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19,57</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19,57</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6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6А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3,84</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2,90</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7,00</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7,00</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7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2,91</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1,30</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1,90</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3,20</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3,84</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2,60</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8,30</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10,90</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1,92</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nil"/>
              <w:right w:val="nil"/>
            </w:tcBorders>
            <w:vAlign w:val="center"/>
          </w:tcPr>
          <w:p w:rsidR="00893941" w:rsidRPr="009F166D" w:rsidRDefault="00893941" w:rsidP="00893941">
            <w:pPr>
              <w:jc w:val="center"/>
            </w:pPr>
            <w:r w:rsidRPr="009F166D">
              <w:t>-</w:t>
            </w:r>
          </w:p>
        </w:tc>
        <w:tc>
          <w:tcPr>
            <w:tcW w:w="346"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1,70</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1,70</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8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1,26</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1,26</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9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10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1,97</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1,97</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2,60</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3,00</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5,60</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2,97</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3,00</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3,00</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11 микрорайон</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1,71</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1,71</w:t>
            </w:r>
          </w:p>
        </w:tc>
      </w:tr>
      <w:tr w:rsidR="00893941" w:rsidRPr="009F166D" w:rsidTr="00893941">
        <w:trPr>
          <w:trHeight w:val="55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Микрорайон Эстонских Дорожников</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Жилой квартал 1</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Жилой квартал 2</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noWrap/>
            <w:vAlign w:val="center"/>
          </w:tcPr>
          <w:p w:rsidR="00893941" w:rsidRPr="009F166D" w:rsidRDefault="00893941" w:rsidP="00893941">
            <w:pPr>
              <w:jc w:val="center"/>
            </w:pPr>
            <w:r w:rsidRPr="009F166D">
              <w:t xml:space="preserve">Микрорайон </w:t>
            </w:r>
            <w:r w:rsidRPr="009F166D">
              <w:lastRenderedPageBreak/>
              <w:t>Пионерный</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lastRenderedPageBreak/>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lastRenderedPageBreak/>
              <w:t>Национальный поселок</w:t>
            </w:r>
          </w:p>
        </w:tc>
        <w:tc>
          <w:tcPr>
            <w:tcW w:w="2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4"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20"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8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3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844" w:type="pct"/>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 по городу</w:t>
            </w:r>
          </w:p>
        </w:tc>
        <w:tc>
          <w:tcPr>
            <w:tcW w:w="215"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5,89</w:t>
            </w:r>
          </w:p>
        </w:tc>
        <w:tc>
          <w:tcPr>
            <w:tcW w:w="281"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1,26</w:t>
            </w:r>
          </w:p>
        </w:tc>
        <w:tc>
          <w:tcPr>
            <w:tcW w:w="314"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1,30</w:t>
            </w:r>
          </w:p>
        </w:tc>
        <w:tc>
          <w:tcPr>
            <w:tcW w:w="321"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21,47</w:t>
            </w:r>
          </w:p>
        </w:tc>
        <w:tc>
          <w:tcPr>
            <w:tcW w:w="239"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24,03</w:t>
            </w:r>
          </w:p>
        </w:tc>
        <w:tc>
          <w:tcPr>
            <w:tcW w:w="238"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10,64</w:t>
            </w:r>
          </w:p>
        </w:tc>
        <w:tc>
          <w:tcPr>
            <w:tcW w:w="281"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315"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9,10</w:t>
            </w:r>
          </w:p>
        </w:tc>
        <w:tc>
          <w:tcPr>
            <w:tcW w:w="320"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11,30</w:t>
            </w:r>
          </w:p>
        </w:tc>
        <w:tc>
          <w:tcPr>
            <w:tcW w:w="239"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20,40</w:t>
            </w:r>
          </w:p>
        </w:tc>
        <w:tc>
          <w:tcPr>
            <w:tcW w:w="238"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11,80</w:t>
            </w:r>
          </w:p>
        </w:tc>
        <w:tc>
          <w:tcPr>
            <w:tcW w:w="281"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1,71</w:t>
            </w:r>
          </w:p>
        </w:tc>
        <w:tc>
          <w:tcPr>
            <w:tcW w:w="289"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10,00</w:t>
            </w:r>
          </w:p>
        </w:tc>
        <w:tc>
          <w:tcPr>
            <w:tcW w:w="346"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8,94</w:t>
            </w:r>
          </w:p>
        </w:tc>
        <w:tc>
          <w:tcPr>
            <w:tcW w:w="239"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20,65</w:t>
            </w:r>
          </w:p>
        </w:tc>
      </w:tr>
    </w:tbl>
    <w:p w:rsidR="00893941" w:rsidRPr="00620BC7" w:rsidRDefault="00893941" w:rsidP="00893941">
      <w:pPr>
        <w:jc w:val="both"/>
        <w:rPr>
          <w:szCs w:val="28"/>
        </w:rPr>
        <w:sectPr w:rsidR="00893941" w:rsidRPr="00620BC7" w:rsidSect="00893941">
          <w:pgSz w:w="16838" w:h="11906" w:orient="landscape"/>
          <w:pgMar w:top="1418" w:right="1418" w:bottom="794" w:left="1418" w:header="709" w:footer="709" w:gutter="0"/>
          <w:cols w:space="708"/>
          <w:docGrid w:linePitch="360"/>
        </w:sectPr>
      </w:pPr>
    </w:p>
    <w:p w:rsidR="00893941" w:rsidRPr="00620BC7" w:rsidRDefault="00893941" w:rsidP="00893941">
      <w:pPr>
        <w:jc w:val="both"/>
        <w:rPr>
          <w:szCs w:val="28"/>
        </w:rPr>
      </w:pPr>
      <w:r>
        <w:rPr>
          <w:szCs w:val="28"/>
        </w:rPr>
        <w:lastRenderedPageBreak/>
        <w:t xml:space="preserve">Окончание таблицы </w:t>
      </w:r>
      <w:r w:rsidRPr="00620BC7">
        <w:rPr>
          <w:szCs w:val="28"/>
        </w:rPr>
        <w:t>2</w:t>
      </w:r>
    </w:p>
    <w:tbl>
      <w:tblPr>
        <w:tblW w:w="5000" w:type="pct"/>
        <w:tblLook w:val="00A0" w:firstRow="1" w:lastRow="0" w:firstColumn="1" w:lastColumn="0" w:noHBand="0" w:noVBand="0"/>
      </w:tblPr>
      <w:tblGrid>
        <w:gridCol w:w="2348"/>
        <w:gridCol w:w="666"/>
        <w:gridCol w:w="784"/>
        <w:gridCol w:w="878"/>
        <w:gridCol w:w="895"/>
        <w:gridCol w:w="670"/>
        <w:gridCol w:w="666"/>
        <w:gridCol w:w="784"/>
        <w:gridCol w:w="879"/>
        <w:gridCol w:w="893"/>
        <w:gridCol w:w="766"/>
        <w:gridCol w:w="666"/>
        <w:gridCol w:w="784"/>
        <w:gridCol w:w="888"/>
        <w:gridCol w:w="885"/>
        <w:gridCol w:w="766"/>
      </w:tblGrid>
      <w:tr w:rsidR="00893941" w:rsidRPr="009F166D" w:rsidTr="00893941">
        <w:trPr>
          <w:trHeight w:val="285"/>
        </w:trPr>
        <w:tc>
          <w:tcPr>
            <w:tcW w:w="924" w:type="pct"/>
            <w:vMerge w:val="restart"/>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Элемент территориального деления</w:t>
            </w:r>
          </w:p>
        </w:tc>
        <w:tc>
          <w:tcPr>
            <w:tcW w:w="4076" w:type="pct"/>
            <w:gridSpan w:val="15"/>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 том числе по годам и этапам Схемы</w:t>
            </w:r>
          </w:p>
        </w:tc>
      </w:tr>
      <w:tr w:rsidR="00893941" w:rsidRPr="009F166D" w:rsidTr="00893941">
        <w:trPr>
          <w:trHeight w:val="155"/>
        </w:trPr>
        <w:tc>
          <w:tcPr>
            <w:tcW w:w="92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1407" w:type="pct"/>
            <w:gridSpan w:val="5"/>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201</w:t>
            </w:r>
            <w:r>
              <w:t>9</w:t>
            </w:r>
            <w:r w:rsidRPr="009F166D">
              <w:t xml:space="preserve"> г.</w:t>
            </w:r>
          </w:p>
        </w:tc>
        <w:tc>
          <w:tcPr>
            <w:tcW w:w="1310" w:type="pct"/>
            <w:gridSpan w:val="5"/>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w:t>
            </w:r>
            <w:r>
              <w:t>20</w:t>
            </w:r>
            <w:r w:rsidRPr="009F166D">
              <w:t>-202</w:t>
            </w:r>
            <w:r>
              <w:t>1</w:t>
            </w:r>
            <w:r w:rsidRPr="009F166D">
              <w:t xml:space="preserve"> гг.</w:t>
            </w:r>
          </w:p>
        </w:tc>
        <w:tc>
          <w:tcPr>
            <w:tcW w:w="1359" w:type="pct"/>
            <w:gridSpan w:val="5"/>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202</w:t>
            </w:r>
            <w:r>
              <w:t>2</w:t>
            </w:r>
            <w:r w:rsidRPr="009F166D">
              <w:t>-202</w:t>
            </w:r>
            <w:r>
              <w:t>4</w:t>
            </w:r>
            <w:r w:rsidRPr="009F166D">
              <w:t xml:space="preserve"> гг.</w:t>
            </w:r>
          </w:p>
        </w:tc>
      </w:tr>
      <w:tr w:rsidR="00893941" w:rsidRPr="009F166D" w:rsidTr="00893941">
        <w:trPr>
          <w:trHeight w:val="300"/>
        </w:trPr>
        <w:tc>
          <w:tcPr>
            <w:tcW w:w="92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126"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c>
          <w:tcPr>
            <w:tcW w:w="257"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053"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c>
          <w:tcPr>
            <w:tcW w:w="216"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снос</w:t>
            </w:r>
          </w:p>
        </w:tc>
        <w:tc>
          <w:tcPr>
            <w:tcW w:w="1143" w:type="pct"/>
            <w:gridSpan w:val="4"/>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ввод</w:t>
            </w:r>
          </w:p>
        </w:tc>
      </w:tr>
      <w:tr w:rsidR="00893941" w:rsidRPr="009F166D" w:rsidTr="00893941">
        <w:trPr>
          <w:trHeight w:val="459"/>
        </w:trPr>
        <w:tc>
          <w:tcPr>
            <w:tcW w:w="92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46"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588"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9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c>
          <w:tcPr>
            <w:tcW w:w="257"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28"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534"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9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c>
          <w:tcPr>
            <w:tcW w:w="216"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69"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жилые дома</w:t>
            </w:r>
          </w:p>
        </w:tc>
        <w:tc>
          <w:tcPr>
            <w:tcW w:w="583" w:type="pct"/>
            <w:gridSpan w:val="2"/>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многоквартирные дома</w:t>
            </w:r>
          </w:p>
        </w:tc>
        <w:tc>
          <w:tcPr>
            <w:tcW w:w="291" w:type="pct"/>
            <w:vMerge w:val="restar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w:t>
            </w:r>
          </w:p>
        </w:tc>
      </w:tr>
      <w:tr w:rsidR="00893941" w:rsidRPr="009F166D" w:rsidTr="00893941">
        <w:trPr>
          <w:trHeight w:val="409"/>
        </w:trPr>
        <w:tc>
          <w:tcPr>
            <w:tcW w:w="924" w:type="pct"/>
            <w:vMerge/>
            <w:tcBorders>
              <w:top w:val="single" w:sz="4" w:space="0" w:color="auto"/>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8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46"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9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57"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28"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9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16"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69"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 эт.</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 эт. и выше</w:t>
            </w:r>
          </w:p>
        </w:tc>
        <w:tc>
          <w:tcPr>
            <w:tcW w:w="291" w:type="pct"/>
            <w:vMerge/>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11,68</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29,13</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29,13</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22,23</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46,60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46,60</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2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13,64</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25,50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25,50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18,68</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24,00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24,00</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3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19,21</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20,40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30,00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50,40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27,47</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20,40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36,30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56,70</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3А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4,01</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7,24</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7,24</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4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4А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5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6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6,67</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11,20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38,00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49,20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9,42</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8,40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31,83</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40,23</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6А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5,76</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16,80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16,80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5,98</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18,20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18,20</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7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5,76</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8,80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8,80</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12,52</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6,50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36,80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43,30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5,71</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nil"/>
              <w:right w:val="nil"/>
            </w:tcBorders>
            <w:vAlign w:val="center"/>
          </w:tcPr>
          <w:p w:rsidR="00893941" w:rsidRPr="009F166D" w:rsidRDefault="00893941" w:rsidP="00893941">
            <w:pPr>
              <w:jc w:val="center"/>
            </w:pPr>
            <w:r w:rsidRPr="009F166D">
              <w:t>6,00</w:t>
            </w:r>
          </w:p>
        </w:tc>
        <w:tc>
          <w:tcPr>
            <w:tcW w:w="291"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38,00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44,00</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8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single" w:sz="4" w:space="0" w:color="auto"/>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9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1,23</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1,23</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3,32</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3,32</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7,75</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7,75</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10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1,98</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3,90</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3,90</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10,82</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12,80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11,00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23,80</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15,67</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5,50</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21,17</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11 микрорайон</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1,71</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1,71</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6,84</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6,84</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6,84</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6,84</w:t>
            </w:r>
          </w:p>
        </w:tc>
      </w:tr>
      <w:tr w:rsidR="00893941" w:rsidRPr="009F166D" w:rsidTr="00893941">
        <w:trPr>
          <w:trHeight w:val="55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Микрорайон Эстонских Дорожников</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Жилой квартал 1</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Жилой квартал 2</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noWrap/>
            <w:vAlign w:val="center"/>
          </w:tcPr>
          <w:p w:rsidR="00893941" w:rsidRPr="009F166D" w:rsidRDefault="00893941" w:rsidP="00893941">
            <w:pPr>
              <w:jc w:val="center"/>
            </w:pPr>
            <w:r w:rsidRPr="009F166D">
              <w:lastRenderedPageBreak/>
              <w:t>Микрорайон Пионерный</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0,79</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Национальный поселок</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Коммунальный кв.1</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1,13</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w:t>
            </w:r>
          </w:p>
        </w:tc>
      </w:tr>
      <w:tr w:rsidR="00893941" w:rsidRPr="009F166D" w:rsidTr="00893941">
        <w:trPr>
          <w:trHeight w:val="285"/>
        </w:trPr>
        <w:tc>
          <w:tcPr>
            <w:tcW w:w="924" w:type="pct"/>
            <w:tcBorders>
              <w:top w:val="nil"/>
              <w:left w:val="single" w:sz="4" w:space="0" w:color="auto"/>
              <w:bottom w:val="single" w:sz="4" w:space="0" w:color="auto"/>
              <w:right w:val="single" w:sz="4" w:space="0" w:color="auto"/>
            </w:tcBorders>
            <w:vAlign w:val="center"/>
          </w:tcPr>
          <w:p w:rsidR="00893941" w:rsidRPr="009F166D" w:rsidRDefault="00893941" w:rsidP="00893941">
            <w:pPr>
              <w:jc w:val="center"/>
            </w:pPr>
            <w:r w:rsidRPr="009F166D">
              <w:t>Всего по городу</w:t>
            </w:r>
          </w:p>
        </w:tc>
        <w:tc>
          <w:tcPr>
            <w:tcW w:w="28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11,75</w:t>
            </w:r>
          </w:p>
        </w:tc>
        <w:tc>
          <w:tcPr>
            <w:tcW w:w="24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2,94</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3,90</w:t>
            </w:r>
          </w:p>
        </w:tc>
        <w:tc>
          <w:tcPr>
            <w:tcW w:w="29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16,04</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22,88</w:t>
            </w:r>
          </w:p>
        </w:tc>
        <w:tc>
          <w:tcPr>
            <w:tcW w:w="257"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80,30</w:t>
            </w:r>
          </w:p>
        </w:tc>
        <w:tc>
          <w:tcPr>
            <w:tcW w:w="228"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10,16</w:t>
            </w:r>
          </w:p>
        </w:tc>
        <w:tc>
          <w:tcPr>
            <w:tcW w:w="265"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93,20</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144,93</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248,29</w:t>
            </w:r>
          </w:p>
        </w:tc>
        <w:tc>
          <w:tcPr>
            <w:tcW w:w="216"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91,41</w:t>
            </w:r>
          </w:p>
        </w:tc>
        <w:tc>
          <w:tcPr>
            <w:tcW w:w="269"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14,59</w:t>
            </w:r>
          </w:p>
        </w:tc>
        <w:tc>
          <w:tcPr>
            <w:tcW w:w="292"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139,27</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111,63</w:t>
            </w:r>
          </w:p>
        </w:tc>
        <w:tc>
          <w:tcPr>
            <w:tcW w:w="291" w:type="pct"/>
            <w:tcBorders>
              <w:top w:val="nil"/>
              <w:left w:val="nil"/>
              <w:bottom w:val="single" w:sz="4" w:space="0" w:color="auto"/>
              <w:right w:val="single" w:sz="4" w:space="0" w:color="auto"/>
            </w:tcBorders>
            <w:vAlign w:val="center"/>
          </w:tcPr>
          <w:p w:rsidR="00893941" w:rsidRPr="009F166D" w:rsidRDefault="00893941" w:rsidP="00893941">
            <w:pPr>
              <w:jc w:val="center"/>
            </w:pPr>
            <w:r w:rsidRPr="009F166D">
              <w:t>265,49</w:t>
            </w:r>
          </w:p>
        </w:tc>
      </w:tr>
    </w:tbl>
    <w:p w:rsidR="00893941" w:rsidRDefault="00893941" w:rsidP="00893941">
      <w:pPr>
        <w:jc w:val="both"/>
        <w:rPr>
          <w:szCs w:val="28"/>
        </w:rPr>
        <w:sectPr w:rsidR="00893941" w:rsidSect="00893941">
          <w:pgSz w:w="16838" w:h="11906" w:orient="landscape"/>
          <w:pgMar w:top="1418" w:right="1418" w:bottom="794" w:left="1418" w:header="709" w:footer="709" w:gutter="0"/>
          <w:cols w:space="708"/>
          <w:titlePg/>
          <w:docGrid w:linePitch="360"/>
        </w:sectPr>
      </w:pPr>
    </w:p>
    <w:p w:rsidR="00893941" w:rsidRPr="00456D9F" w:rsidRDefault="00893941" w:rsidP="00893941">
      <w:pPr>
        <w:ind w:firstLine="709"/>
        <w:jc w:val="both"/>
        <w:rPr>
          <w:szCs w:val="28"/>
        </w:rPr>
      </w:pPr>
      <w:r>
        <w:rPr>
          <w:szCs w:val="28"/>
        </w:rPr>
        <w:lastRenderedPageBreak/>
        <w:t xml:space="preserve">Как видно из таблицы </w:t>
      </w:r>
      <w:r w:rsidRPr="00456D9F">
        <w:rPr>
          <w:szCs w:val="28"/>
        </w:rPr>
        <w:t>2, новое жилищное строительство предусматривается во всех микрорайонах города на месте сносимого существующего жилого фонда, за исключением 5, 8, 9 и 11 микрорайонов, застройка которых ведется на свободных территориях.</w:t>
      </w:r>
    </w:p>
    <w:p w:rsidR="00893941" w:rsidRPr="00620BC7" w:rsidRDefault="00893941" w:rsidP="00893941">
      <w:pPr>
        <w:jc w:val="both"/>
        <w:rPr>
          <w:szCs w:val="28"/>
        </w:rPr>
      </w:pPr>
      <w:r w:rsidRPr="00620BC7">
        <w:rPr>
          <w:szCs w:val="28"/>
        </w:rPr>
        <w:t>Существующий жилой фонд по состоянию на 01.01.201</w:t>
      </w:r>
      <w:r>
        <w:rPr>
          <w:szCs w:val="28"/>
        </w:rPr>
        <w:t>4</w:t>
      </w:r>
      <w:r w:rsidRPr="00620BC7">
        <w:rPr>
          <w:szCs w:val="28"/>
        </w:rPr>
        <w:t xml:space="preserve"> года и сохраняемый на расч</w:t>
      </w:r>
      <w:r>
        <w:rPr>
          <w:szCs w:val="28"/>
        </w:rPr>
        <w:t xml:space="preserve">етный срок приведен в таблице </w:t>
      </w:r>
      <w:r w:rsidRPr="00620BC7">
        <w:rPr>
          <w:szCs w:val="28"/>
        </w:rPr>
        <w:t>3.</w:t>
      </w:r>
    </w:p>
    <w:p w:rsidR="00893941" w:rsidRPr="00620BC7" w:rsidRDefault="00893941" w:rsidP="00893941">
      <w:pPr>
        <w:jc w:val="both"/>
        <w:rPr>
          <w:szCs w:val="28"/>
        </w:rPr>
      </w:pPr>
      <w:bookmarkStart w:id="3" w:name="_Toc388603271"/>
      <w:r w:rsidRPr="00620BC7">
        <w:rPr>
          <w:szCs w:val="28"/>
        </w:rPr>
        <w:t>Таблица</w:t>
      </w:r>
      <w:r>
        <w:rPr>
          <w:szCs w:val="28"/>
        </w:rPr>
        <w:t xml:space="preserve"> 3. </w:t>
      </w:r>
      <w:r w:rsidRPr="00620BC7">
        <w:rPr>
          <w:szCs w:val="28"/>
        </w:rPr>
        <w:t xml:space="preserve">Существующий жилой фонд </w:t>
      </w:r>
      <w:r>
        <w:rPr>
          <w:szCs w:val="28"/>
        </w:rPr>
        <w:t>городского поселения</w:t>
      </w:r>
      <w:r w:rsidRPr="00620BC7">
        <w:rPr>
          <w:szCs w:val="28"/>
        </w:rPr>
        <w:t xml:space="preserve"> Лянтор и сохраняемый на перспективу</w:t>
      </w:r>
      <w:bookmarkEnd w:id="3"/>
      <w:r>
        <w:rPr>
          <w:szCs w:val="28"/>
        </w:rPr>
        <w:t>.</w:t>
      </w:r>
    </w:p>
    <w:tbl>
      <w:tblPr>
        <w:tblW w:w="5000" w:type="pct"/>
        <w:tblLook w:val="00A0" w:firstRow="1" w:lastRow="0" w:firstColumn="1" w:lastColumn="0" w:noHBand="0" w:noVBand="0"/>
      </w:tblPr>
      <w:tblGrid>
        <w:gridCol w:w="2298"/>
        <w:gridCol w:w="772"/>
        <w:gridCol w:w="753"/>
        <w:gridCol w:w="655"/>
        <w:gridCol w:w="753"/>
        <w:gridCol w:w="753"/>
        <w:gridCol w:w="771"/>
        <w:gridCol w:w="655"/>
        <w:gridCol w:w="655"/>
        <w:gridCol w:w="753"/>
        <w:gridCol w:w="753"/>
      </w:tblGrid>
      <w:tr w:rsidR="00893941" w:rsidRPr="00CD5055" w:rsidTr="00893941">
        <w:trPr>
          <w:trHeight w:val="570"/>
        </w:trPr>
        <w:tc>
          <w:tcPr>
            <w:tcW w:w="1017" w:type="pct"/>
            <w:vMerge w:val="restar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Элемент территориального деления</w:t>
            </w:r>
          </w:p>
        </w:tc>
        <w:tc>
          <w:tcPr>
            <w:tcW w:w="2023" w:type="pct"/>
            <w:gridSpan w:val="5"/>
            <w:vMerge w:val="restar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Существующий жилой фонд на 01.01.2014г.</w:t>
            </w:r>
          </w:p>
        </w:tc>
        <w:tc>
          <w:tcPr>
            <w:tcW w:w="1961" w:type="pct"/>
            <w:gridSpan w:val="5"/>
            <w:vMerge w:val="restart"/>
            <w:tcBorders>
              <w:top w:val="single" w:sz="4" w:space="0" w:color="auto"/>
              <w:left w:val="single" w:sz="4" w:space="0" w:color="auto"/>
              <w:bottom w:val="single" w:sz="4" w:space="0" w:color="000000"/>
              <w:right w:val="single" w:sz="4" w:space="0" w:color="000000"/>
            </w:tcBorders>
            <w:vAlign w:val="center"/>
          </w:tcPr>
          <w:p w:rsidR="00893941" w:rsidRPr="00CD5055" w:rsidRDefault="00893941" w:rsidP="00893941">
            <w:pPr>
              <w:jc w:val="center"/>
            </w:pPr>
            <w:r w:rsidRPr="00CD5055">
              <w:t>Сохраняемый существующий жилой фонд на 2024 г.</w:t>
            </w:r>
          </w:p>
        </w:tc>
      </w:tr>
      <w:tr w:rsidR="00893941" w:rsidRPr="00CD5055" w:rsidTr="00893941">
        <w:trPr>
          <w:trHeight w:val="570"/>
        </w:trPr>
        <w:tc>
          <w:tcPr>
            <w:tcW w:w="1017" w:type="pct"/>
            <w:vMerge/>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2023" w:type="pct"/>
            <w:gridSpan w:val="5"/>
            <w:vMerge/>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1961" w:type="pct"/>
            <w:gridSpan w:val="5"/>
            <w:vMerge/>
            <w:tcBorders>
              <w:top w:val="single" w:sz="4" w:space="0" w:color="auto"/>
              <w:left w:val="single" w:sz="4" w:space="0" w:color="auto"/>
              <w:bottom w:val="single" w:sz="4" w:space="0" w:color="000000"/>
              <w:right w:val="single" w:sz="4" w:space="0" w:color="000000"/>
            </w:tcBorders>
            <w:vAlign w:val="center"/>
          </w:tcPr>
          <w:p w:rsidR="00893941" w:rsidRPr="00CD5055" w:rsidRDefault="00893941" w:rsidP="00893941">
            <w:pPr>
              <w:jc w:val="center"/>
            </w:pPr>
          </w:p>
        </w:tc>
      </w:tr>
      <w:tr w:rsidR="00893941" w:rsidRPr="00CD5055" w:rsidTr="00893941">
        <w:trPr>
          <w:trHeight w:val="516"/>
        </w:trPr>
        <w:tc>
          <w:tcPr>
            <w:tcW w:w="1017" w:type="pct"/>
            <w:vMerge/>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362"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жилые дома</w:t>
            </w:r>
          </w:p>
        </w:tc>
        <w:tc>
          <w:tcPr>
            <w:tcW w:w="43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1-2 эт.</w:t>
            </w:r>
          </w:p>
        </w:tc>
        <w:tc>
          <w:tcPr>
            <w:tcW w:w="36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3-4 эт.</w:t>
            </w:r>
          </w:p>
        </w:tc>
        <w:tc>
          <w:tcPr>
            <w:tcW w:w="43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5 эт. и выше</w:t>
            </w:r>
          </w:p>
        </w:tc>
        <w:tc>
          <w:tcPr>
            <w:tcW w:w="434"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всего</w:t>
            </w:r>
          </w:p>
        </w:tc>
        <w:tc>
          <w:tcPr>
            <w:tcW w:w="36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жилые дома</w:t>
            </w:r>
          </w:p>
        </w:tc>
        <w:tc>
          <w:tcPr>
            <w:tcW w:w="36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1-2 эт.</w:t>
            </w:r>
          </w:p>
        </w:tc>
        <w:tc>
          <w:tcPr>
            <w:tcW w:w="362"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3-4 эт.</w:t>
            </w:r>
          </w:p>
        </w:tc>
        <w:tc>
          <w:tcPr>
            <w:tcW w:w="43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5 эт. и выше</w:t>
            </w:r>
          </w:p>
        </w:tc>
        <w:tc>
          <w:tcPr>
            <w:tcW w:w="435"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всего</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35,25</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3,87</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13,18</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52,30</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1,34</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3,87</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13,18</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18,39</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35,80</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8,12</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26,41</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70,34</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3,47</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8,12</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26,41</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38,01</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46,68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46,68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3А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10,03</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17,51</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27,54</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17,51</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17,51</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157,26</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157,26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157,26</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157,26</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4А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18,61</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18,61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18,61</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18,61</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5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41,54</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41,54</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41,54</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41,54</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6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17,01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4,70</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24,14</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45,85</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0,92</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4,70</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24,14</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29,76</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6А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20,04</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15,05</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13,22</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48,31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1,57</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15,05</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13,22</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29,84</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7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38,46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38,46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8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8,56</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8,56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8,56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8,56</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9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10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19,71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2,10</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21,81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2,10</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2,10</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11 микрорайон</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r>
      <w:tr w:rsidR="00893941" w:rsidRPr="00CD5055" w:rsidTr="00893941">
        <w:trPr>
          <w:trHeight w:val="367"/>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Микрорайон Эстонских Дорожников</w:t>
            </w:r>
          </w:p>
        </w:tc>
        <w:tc>
          <w:tcPr>
            <w:tcW w:w="362" w:type="pct"/>
            <w:tcBorders>
              <w:top w:val="nil"/>
              <w:left w:val="nil"/>
              <w:bottom w:val="nil"/>
              <w:right w:val="nil"/>
            </w:tcBorders>
            <w:vAlign w:val="center"/>
          </w:tcPr>
          <w:p w:rsidR="00893941" w:rsidRPr="00CD5055" w:rsidRDefault="00893941" w:rsidP="00893941">
            <w:pPr>
              <w:jc w:val="center"/>
            </w:pPr>
            <w:r w:rsidRPr="00CD5055">
              <w:t>1,28</w:t>
            </w:r>
          </w:p>
        </w:tc>
        <w:tc>
          <w:tcPr>
            <w:tcW w:w="43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1,28</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Жилой квартал 1</w:t>
            </w:r>
          </w:p>
        </w:tc>
        <w:tc>
          <w:tcPr>
            <w:tcW w:w="362"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0,24</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0,63</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13,69</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14,55</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0,24</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0,63</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13,69</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14,55</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Жилой квартал 2</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29,96</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29,96</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29,96</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29,96</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noWrap/>
            <w:vAlign w:val="center"/>
          </w:tcPr>
          <w:p w:rsidR="00893941" w:rsidRPr="00CD5055" w:rsidRDefault="00893941" w:rsidP="00893941">
            <w:pPr>
              <w:jc w:val="center"/>
            </w:pPr>
            <w:r w:rsidRPr="00CD5055">
              <w:t>Микрорайон Пионерный</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0,80</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8,28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9,08</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0,80</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7,49</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8,29</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lastRenderedPageBreak/>
              <w:t>Национальный поселок</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1,35</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1,35</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1,35</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1,35</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Коммунальный кв.1</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1,13</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1,13</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r>
      <w:tr w:rsidR="00893941" w:rsidRPr="00CD5055" w:rsidTr="00893941">
        <w:trPr>
          <w:trHeight w:val="285"/>
        </w:trPr>
        <w:tc>
          <w:tcPr>
            <w:tcW w:w="101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Всего по городу</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12,22</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233,03</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52,45</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336,91</w:t>
            </w:r>
          </w:p>
        </w:tc>
        <w:tc>
          <w:tcPr>
            <w:tcW w:w="43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634,61</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12,22</w:t>
            </w:r>
          </w:p>
        </w:tc>
        <w:tc>
          <w:tcPr>
            <w:tcW w:w="367"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15,42</w:t>
            </w:r>
          </w:p>
        </w:tc>
        <w:tc>
          <w:tcPr>
            <w:tcW w:w="36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52,45</w:t>
            </w:r>
          </w:p>
        </w:tc>
        <w:tc>
          <w:tcPr>
            <w:tcW w:w="430"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336,91</w:t>
            </w:r>
          </w:p>
        </w:tc>
        <w:tc>
          <w:tcPr>
            <w:tcW w:w="43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417,01</w:t>
            </w:r>
          </w:p>
        </w:tc>
      </w:tr>
    </w:tbl>
    <w:p w:rsidR="00893941" w:rsidRDefault="00893941" w:rsidP="00893941">
      <w:pPr>
        <w:jc w:val="both"/>
        <w:rPr>
          <w:szCs w:val="28"/>
        </w:rPr>
      </w:pPr>
    </w:p>
    <w:p w:rsidR="00893941" w:rsidRPr="00620BC7" w:rsidRDefault="00893941" w:rsidP="00893941">
      <w:pPr>
        <w:ind w:firstLine="709"/>
        <w:jc w:val="both"/>
        <w:rPr>
          <w:szCs w:val="28"/>
        </w:rPr>
      </w:pPr>
      <w:r w:rsidRPr="00620BC7">
        <w:rPr>
          <w:szCs w:val="28"/>
        </w:rPr>
        <w:t>Также на территории</w:t>
      </w:r>
      <w:r>
        <w:rPr>
          <w:szCs w:val="28"/>
        </w:rPr>
        <w:t xml:space="preserve"> городского поселения</w:t>
      </w:r>
      <w:r w:rsidRPr="00620BC7">
        <w:rPr>
          <w:szCs w:val="28"/>
        </w:rPr>
        <w:t xml:space="preserve"> Лянтор предполагается разместить ряд общественных объек</w:t>
      </w:r>
      <w:r>
        <w:rPr>
          <w:szCs w:val="28"/>
        </w:rPr>
        <w:t xml:space="preserve">тов, представленных в таблице </w:t>
      </w:r>
      <w:r w:rsidRPr="00620BC7">
        <w:rPr>
          <w:szCs w:val="28"/>
        </w:rPr>
        <w:t>4, прирост площади которых составит около 161 тыс. м</w:t>
      </w:r>
      <w:r w:rsidRPr="00391926">
        <w:rPr>
          <w:szCs w:val="28"/>
          <w:vertAlign w:val="superscript"/>
        </w:rPr>
        <w:t>2</w:t>
      </w:r>
      <w:r w:rsidRPr="00620BC7">
        <w:rPr>
          <w:szCs w:val="28"/>
        </w:rPr>
        <w:t>.</w:t>
      </w:r>
    </w:p>
    <w:p w:rsidR="00893941" w:rsidRDefault="00893941" w:rsidP="00893941">
      <w:pPr>
        <w:jc w:val="both"/>
        <w:rPr>
          <w:szCs w:val="28"/>
        </w:rPr>
      </w:pPr>
      <w:bookmarkStart w:id="4" w:name="_Toc388603272"/>
    </w:p>
    <w:p w:rsidR="00893941" w:rsidRDefault="00893941" w:rsidP="00893941">
      <w:pPr>
        <w:jc w:val="both"/>
        <w:rPr>
          <w:szCs w:val="28"/>
        </w:rPr>
      </w:pPr>
    </w:p>
    <w:p w:rsidR="00893941" w:rsidRDefault="00893941" w:rsidP="00893941">
      <w:pPr>
        <w:jc w:val="both"/>
        <w:rPr>
          <w:szCs w:val="28"/>
        </w:rPr>
      </w:pPr>
    </w:p>
    <w:p w:rsidR="00893941" w:rsidRPr="00620BC7" w:rsidRDefault="00893941" w:rsidP="00893941">
      <w:pPr>
        <w:jc w:val="both"/>
        <w:rPr>
          <w:szCs w:val="28"/>
        </w:rPr>
      </w:pPr>
      <w:r w:rsidRPr="00620BC7">
        <w:rPr>
          <w:szCs w:val="28"/>
        </w:rPr>
        <w:t xml:space="preserve">Таблица </w:t>
      </w:r>
      <w:r>
        <w:rPr>
          <w:szCs w:val="28"/>
        </w:rPr>
        <w:t>4.</w:t>
      </w:r>
      <w:r w:rsidRPr="00620BC7">
        <w:rPr>
          <w:szCs w:val="28"/>
        </w:rPr>
        <w:t xml:space="preserve"> Перечень запланированных к строительству общественных объектов</w:t>
      </w:r>
      <w:bookmarkEnd w:id="4"/>
      <w:r>
        <w:rPr>
          <w:szCs w:val="28"/>
        </w:rPr>
        <w:t>.</w:t>
      </w:r>
    </w:p>
    <w:tbl>
      <w:tblPr>
        <w:tblW w:w="5000" w:type="pct"/>
        <w:tblLayout w:type="fixed"/>
        <w:tblLook w:val="00A0" w:firstRow="1" w:lastRow="0" w:firstColumn="1" w:lastColumn="0" w:noHBand="0" w:noVBand="0"/>
      </w:tblPr>
      <w:tblGrid>
        <w:gridCol w:w="592"/>
        <w:gridCol w:w="987"/>
        <w:gridCol w:w="1862"/>
        <w:gridCol w:w="1171"/>
        <w:gridCol w:w="1252"/>
        <w:gridCol w:w="997"/>
        <w:gridCol w:w="821"/>
        <w:gridCol w:w="932"/>
        <w:gridCol w:w="957"/>
      </w:tblGrid>
      <w:tr w:rsidR="00893941" w:rsidRPr="00CD5055" w:rsidTr="00893941">
        <w:trPr>
          <w:trHeight w:val="482"/>
          <w:tblHeader/>
        </w:trPr>
        <w:tc>
          <w:tcPr>
            <w:tcW w:w="309"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 п/п</w:t>
            </w:r>
          </w:p>
        </w:tc>
        <w:tc>
          <w:tcPr>
            <w:tcW w:w="515"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 по генплану</w:t>
            </w:r>
          </w:p>
        </w:tc>
        <w:tc>
          <w:tcPr>
            <w:tcW w:w="972"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Наименование объекта и район размещения</w:t>
            </w:r>
          </w:p>
        </w:tc>
        <w:tc>
          <w:tcPr>
            <w:tcW w:w="61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Показатель</w:t>
            </w:r>
          </w:p>
        </w:tc>
        <w:tc>
          <w:tcPr>
            <w:tcW w:w="654"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Количество, шт.</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Общая площадь, м</w:t>
            </w:r>
            <w:r w:rsidRPr="00052231">
              <w:rPr>
                <w:vertAlign w:val="superscript"/>
              </w:rPr>
              <w:t>2</w:t>
            </w:r>
          </w:p>
        </w:tc>
        <w:tc>
          <w:tcPr>
            <w:tcW w:w="429"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Объем, м</w:t>
            </w:r>
            <w:r w:rsidRPr="00052231">
              <w:rPr>
                <w:vertAlign w:val="superscript"/>
              </w:rPr>
              <w:t>3</w:t>
            </w:r>
          </w:p>
        </w:tc>
        <w:tc>
          <w:tcPr>
            <w:tcW w:w="487"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Количество этажей</w:t>
            </w:r>
          </w:p>
        </w:tc>
        <w:tc>
          <w:tcPr>
            <w:tcW w:w="500"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Год ввода</w:t>
            </w:r>
          </w:p>
        </w:tc>
      </w:tr>
      <w:tr w:rsidR="00893941" w:rsidRPr="00CD5055" w:rsidTr="00893941">
        <w:trPr>
          <w:trHeight w:val="237"/>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111</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Торговый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1080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Общественно-деловой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3840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441"/>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Детский сад</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8880 (по 4440 каждый)</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 2024-2028</w:t>
            </w:r>
          </w:p>
        </w:tc>
      </w:tr>
      <w:tr w:rsidR="00893941" w:rsidRPr="00CD5055" w:rsidTr="00893941">
        <w:trPr>
          <w:trHeight w:val="246"/>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Административное здание</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2760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5</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Детский сад</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4440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6</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Фитнес-центр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2060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7</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143</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Городской рынок</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5250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8</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144</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Гараж</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250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21"/>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9</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141</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Магазин Радуга (реконструкция)</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810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2014</w:t>
            </w:r>
          </w:p>
        </w:tc>
      </w:tr>
      <w:tr w:rsidR="00893941" w:rsidRPr="00CD5055" w:rsidTr="00893941">
        <w:trPr>
          <w:trHeight w:val="46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10</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117А</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Административно-хозяйственный корпус</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3А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4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11</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Детский сад</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1480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12</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5490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2018</w:t>
            </w:r>
          </w:p>
        </w:tc>
      </w:tr>
      <w:tr w:rsidR="00893941" w:rsidRPr="00CD5055" w:rsidTr="00893941">
        <w:trPr>
          <w:trHeight w:val="41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lastRenderedPageBreak/>
              <w:t>13</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135</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Детская поликлиника с родильным отделением</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посещ.                      40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4400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2016</w:t>
            </w:r>
          </w:p>
        </w:tc>
      </w:tr>
      <w:tr w:rsidR="00893941" w:rsidRPr="00CD5055" w:rsidTr="00893941">
        <w:trPr>
          <w:trHeight w:val="501"/>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14</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Торговый центр (реконструкция маг. Миллениум)</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1500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201"/>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15</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148</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Больничный корпус</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80 коек</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1600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4А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16</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Храм</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310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3000</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2016</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5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176"/>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17</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104</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Школа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33 класса</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6000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18000</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18</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106</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Детская школа искусств</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3810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19</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108</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Крытый каток</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6400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96000</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2016</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Общественно-деловой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4590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2016</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21</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Центр КБО</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3900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2016</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22</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103</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Детский сад на 280 мест</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4630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2014</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6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23</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Стоматологическая клиника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24</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114</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Гостиница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1240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25</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116</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Торговый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4830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2014</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26</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Центр досуга для детей</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1500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8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27</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121</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2100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2015</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9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43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28</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113</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Центр социального обслуживания населения</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6000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413"/>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29</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123</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Комплекс дошкольного и школьного учреждения</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50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2010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418"/>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30</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127</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Общественно-</w:t>
            </w:r>
            <w:r w:rsidRPr="00CD5055">
              <w:lastRenderedPageBreak/>
              <w:t>деловой центр парка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lastRenderedPageBreak/>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1200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w:t>
            </w:r>
            <w:r w:rsidRPr="00CD5055">
              <w:lastRenderedPageBreak/>
              <w:t>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lastRenderedPageBreak/>
              <w:t>31</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128</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Центр досуга и отдыха парка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1200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32</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Кафе</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25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2430 (по 810 каждое)</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 микрорайон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33</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102</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Детский сад</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8880 (по 4440 каждый)</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2017</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34</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105</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Школа</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20 классов</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6000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2018</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35</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118</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Торговый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5400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36</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120, 121</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6000 (по 3000 каждый)</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 микрорайон (по ПП)</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37</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115А</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Магазин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218 м2</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1500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38</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115А</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Кафе</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30 мест</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1500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39</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Фитнес-центр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1600 м2</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1600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454"/>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40</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123</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Комплекс начальная школа-детский сад</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35 и 20 мест соответств.</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1350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41</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Общественный центр</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3000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2024-2028</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Жилой квартал 1</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42</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131</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Мечеть</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4250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17000</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2018</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Коммунальный квартал 1</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199"/>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43</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146</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Питомник для бездомных собак</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Коммунальный квартал 2</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lastRenderedPageBreak/>
              <w:t>44</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149</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Пождепо на 6 автомашин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2250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45</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150</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Спортивный зал</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3200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Коммунальный квартал 3</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46</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125</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Магазин</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1500</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1</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2024-2028</w:t>
            </w:r>
          </w:p>
        </w:tc>
      </w:tr>
      <w:tr w:rsidR="00893941" w:rsidRPr="00CD5055" w:rsidTr="00893941">
        <w:trPr>
          <w:trHeight w:val="300"/>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Коммунальный квартал 4</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p>
        </w:tc>
      </w:tr>
      <w:tr w:rsidR="00893941" w:rsidRPr="00CD5055" w:rsidTr="00893941">
        <w:trPr>
          <w:trHeight w:val="285"/>
        </w:trPr>
        <w:tc>
          <w:tcPr>
            <w:tcW w:w="30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47</w:t>
            </w:r>
          </w:p>
        </w:tc>
        <w:tc>
          <w:tcPr>
            <w:tcW w:w="515"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145</w:t>
            </w:r>
          </w:p>
        </w:tc>
        <w:tc>
          <w:tcPr>
            <w:tcW w:w="972"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Многоэтажный гараж</w:t>
            </w:r>
          </w:p>
        </w:tc>
        <w:tc>
          <w:tcPr>
            <w:tcW w:w="611"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w:t>
            </w:r>
          </w:p>
        </w:tc>
        <w:tc>
          <w:tcPr>
            <w:tcW w:w="654" w:type="pct"/>
            <w:tcBorders>
              <w:top w:val="nil"/>
              <w:left w:val="nil"/>
              <w:bottom w:val="single" w:sz="4" w:space="0" w:color="auto"/>
              <w:right w:val="single" w:sz="4" w:space="0" w:color="auto"/>
            </w:tcBorders>
            <w:vAlign w:val="center"/>
          </w:tcPr>
          <w:p w:rsidR="00893941" w:rsidRPr="00CD5055" w:rsidRDefault="00893941" w:rsidP="00893941">
            <w:pPr>
              <w:jc w:val="center"/>
            </w:pPr>
            <w:r w:rsidRPr="00CD5055">
              <w:t>4</w:t>
            </w: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17400 (по 4350 каждый)</w:t>
            </w:r>
          </w:p>
        </w:tc>
        <w:tc>
          <w:tcPr>
            <w:tcW w:w="429"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w:t>
            </w:r>
          </w:p>
        </w:tc>
        <w:tc>
          <w:tcPr>
            <w:tcW w:w="487"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3</w:t>
            </w:r>
          </w:p>
        </w:tc>
        <w:tc>
          <w:tcPr>
            <w:tcW w:w="500" w:type="pct"/>
            <w:tcBorders>
              <w:top w:val="nil"/>
              <w:left w:val="single" w:sz="4" w:space="0" w:color="auto"/>
              <w:bottom w:val="single" w:sz="4" w:space="0" w:color="auto"/>
              <w:right w:val="single" w:sz="4" w:space="0" w:color="auto"/>
            </w:tcBorders>
            <w:vAlign w:val="center"/>
          </w:tcPr>
          <w:p w:rsidR="00893941" w:rsidRPr="00CD5055" w:rsidRDefault="00893941" w:rsidP="00893941">
            <w:pPr>
              <w:jc w:val="center"/>
            </w:pPr>
            <w:r w:rsidRPr="00CD5055">
              <w:t>2019-2023</w:t>
            </w:r>
          </w:p>
        </w:tc>
      </w:tr>
      <w:tr w:rsidR="00893941" w:rsidRPr="00CD5055" w:rsidTr="00893941">
        <w:trPr>
          <w:trHeight w:val="285"/>
        </w:trPr>
        <w:tc>
          <w:tcPr>
            <w:tcW w:w="309"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15"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972"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Всего по г.п. Лянтор</w:t>
            </w:r>
          </w:p>
        </w:tc>
        <w:tc>
          <w:tcPr>
            <w:tcW w:w="61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654"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p>
        </w:tc>
        <w:tc>
          <w:tcPr>
            <w:tcW w:w="521" w:type="pct"/>
            <w:tcBorders>
              <w:top w:val="single" w:sz="4" w:space="0" w:color="auto"/>
              <w:left w:val="nil"/>
              <w:bottom w:val="single" w:sz="4" w:space="0" w:color="auto"/>
              <w:right w:val="single" w:sz="4" w:space="0" w:color="auto"/>
            </w:tcBorders>
            <w:vAlign w:val="center"/>
          </w:tcPr>
          <w:p w:rsidR="00893941" w:rsidRPr="00CD5055" w:rsidRDefault="00893941" w:rsidP="00893941">
            <w:pPr>
              <w:jc w:val="center"/>
            </w:pPr>
            <w:r w:rsidRPr="00CD5055">
              <w:t>160820</w:t>
            </w:r>
          </w:p>
        </w:tc>
        <w:tc>
          <w:tcPr>
            <w:tcW w:w="429"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487"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c>
          <w:tcPr>
            <w:tcW w:w="500" w:type="pct"/>
            <w:tcBorders>
              <w:top w:val="single" w:sz="4" w:space="0" w:color="auto"/>
              <w:left w:val="single" w:sz="4" w:space="0" w:color="auto"/>
              <w:bottom w:val="single" w:sz="4" w:space="0" w:color="auto"/>
              <w:right w:val="single" w:sz="4" w:space="0" w:color="auto"/>
            </w:tcBorders>
            <w:vAlign w:val="center"/>
          </w:tcPr>
          <w:p w:rsidR="00893941" w:rsidRPr="00CD5055" w:rsidRDefault="00893941" w:rsidP="00893941">
            <w:pPr>
              <w:jc w:val="center"/>
            </w:pPr>
          </w:p>
        </w:tc>
      </w:tr>
    </w:tbl>
    <w:p w:rsidR="00893941" w:rsidRDefault="00893941" w:rsidP="00893941">
      <w:pPr>
        <w:rPr>
          <w:szCs w:val="28"/>
        </w:rPr>
      </w:pPr>
    </w:p>
    <w:p w:rsidR="00893941" w:rsidRPr="009F166D" w:rsidRDefault="00893941" w:rsidP="00893941">
      <w:pPr>
        <w:jc w:val="both"/>
        <w:rPr>
          <w:szCs w:val="28"/>
        </w:rPr>
      </w:pPr>
      <w:r w:rsidRPr="009F166D">
        <w:rPr>
          <w:szCs w:val="28"/>
        </w:rPr>
        <w:t xml:space="preserve">Анализ вышеприведенных данных показал, что за период реализации Схемы в </w:t>
      </w:r>
      <w:r>
        <w:rPr>
          <w:szCs w:val="28"/>
        </w:rPr>
        <w:t xml:space="preserve">городском поселении </w:t>
      </w:r>
      <w:r w:rsidRPr="009F166D">
        <w:rPr>
          <w:szCs w:val="28"/>
        </w:rPr>
        <w:t>Лянтор ожидается новое строительство общей площадью порядка 807,2 тыс. м</w:t>
      </w:r>
      <w:r w:rsidRPr="00D04C5C">
        <w:rPr>
          <w:szCs w:val="28"/>
          <w:vertAlign w:val="superscript"/>
        </w:rPr>
        <w:t>2</w:t>
      </w:r>
      <w:r w:rsidRPr="009F166D">
        <w:rPr>
          <w:szCs w:val="28"/>
        </w:rPr>
        <w:t>, в том числе:</w:t>
      </w:r>
    </w:p>
    <w:p w:rsidR="00893941" w:rsidRPr="009F166D" w:rsidRDefault="00893941" w:rsidP="00893941">
      <w:pPr>
        <w:jc w:val="both"/>
        <w:rPr>
          <w:szCs w:val="28"/>
        </w:rPr>
      </w:pPr>
      <w:r w:rsidRPr="009F166D">
        <w:rPr>
          <w:szCs w:val="28"/>
        </w:rPr>
        <w:t>- многоквартирных домов</w:t>
      </w:r>
      <w:r w:rsidRPr="009F166D">
        <w:rPr>
          <w:szCs w:val="28"/>
        </w:rPr>
        <w:tab/>
      </w:r>
      <w:r w:rsidRPr="009F166D">
        <w:rPr>
          <w:szCs w:val="28"/>
        </w:rPr>
        <w:tab/>
      </w:r>
      <w:r w:rsidRPr="009F166D">
        <w:rPr>
          <w:szCs w:val="28"/>
        </w:rPr>
        <w:tab/>
      </w:r>
      <w:r w:rsidRPr="009F166D">
        <w:rPr>
          <w:szCs w:val="28"/>
        </w:rPr>
        <w:tab/>
      </w:r>
      <w:r w:rsidRPr="009F166D">
        <w:rPr>
          <w:szCs w:val="28"/>
        </w:rPr>
        <w:tab/>
        <w:t>– 608,6 тыс. м</w:t>
      </w:r>
      <w:r w:rsidRPr="00D04C5C">
        <w:rPr>
          <w:szCs w:val="28"/>
          <w:vertAlign w:val="superscript"/>
        </w:rPr>
        <w:t>2</w:t>
      </w:r>
      <w:r w:rsidRPr="009F166D">
        <w:rPr>
          <w:szCs w:val="28"/>
        </w:rPr>
        <w:t>;</w:t>
      </w:r>
    </w:p>
    <w:p w:rsidR="00893941" w:rsidRPr="009F166D" w:rsidRDefault="00893941" w:rsidP="00893941">
      <w:pPr>
        <w:jc w:val="both"/>
        <w:rPr>
          <w:szCs w:val="28"/>
        </w:rPr>
      </w:pPr>
      <w:r w:rsidRPr="009F166D">
        <w:rPr>
          <w:szCs w:val="28"/>
        </w:rPr>
        <w:t xml:space="preserve">- индивидуальных жилых домов  </w:t>
      </w:r>
      <w:r w:rsidRPr="009F166D">
        <w:rPr>
          <w:szCs w:val="28"/>
        </w:rPr>
        <w:tab/>
      </w:r>
      <w:r w:rsidRPr="009F166D">
        <w:rPr>
          <w:szCs w:val="28"/>
        </w:rPr>
        <w:tab/>
      </w:r>
      <w:r w:rsidRPr="009F166D">
        <w:rPr>
          <w:szCs w:val="28"/>
        </w:rPr>
        <w:tab/>
      </w:r>
      <w:r w:rsidRPr="009F166D">
        <w:rPr>
          <w:szCs w:val="28"/>
        </w:rPr>
        <w:tab/>
        <w:t xml:space="preserve"> - 37,8  тыс. м</w:t>
      </w:r>
      <w:r w:rsidRPr="00D04C5C">
        <w:rPr>
          <w:szCs w:val="28"/>
          <w:vertAlign w:val="superscript"/>
        </w:rPr>
        <w:t>2</w:t>
      </w:r>
      <w:r w:rsidRPr="009F166D">
        <w:rPr>
          <w:szCs w:val="28"/>
        </w:rPr>
        <w:t>;</w:t>
      </w:r>
    </w:p>
    <w:p w:rsidR="00893941" w:rsidRPr="009F166D" w:rsidRDefault="00893941" w:rsidP="00893941">
      <w:pPr>
        <w:jc w:val="both"/>
        <w:rPr>
          <w:szCs w:val="28"/>
        </w:rPr>
      </w:pPr>
      <w:r w:rsidRPr="009F166D">
        <w:rPr>
          <w:szCs w:val="28"/>
        </w:rPr>
        <w:t>- общественных зданий</w:t>
      </w:r>
      <w:r w:rsidRPr="009F166D">
        <w:rPr>
          <w:szCs w:val="28"/>
        </w:rPr>
        <w:tab/>
      </w:r>
      <w:r w:rsidRPr="009F166D">
        <w:rPr>
          <w:szCs w:val="28"/>
        </w:rPr>
        <w:tab/>
      </w:r>
      <w:r w:rsidRPr="009F166D">
        <w:rPr>
          <w:szCs w:val="28"/>
        </w:rPr>
        <w:tab/>
      </w:r>
      <w:r w:rsidRPr="009F166D">
        <w:rPr>
          <w:szCs w:val="28"/>
        </w:rPr>
        <w:tab/>
      </w:r>
      <w:r w:rsidRPr="009F166D">
        <w:rPr>
          <w:szCs w:val="28"/>
        </w:rPr>
        <w:tab/>
      </w:r>
      <w:r w:rsidRPr="009F166D">
        <w:rPr>
          <w:szCs w:val="28"/>
        </w:rPr>
        <w:tab/>
        <w:t>-  160,8 тыс. м</w:t>
      </w:r>
      <w:r w:rsidRPr="00D04C5C">
        <w:rPr>
          <w:szCs w:val="28"/>
          <w:vertAlign w:val="superscript"/>
        </w:rPr>
        <w:t>2</w:t>
      </w:r>
      <w:r w:rsidRPr="009F166D">
        <w:rPr>
          <w:szCs w:val="28"/>
        </w:rPr>
        <w:t>.</w:t>
      </w:r>
    </w:p>
    <w:p w:rsidR="00893941" w:rsidRPr="009F166D" w:rsidRDefault="00893941" w:rsidP="00893941">
      <w:pPr>
        <w:jc w:val="both"/>
        <w:rPr>
          <w:szCs w:val="28"/>
        </w:rPr>
      </w:pPr>
      <w:r w:rsidRPr="009F166D">
        <w:rPr>
          <w:szCs w:val="28"/>
        </w:rPr>
        <w:t>Снос ветхого жилья запланирован в размере 217,6 тыс. м</w:t>
      </w:r>
      <w:r w:rsidRPr="00391926">
        <w:rPr>
          <w:szCs w:val="28"/>
          <w:vertAlign w:val="superscript"/>
        </w:rPr>
        <w:t>2</w:t>
      </w:r>
      <w:r w:rsidRPr="009F166D">
        <w:rPr>
          <w:szCs w:val="28"/>
        </w:rPr>
        <w:t>.</w:t>
      </w:r>
    </w:p>
    <w:p w:rsidR="00893941" w:rsidRPr="009F166D" w:rsidRDefault="00893941" w:rsidP="00893941">
      <w:pPr>
        <w:jc w:val="both"/>
        <w:rPr>
          <w:szCs w:val="28"/>
        </w:rPr>
      </w:pPr>
      <w:r w:rsidRPr="009F166D">
        <w:rPr>
          <w:szCs w:val="28"/>
        </w:rPr>
        <w:t>Строительство производственных зданий на территории</w:t>
      </w:r>
      <w:r>
        <w:rPr>
          <w:szCs w:val="28"/>
        </w:rPr>
        <w:t xml:space="preserve"> городского поселения</w:t>
      </w:r>
      <w:r w:rsidRPr="009F166D">
        <w:rPr>
          <w:szCs w:val="28"/>
        </w:rPr>
        <w:t xml:space="preserve"> Лянтор на рассматриваемый период не предусматривается. </w:t>
      </w:r>
    </w:p>
    <w:p w:rsidR="00893941" w:rsidRDefault="00893941" w:rsidP="00893941">
      <w:pPr>
        <w:rPr>
          <w:b/>
        </w:rPr>
      </w:pPr>
    </w:p>
    <w:p w:rsidR="00893941" w:rsidRDefault="00893941" w:rsidP="00893941">
      <w:pPr>
        <w:rPr>
          <w:b/>
        </w:rPr>
      </w:pPr>
      <w:r>
        <w:rPr>
          <w:b/>
        </w:rPr>
        <w:br w:type="page"/>
      </w:r>
    </w:p>
    <w:p w:rsidR="00893941" w:rsidRPr="00490417" w:rsidRDefault="00893941" w:rsidP="00893941">
      <w:pPr>
        <w:jc w:val="center"/>
        <w:rPr>
          <w:b/>
          <w:szCs w:val="28"/>
        </w:rPr>
      </w:pPr>
      <w:r w:rsidRPr="00490417">
        <w:rPr>
          <w:b/>
        </w:rPr>
        <w:t>СХЕМА ВОДОСНАБЖЕНИЯ ГОРОДСКОГО ПОСЕЛЕНИЯ</w:t>
      </w:r>
    </w:p>
    <w:p w:rsidR="00893941" w:rsidRPr="00490417" w:rsidRDefault="00893941" w:rsidP="00893941">
      <w:pPr>
        <w:jc w:val="both"/>
        <w:rPr>
          <w:b/>
          <w:szCs w:val="28"/>
        </w:rPr>
      </w:pPr>
      <w:r w:rsidRPr="00490417">
        <w:rPr>
          <w:b/>
          <w:szCs w:val="28"/>
        </w:rPr>
        <w:t>РАЗДЕЛ 1. ТЕХНИКО-ЭКОНОМИЧЕСКОЕ СОСТОЯНИЕ ЦЕНТРАЛИЗОВАННЫХ СИСТЕМ ВОДОСНАБЖЕНИЯ ГОРОДСКОГО  ПОСЕЛЕНИЯ.</w:t>
      </w:r>
    </w:p>
    <w:p w:rsidR="00893941" w:rsidRPr="00743F2F" w:rsidRDefault="00893941" w:rsidP="00893941">
      <w:pPr>
        <w:autoSpaceDE w:val="0"/>
        <w:autoSpaceDN w:val="0"/>
        <w:adjustRightInd w:val="0"/>
        <w:ind w:firstLine="709"/>
        <w:jc w:val="both"/>
        <w:rPr>
          <w:color w:val="000000"/>
          <w:szCs w:val="28"/>
        </w:rPr>
      </w:pPr>
      <w:r w:rsidRPr="00743F2F">
        <w:rPr>
          <w:color w:val="000000"/>
          <w:szCs w:val="28"/>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893941" w:rsidRPr="00743F2F" w:rsidRDefault="00893941" w:rsidP="00893941">
      <w:pPr>
        <w:autoSpaceDE w:val="0"/>
        <w:autoSpaceDN w:val="0"/>
        <w:adjustRightInd w:val="0"/>
        <w:ind w:firstLine="709"/>
        <w:jc w:val="both"/>
        <w:rPr>
          <w:color w:val="000000"/>
          <w:szCs w:val="28"/>
        </w:rPr>
      </w:pPr>
      <w:r w:rsidRPr="00743F2F">
        <w:rPr>
          <w:color w:val="000000"/>
          <w:szCs w:val="28"/>
        </w:rPr>
        <w:t xml:space="preserve">Задачами систем водоснабжения являются: </w:t>
      </w:r>
    </w:p>
    <w:p w:rsidR="00893941" w:rsidRDefault="00893941" w:rsidP="00893941">
      <w:pPr>
        <w:pStyle w:val="ac"/>
        <w:numPr>
          <w:ilvl w:val="0"/>
          <w:numId w:val="38"/>
        </w:numPr>
        <w:autoSpaceDE w:val="0"/>
        <w:autoSpaceDN w:val="0"/>
        <w:adjustRightInd w:val="0"/>
        <w:spacing w:after="0"/>
        <w:jc w:val="both"/>
        <w:rPr>
          <w:color w:val="000000"/>
          <w:szCs w:val="28"/>
        </w:rPr>
      </w:pPr>
      <w:r w:rsidRPr="00743F2F">
        <w:rPr>
          <w:color w:val="000000"/>
          <w:szCs w:val="28"/>
        </w:rPr>
        <w:t xml:space="preserve">добыча воды; </w:t>
      </w:r>
    </w:p>
    <w:p w:rsidR="00893941" w:rsidRDefault="00893941" w:rsidP="00893941">
      <w:pPr>
        <w:pStyle w:val="ac"/>
        <w:numPr>
          <w:ilvl w:val="0"/>
          <w:numId w:val="38"/>
        </w:numPr>
        <w:autoSpaceDE w:val="0"/>
        <w:autoSpaceDN w:val="0"/>
        <w:adjustRightInd w:val="0"/>
        <w:spacing w:after="0"/>
        <w:jc w:val="both"/>
        <w:rPr>
          <w:color w:val="000000"/>
          <w:szCs w:val="28"/>
        </w:rPr>
      </w:pPr>
      <w:r w:rsidRPr="00743F2F">
        <w:rPr>
          <w:color w:val="000000"/>
          <w:szCs w:val="28"/>
        </w:rPr>
        <w:t xml:space="preserve">при необходимости подача ее к местам обработки и очистки; </w:t>
      </w:r>
    </w:p>
    <w:p w:rsidR="00893941" w:rsidRDefault="00893941" w:rsidP="00893941">
      <w:pPr>
        <w:pStyle w:val="ac"/>
        <w:numPr>
          <w:ilvl w:val="0"/>
          <w:numId w:val="38"/>
        </w:numPr>
        <w:autoSpaceDE w:val="0"/>
        <w:autoSpaceDN w:val="0"/>
        <w:adjustRightInd w:val="0"/>
        <w:spacing w:after="0"/>
        <w:jc w:val="both"/>
        <w:rPr>
          <w:color w:val="000000"/>
          <w:szCs w:val="28"/>
        </w:rPr>
      </w:pPr>
      <w:r w:rsidRPr="00743F2F">
        <w:rPr>
          <w:color w:val="000000"/>
          <w:szCs w:val="28"/>
        </w:rPr>
        <w:t xml:space="preserve">хранение воды в специальных резервуарах; </w:t>
      </w:r>
    </w:p>
    <w:p w:rsidR="00893941" w:rsidRPr="00743F2F" w:rsidRDefault="00893941" w:rsidP="00893941">
      <w:pPr>
        <w:pStyle w:val="ac"/>
        <w:numPr>
          <w:ilvl w:val="0"/>
          <w:numId w:val="38"/>
        </w:numPr>
        <w:autoSpaceDE w:val="0"/>
        <w:autoSpaceDN w:val="0"/>
        <w:adjustRightInd w:val="0"/>
        <w:spacing w:after="0"/>
        <w:jc w:val="both"/>
        <w:rPr>
          <w:color w:val="000000"/>
          <w:szCs w:val="28"/>
        </w:rPr>
      </w:pPr>
      <w:r w:rsidRPr="00743F2F">
        <w:rPr>
          <w:color w:val="000000"/>
          <w:szCs w:val="28"/>
        </w:rPr>
        <w:t xml:space="preserve">подача воды в водопроводную сеть к потребителям. </w:t>
      </w:r>
    </w:p>
    <w:p w:rsidR="00893941" w:rsidRDefault="00893941" w:rsidP="00893941">
      <w:pPr>
        <w:autoSpaceDE w:val="0"/>
        <w:autoSpaceDN w:val="0"/>
        <w:adjustRightInd w:val="0"/>
        <w:ind w:firstLine="709"/>
        <w:jc w:val="both"/>
        <w:rPr>
          <w:color w:val="000000"/>
          <w:szCs w:val="28"/>
        </w:rPr>
      </w:pPr>
      <w:r w:rsidRPr="00743F2F">
        <w:rPr>
          <w:color w:val="000000"/>
          <w:szCs w:val="28"/>
        </w:rPr>
        <w:t xml:space="preserve">Организация системы водоснабжения </w:t>
      </w:r>
      <w:r>
        <w:rPr>
          <w:color w:val="000000"/>
          <w:szCs w:val="28"/>
        </w:rPr>
        <w:t>городского поселения Лянтор</w:t>
      </w:r>
      <w:r w:rsidRPr="00743F2F">
        <w:rPr>
          <w:color w:val="000000"/>
          <w:szCs w:val="28"/>
        </w:rPr>
        <w:t xml:space="preserve"> происходит на основании сопоставления возможных вариантов с учетом особенностей городских территорий, требуемых расходов воды на разных этапах развития </w:t>
      </w:r>
      <w:r>
        <w:rPr>
          <w:color w:val="000000"/>
          <w:szCs w:val="28"/>
        </w:rPr>
        <w:t>поселения</w:t>
      </w:r>
      <w:r w:rsidRPr="00743F2F">
        <w:rPr>
          <w:color w:val="000000"/>
          <w:szCs w:val="28"/>
        </w:rPr>
        <w:t xml:space="preserve">, возможных источников водоснабжения, требований к напорам, качеству воды и гарантированности ее подачи. </w:t>
      </w:r>
    </w:p>
    <w:p w:rsidR="00893941" w:rsidRDefault="00893941" w:rsidP="00893941">
      <w:pPr>
        <w:autoSpaceDE w:val="0"/>
        <w:autoSpaceDN w:val="0"/>
        <w:adjustRightInd w:val="0"/>
        <w:ind w:firstLine="709"/>
        <w:jc w:val="both"/>
        <w:rPr>
          <w:color w:val="000000"/>
          <w:szCs w:val="28"/>
        </w:rPr>
      </w:pPr>
      <w:r w:rsidRPr="00743F2F">
        <w:rPr>
          <w:color w:val="000000"/>
          <w:szCs w:val="28"/>
        </w:rPr>
        <w:t>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 строгого режима, второго и третьего — режимов ограничения. Проект указанных зон разрабатывается на основе данных санитарно-топографического обследования территорий, а также гидрологических, гидрогеологических, инженерно-геологически</w:t>
      </w:r>
      <w:r>
        <w:rPr>
          <w:color w:val="000000"/>
          <w:szCs w:val="28"/>
        </w:rPr>
        <w:t>х и топографических материалов.</w:t>
      </w:r>
    </w:p>
    <w:p w:rsidR="00893941" w:rsidRDefault="00893941" w:rsidP="00893941">
      <w:pPr>
        <w:autoSpaceDE w:val="0"/>
        <w:autoSpaceDN w:val="0"/>
        <w:adjustRightInd w:val="0"/>
        <w:ind w:firstLine="709"/>
        <w:jc w:val="both"/>
        <w:rPr>
          <w:color w:val="000000"/>
          <w:szCs w:val="28"/>
        </w:rPr>
      </w:pPr>
      <w:r w:rsidRPr="00743F2F">
        <w:rPr>
          <w:color w:val="000000"/>
          <w:szCs w:val="28"/>
        </w:rPr>
        <w:t xml:space="preserve">Важнейшим элементом систем водоснабжения </w:t>
      </w:r>
      <w:r>
        <w:rPr>
          <w:color w:val="000000"/>
          <w:szCs w:val="28"/>
        </w:rPr>
        <w:t>городского поселения Лянтор</w:t>
      </w:r>
      <w:r w:rsidRPr="00743F2F">
        <w:rPr>
          <w:color w:val="000000"/>
          <w:szCs w:val="28"/>
        </w:rPr>
        <w:t xml:space="preserve">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w:t>
      </w:r>
    </w:p>
    <w:p w:rsidR="00893941" w:rsidRDefault="00893941" w:rsidP="00893941">
      <w:pPr>
        <w:autoSpaceDE w:val="0"/>
        <w:autoSpaceDN w:val="0"/>
        <w:adjustRightInd w:val="0"/>
        <w:ind w:firstLine="709"/>
        <w:jc w:val="both"/>
        <w:rPr>
          <w:szCs w:val="28"/>
        </w:rPr>
      </w:pPr>
      <w:r w:rsidRPr="00743F2F">
        <w:rPr>
          <w:szCs w:val="28"/>
        </w:rPr>
        <w:t>Распределительные сети подают воду к отдельным объектам, и транз</w:t>
      </w:r>
      <w:r>
        <w:rPr>
          <w:szCs w:val="28"/>
        </w:rPr>
        <w:t>итные потоки там незначительны.</w:t>
      </w:r>
    </w:p>
    <w:p w:rsidR="00893941" w:rsidRDefault="00893941" w:rsidP="00893941">
      <w:pPr>
        <w:autoSpaceDE w:val="0"/>
        <w:autoSpaceDN w:val="0"/>
        <w:adjustRightInd w:val="0"/>
        <w:ind w:firstLine="709"/>
        <w:jc w:val="both"/>
        <w:rPr>
          <w:szCs w:val="28"/>
        </w:rPr>
      </w:pPr>
      <w:r w:rsidRPr="00743F2F">
        <w:rPr>
          <w:szCs w:val="28"/>
        </w:rPr>
        <w:t xml:space="preserve">Городская сеть водопровода </w:t>
      </w:r>
      <w:r>
        <w:rPr>
          <w:szCs w:val="28"/>
        </w:rPr>
        <w:t>городского поселения</w:t>
      </w:r>
      <w:r w:rsidRPr="00743F2F">
        <w:rPr>
          <w:szCs w:val="28"/>
        </w:rPr>
        <w:t xml:space="preserve"> </w:t>
      </w:r>
      <w:r>
        <w:rPr>
          <w:szCs w:val="28"/>
        </w:rPr>
        <w:t xml:space="preserve">Лянтор </w:t>
      </w:r>
      <w:r w:rsidRPr="00743F2F">
        <w:rPr>
          <w:szCs w:val="28"/>
        </w:rPr>
        <w:t>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 Эти вопросы решаются с учетом рельефа местности, планировки населенного пункта, размещения о</w:t>
      </w:r>
      <w:r>
        <w:rPr>
          <w:szCs w:val="28"/>
        </w:rPr>
        <w:t>сновных потребителей воды и др.</w:t>
      </w:r>
    </w:p>
    <w:p w:rsidR="00893941" w:rsidRPr="00743F2F" w:rsidRDefault="00893941" w:rsidP="00893941">
      <w:pPr>
        <w:autoSpaceDE w:val="0"/>
        <w:autoSpaceDN w:val="0"/>
        <w:adjustRightInd w:val="0"/>
        <w:ind w:firstLine="709"/>
        <w:jc w:val="both"/>
        <w:rPr>
          <w:szCs w:val="28"/>
        </w:rPr>
      </w:pPr>
      <w:r w:rsidRPr="00743F2F">
        <w:rPr>
          <w:szCs w:val="28"/>
        </w:rPr>
        <w:t xml:space="preserve">Централизованная система водоснабжения </w:t>
      </w:r>
      <w:r>
        <w:rPr>
          <w:szCs w:val="28"/>
        </w:rPr>
        <w:t>городского поселения Лянтор</w:t>
      </w:r>
      <w:r w:rsidRPr="00743F2F">
        <w:rPr>
          <w:szCs w:val="28"/>
        </w:rPr>
        <w:t xml:space="preserve"> в зависимости от местных условий и принятой схемы водоснабжения обеспечивает: </w:t>
      </w:r>
    </w:p>
    <w:p w:rsidR="00893941" w:rsidRDefault="00893941" w:rsidP="00893941">
      <w:pPr>
        <w:pStyle w:val="ac"/>
        <w:numPr>
          <w:ilvl w:val="0"/>
          <w:numId w:val="39"/>
        </w:numPr>
        <w:autoSpaceDE w:val="0"/>
        <w:autoSpaceDN w:val="0"/>
        <w:adjustRightInd w:val="0"/>
        <w:spacing w:after="0"/>
        <w:jc w:val="both"/>
        <w:rPr>
          <w:szCs w:val="28"/>
        </w:rPr>
      </w:pPr>
      <w:r w:rsidRPr="00743F2F">
        <w:rPr>
          <w:szCs w:val="28"/>
        </w:rPr>
        <w:t>хозяйственно-питьевое водопотребление в жилых и общественных зданиях, нужды к</w:t>
      </w:r>
      <w:r>
        <w:rPr>
          <w:szCs w:val="28"/>
        </w:rPr>
        <w:t>оммунально-бытовых предприятий;</w:t>
      </w:r>
    </w:p>
    <w:p w:rsidR="00893941" w:rsidRDefault="00893941" w:rsidP="00893941">
      <w:pPr>
        <w:pStyle w:val="ac"/>
        <w:numPr>
          <w:ilvl w:val="0"/>
          <w:numId w:val="39"/>
        </w:numPr>
        <w:autoSpaceDE w:val="0"/>
        <w:autoSpaceDN w:val="0"/>
        <w:adjustRightInd w:val="0"/>
        <w:spacing w:after="0"/>
        <w:jc w:val="both"/>
        <w:rPr>
          <w:szCs w:val="28"/>
        </w:rPr>
      </w:pPr>
      <w:r w:rsidRPr="00743F2F">
        <w:rPr>
          <w:szCs w:val="28"/>
        </w:rPr>
        <w:t xml:space="preserve">хозяйственно-питьевое водопотребление на предприятиях; </w:t>
      </w:r>
    </w:p>
    <w:p w:rsidR="00893941" w:rsidRDefault="00893941" w:rsidP="00893941">
      <w:pPr>
        <w:pStyle w:val="ac"/>
        <w:numPr>
          <w:ilvl w:val="0"/>
          <w:numId w:val="39"/>
        </w:numPr>
        <w:autoSpaceDE w:val="0"/>
        <w:autoSpaceDN w:val="0"/>
        <w:adjustRightInd w:val="0"/>
        <w:spacing w:after="0"/>
        <w:jc w:val="both"/>
        <w:rPr>
          <w:szCs w:val="28"/>
        </w:rPr>
      </w:pPr>
      <w:r w:rsidRPr="00743F2F">
        <w:rPr>
          <w:szCs w:val="28"/>
        </w:rPr>
        <w:lastRenderedPageBreak/>
        <w:t xml:space="preserve">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отдельного водопровода; </w:t>
      </w:r>
    </w:p>
    <w:p w:rsidR="00893941" w:rsidRDefault="00893941" w:rsidP="00893941">
      <w:pPr>
        <w:pStyle w:val="ac"/>
        <w:numPr>
          <w:ilvl w:val="0"/>
          <w:numId w:val="39"/>
        </w:numPr>
        <w:autoSpaceDE w:val="0"/>
        <w:autoSpaceDN w:val="0"/>
        <w:adjustRightInd w:val="0"/>
        <w:spacing w:after="0"/>
        <w:jc w:val="both"/>
        <w:rPr>
          <w:szCs w:val="28"/>
        </w:rPr>
      </w:pPr>
      <w:r w:rsidRPr="00743F2F">
        <w:rPr>
          <w:szCs w:val="28"/>
        </w:rPr>
        <w:t xml:space="preserve">тушение пожаров; </w:t>
      </w:r>
    </w:p>
    <w:p w:rsidR="00893941" w:rsidRDefault="00893941" w:rsidP="00893941">
      <w:pPr>
        <w:pStyle w:val="ac"/>
        <w:numPr>
          <w:ilvl w:val="0"/>
          <w:numId w:val="39"/>
        </w:numPr>
        <w:autoSpaceDE w:val="0"/>
        <w:autoSpaceDN w:val="0"/>
        <w:adjustRightInd w:val="0"/>
        <w:spacing w:after="0"/>
        <w:jc w:val="both"/>
        <w:rPr>
          <w:szCs w:val="28"/>
        </w:rPr>
      </w:pPr>
      <w:r>
        <w:rPr>
          <w:szCs w:val="28"/>
        </w:rPr>
        <w:t>с</w:t>
      </w:r>
      <w:r w:rsidRPr="00743F2F">
        <w:rPr>
          <w:szCs w:val="28"/>
        </w:rPr>
        <w:t xml:space="preserve">обственные нужды станции водоподготовки, промывку водопроводных и канализационных сетей и т.п. </w:t>
      </w:r>
    </w:p>
    <w:p w:rsidR="00893941" w:rsidRPr="00743F2F" w:rsidRDefault="00893941" w:rsidP="00893941">
      <w:pPr>
        <w:autoSpaceDE w:val="0"/>
        <w:autoSpaceDN w:val="0"/>
        <w:adjustRightInd w:val="0"/>
        <w:jc w:val="both"/>
        <w:rPr>
          <w:szCs w:val="28"/>
        </w:rPr>
      </w:pPr>
      <w:r w:rsidRPr="00743F2F">
        <w:rPr>
          <w:color w:val="000000"/>
          <w:szCs w:val="28"/>
        </w:rPr>
        <w:t>В действующих границах площадь города составляет - 6307га.</w:t>
      </w:r>
    </w:p>
    <w:p w:rsidR="00893941" w:rsidRPr="00CD5055" w:rsidRDefault="00893941" w:rsidP="00893941">
      <w:pPr>
        <w:ind w:right="-15" w:firstLine="555"/>
        <w:jc w:val="both"/>
        <w:rPr>
          <w:szCs w:val="28"/>
        </w:rPr>
      </w:pPr>
      <w:r w:rsidRPr="00CD5055">
        <w:rPr>
          <w:szCs w:val="28"/>
        </w:rPr>
        <w:t>Освоенная под селитьбу территория городского поселения Лянтор занимает площадь 566 га и представляет собой вытянутый с юго-запада на северо-восток многоугольник, ограниченный с запада, юга - р. Пим, с северо-востока - р. Вочингъявин, с востока - зоной технологических трубопроводов.</w:t>
      </w:r>
    </w:p>
    <w:p w:rsidR="00893941" w:rsidRPr="00CD5055" w:rsidRDefault="00893941" w:rsidP="00893941">
      <w:pPr>
        <w:ind w:firstLine="567"/>
        <w:jc w:val="both"/>
        <w:rPr>
          <w:szCs w:val="28"/>
        </w:rPr>
      </w:pPr>
      <w:r w:rsidRPr="00CD5055">
        <w:rPr>
          <w:szCs w:val="28"/>
        </w:rPr>
        <w:t>В черте селитебной территории городского поселения сформировались несколько производственных зон:</w:t>
      </w:r>
    </w:p>
    <w:p w:rsidR="00893941" w:rsidRPr="00CD5055" w:rsidRDefault="00893941" w:rsidP="00893941">
      <w:pPr>
        <w:numPr>
          <w:ilvl w:val="0"/>
          <w:numId w:val="25"/>
        </w:numPr>
        <w:tabs>
          <w:tab w:val="clear" w:pos="360"/>
          <w:tab w:val="left" w:pos="851"/>
        </w:tabs>
        <w:suppressAutoHyphens/>
        <w:spacing w:line="276" w:lineRule="auto"/>
        <w:ind w:left="851" w:hanging="284"/>
        <w:jc w:val="both"/>
        <w:rPr>
          <w:szCs w:val="28"/>
        </w:rPr>
      </w:pPr>
      <w:r w:rsidRPr="00CD5055">
        <w:rPr>
          <w:szCs w:val="28"/>
        </w:rPr>
        <w:t>Коммунально-складская в северо-западной части (гаражные кооперативы, СТО, складские здания и сооружения и др.);</w:t>
      </w:r>
    </w:p>
    <w:p w:rsidR="00893941" w:rsidRPr="00CD5055" w:rsidRDefault="00893941" w:rsidP="00893941">
      <w:pPr>
        <w:numPr>
          <w:ilvl w:val="0"/>
          <w:numId w:val="25"/>
        </w:numPr>
        <w:tabs>
          <w:tab w:val="clear" w:pos="360"/>
          <w:tab w:val="left" w:pos="851"/>
        </w:tabs>
        <w:suppressAutoHyphens/>
        <w:spacing w:line="276" w:lineRule="auto"/>
        <w:ind w:left="851" w:hanging="284"/>
        <w:jc w:val="both"/>
        <w:rPr>
          <w:szCs w:val="28"/>
        </w:rPr>
      </w:pPr>
      <w:r w:rsidRPr="00CD5055">
        <w:rPr>
          <w:szCs w:val="28"/>
        </w:rPr>
        <w:t>Коммунально-складская в восточной части (котельные, пождепо, коммунально-складская зона и др.);</w:t>
      </w:r>
    </w:p>
    <w:p w:rsidR="00893941" w:rsidRPr="00CD5055" w:rsidRDefault="00893941" w:rsidP="00893941">
      <w:pPr>
        <w:numPr>
          <w:ilvl w:val="0"/>
          <w:numId w:val="25"/>
        </w:numPr>
        <w:tabs>
          <w:tab w:val="clear" w:pos="360"/>
          <w:tab w:val="left" w:pos="851"/>
        </w:tabs>
        <w:suppressAutoHyphens/>
        <w:spacing w:line="276" w:lineRule="auto"/>
        <w:ind w:left="851" w:hanging="284"/>
        <w:jc w:val="both"/>
        <w:rPr>
          <w:szCs w:val="28"/>
        </w:rPr>
      </w:pPr>
      <w:r w:rsidRPr="00CD5055">
        <w:rPr>
          <w:szCs w:val="28"/>
        </w:rPr>
        <w:t>Коммунально-складская в юго-восточной части (котельные, электроподстанции, КОС, гаражные, лодочные кооперативы и др.).</w:t>
      </w:r>
    </w:p>
    <w:p w:rsidR="00893941" w:rsidRPr="00CD5055" w:rsidRDefault="00893941" w:rsidP="00893941">
      <w:pPr>
        <w:ind w:firstLine="554"/>
        <w:jc w:val="both"/>
        <w:rPr>
          <w:szCs w:val="28"/>
        </w:rPr>
      </w:pPr>
      <w:r w:rsidRPr="00CD5055">
        <w:rPr>
          <w:szCs w:val="28"/>
        </w:rPr>
        <w:t>Промышленная зона, в которой сосредоточены объекты производственной инфраструктуры, размещена к северу от реки Вочингъявин, в 4-х километрах от основного пятна селитьбы городского поселения.</w:t>
      </w:r>
    </w:p>
    <w:p w:rsidR="00893941" w:rsidRPr="00CD5055" w:rsidRDefault="00893941" w:rsidP="00893941">
      <w:pPr>
        <w:ind w:firstLine="567"/>
        <w:jc w:val="both"/>
        <w:rPr>
          <w:szCs w:val="28"/>
        </w:rPr>
      </w:pPr>
      <w:r w:rsidRPr="00CD5055">
        <w:rPr>
          <w:szCs w:val="28"/>
        </w:rPr>
        <w:t>В юго-восточной части к черте селитебной территории примыкает зона водозаборных сооружений, зона сельскохозяйственного использования, рекреационная территория.</w:t>
      </w:r>
    </w:p>
    <w:p w:rsidR="00893941" w:rsidRPr="00CD5055" w:rsidRDefault="00893941" w:rsidP="00893941">
      <w:pPr>
        <w:ind w:firstLine="567"/>
        <w:jc w:val="both"/>
        <w:rPr>
          <w:szCs w:val="28"/>
        </w:rPr>
      </w:pPr>
      <w:r w:rsidRPr="00CD5055">
        <w:rPr>
          <w:szCs w:val="28"/>
        </w:rPr>
        <w:t>В современном состоянии городское поселение Лянтор представляет собой достаточно компактное жилое образование, состоящее из микрорайонов и кварталов, застроенных 1-2-х этажными жилыми домами в деревянном исполнении. Малоэтажные в 3 этажа, среднеэтажные в 4-5 этажей, многоэтажные в 9-10 этажей многоквартирные жилые дома расположены в жилых кварталах 1, 2, 4, в микрорайоне 4, в юго-западной части микрорайонов 2, 3А, в восточной части микрорайона 1, в юго-западной части микрорайонов 6, 6А, в северной части микрорайона 5.</w:t>
      </w:r>
    </w:p>
    <w:p w:rsidR="00893941" w:rsidRDefault="00893941" w:rsidP="00893941">
      <w:pPr>
        <w:ind w:firstLine="565"/>
        <w:jc w:val="both"/>
        <w:rPr>
          <w:szCs w:val="28"/>
        </w:rPr>
      </w:pPr>
      <w:r w:rsidRPr="00CD5055">
        <w:rPr>
          <w:szCs w:val="28"/>
        </w:rPr>
        <w:t>В северной части расположено жилое образование, сформированное из жилых домов различного типа: двухэтажных брусчатых домов и индивидуальных жилых домов с приусадебными участками. Большая часть территории этого жилого образования занята лесными массивами различной ценности, на территории которых расположен комплекс зданий и сооружений мечети. Все это сформировано в единый вахтовый микрорайон "Пионерный".</w:t>
      </w:r>
    </w:p>
    <w:p w:rsidR="00893941" w:rsidRDefault="00893941" w:rsidP="00893941">
      <w:pPr>
        <w:ind w:firstLine="565"/>
        <w:jc w:val="both"/>
        <w:rPr>
          <w:szCs w:val="28"/>
        </w:rPr>
      </w:pPr>
      <w:r w:rsidRPr="00CD5055">
        <w:rPr>
          <w:szCs w:val="28"/>
        </w:rPr>
        <w:t>В северно-восточной части на территории жилого квартала 1 расположено жилое образование, сформировано из сборнощитовых жилых домов на одну семью - микрорайон Эстонских дорожников.</w:t>
      </w:r>
    </w:p>
    <w:p w:rsidR="00893941" w:rsidRDefault="00893941" w:rsidP="00893941">
      <w:pPr>
        <w:ind w:firstLine="565"/>
        <w:jc w:val="both"/>
        <w:rPr>
          <w:szCs w:val="28"/>
        </w:rPr>
      </w:pPr>
      <w:r w:rsidRPr="00CD5055">
        <w:rPr>
          <w:szCs w:val="28"/>
        </w:rPr>
        <w:t>В западной части, непосредственно у реки Пим, р</w:t>
      </w:r>
      <w:r>
        <w:rPr>
          <w:szCs w:val="28"/>
        </w:rPr>
        <w:t>асположен национальный поселок.</w:t>
      </w:r>
    </w:p>
    <w:p w:rsidR="00893941" w:rsidRPr="00391926" w:rsidRDefault="00893941" w:rsidP="00893941">
      <w:pPr>
        <w:jc w:val="both"/>
        <w:rPr>
          <w:szCs w:val="28"/>
        </w:rPr>
      </w:pPr>
      <w:r>
        <w:t>Схема городского поселения Лянтор представлена на рисунке 1.</w:t>
      </w:r>
    </w:p>
    <w:p w:rsidR="00893941" w:rsidRDefault="00325F86" w:rsidP="00893941">
      <w:pPr>
        <w:jc w:val="center"/>
      </w:pPr>
      <w:r>
        <w:rPr>
          <w:noProof/>
        </w:rPr>
        <w:lastRenderedPageBreak/>
        <w:drawing>
          <wp:inline distT="0" distB="0" distL="0" distR="0">
            <wp:extent cx="5400040" cy="4851400"/>
            <wp:effectExtent l="0" t="0" r="0" b="6350"/>
            <wp:docPr id="2" name="Рисунок 7" descr="C:\Users\syg.KURS74\Desktop\Прил_7_Схема 5_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yg.KURS74\Desktop\Прил_7_Схема 5_А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851400"/>
                    </a:xfrm>
                    <a:prstGeom prst="rect">
                      <a:avLst/>
                    </a:prstGeom>
                    <a:noFill/>
                    <a:ln>
                      <a:noFill/>
                    </a:ln>
                  </pic:spPr>
                </pic:pic>
              </a:graphicData>
            </a:graphic>
          </wp:inline>
        </w:drawing>
      </w:r>
    </w:p>
    <w:p w:rsidR="00893941" w:rsidRPr="00CD5055" w:rsidRDefault="00893941" w:rsidP="00893941">
      <w:pPr>
        <w:ind w:firstLine="554"/>
        <w:jc w:val="both"/>
        <w:rPr>
          <w:szCs w:val="28"/>
        </w:rPr>
      </w:pPr>
      <w:r>
        <w:rPr>
          <w:szCs w:val="28"/>
        </w:rPr>
        <w:t>Рисунок 1. Схема городского поселения Лянтор.</w:t>
      </w:r>
    </w:p>
    <w:p w:rsidR="00893941" w:rsidRDefault="00893941" w:rsidP="00893941">
      <w:pPr>
        <w:ind w:firstLine="709"/>
        <w:jc w:val="both"/>
      </w:pPr>
    </w:p>
    <w:p w:rsidR="00893941" w:rsidRDefault="00893941" w:rsidP="00893941">
      <w:pPr>
        <w:ind w:firstLine="709"/>
        <w:jc w:val="both"/>
      </w:pPr>
      <w:r>
        <w:t>О</w:t>
      </w:r>
      <w:r w:rsidRPr="00456D9F">
        <w:t>рганизацией</w:t>
      </w:r>
      <w:r>
        <w:t xml:space="preserve">, </w:t>
      </w:r>
      <w:r w:rsidRPr="00456D9F">
        <w:t xml:space="preserve"> </w:t>
      </w:r>
      <w:r>
        <w:t>городского поселения</w:t>
      </w:r>
      <w:r w:rsidRPr="00456D9F">
        <w:t xml:space="preserve"> Лянтор</w:t>
      </w:r>
      <w:r>
        <w:t>, осуществляющей услуги холодного водоснабжения,</w:t>
      </w:r>
      <w:r w:rsidRPr="00456D9F">
        <w:t xml:space="preserve"> является Лянторское городское муниципальное унитарное предприятие «Управление тепловодоснабжения и</w:t>
      </w:r>
      <w:r>
        <w:t xml:space="preserve"> водоотведения (ЛГ МУП «УТВиВ»).</w:t>
      </w:r>
    </w:p>
    <w:p w:rsidR="00893941" w:rsidRPr="00A51E13" w:rsidRDefault="00893941" w:rsidP="00893941">
      <w:pPr>
        <w:jc w:val="both"/>
        <w:rPr>
          <w:rFonts w:cs="Arial"/>
          <w:szCs w:val="28"/>
        </w:rPr>
      </w:pPr>
      <w:r w:rsidRPr="00A51E13">
        <w:rPr>
          <w:rFonts w:cs="Arial"/>
          <w:szCs w:val="28"/>
        </w:rPr>
        <w:t>На праве хозяйственного ведения предприятия находятся:</w:t>
      </w:r>
    </w:p>
    <w:p w:rsidR="00893941" w:rsidRPr="00A51E13" w:rsidRDefault="00893941" w:rsidP="00893941">
      <w:pPr>
        <w:rPr>
          <w:rFonts w:cs="Arial"/>
          <w:szCs w:val="28"/>
        </w:rPr>
      </w:pPr>
      <w:r w:rsidRPr="00A51E13">
        <w:rPr>
          <w:rFonts w:cs="Arial"/>
          <w:szCs w:val="28"/>
        </w:rPr>
        <w:t>- «Водозаборные очистные сооружения №1</w:t>
      </w:r>
      <w:r>
        <w:t xml:space="preserve"> ул. Магистральная,5</w:t>
      </w:r>
    </w:p>
    <w:p w:rsidR="00893941" w:rsidRPr="00A51E13" w:rsidRDefault="00893941" w:rsidP="00893941">
      <w:pPr>
        <w:jc w:val="both"/>
        <w:rPr>
          <w:rFonts w:cs="Arial"/>
          <w:szCs w:val="28"/>
        </w:rPr>
      </w:pPr>
      <w:r w:rsidRPr="00A51E13">
        <w:rPr>
          <w:rFonts w:cs="Arial"/>
          <w:szCs w:val="28"/>
        </w:rPr>
        <w:t>- 30 артезианских скважин, из них 2 наблюдательные и 28 эксплуатационных;</w:t>
      </w:r>
    </w:p>
    <w:p w:rsidR="00893941" w:rsidRDefault="00893941" w:rsidP="00893941">
      <w:pPr>
        <w:jc w:val="both"/>
        <w:rPr>
          <w:rFonts w:cs="Arial"/>
          <w:szCs w:val="28"/>
        </w:rPr>
      </w:pPr>
      <w:r w:rsidRPr="00A51E13">
        <w:rPr>
          <w:rFonts w:cs="Arial"/>
          <w:szCs w:val="28"/>
        </w:rPr>
        <w:t>85,429 км  водозаборных сетей.</w:t>
      </w:r>
    </w:p>
    <w:p w:rsidR="00893941" w:rsidRPr="00A51E13" w:rsidRDefault="00893941" w:rsidP="00893941">
      <w:pPr>
        <w:jc w:val="both"/>
        <w:rPr>
          <w:rFonts w:cs="Arial"/>
          <w:szCs w:val="28"/>
        </w:rPr>
      </w:pPr>
      <w:r>
        <w:rPr>
          <w:rFonts w:cs="Arial"/>
          <w:szCs w:val="28"/>
        </w:rPr>
        <w:t>Технологическая схема подъема и очистки воды представлена на рисунке 2.</w:t>
      </w:r>
    </w:p>
    <w:p w:rsidR="00893941" w:rsidRDefault="00325F86" w:rsidP="00893941">
      <w:pPr>
        <w:jc w:val="both"/>
        <w:rPr>
          <w:rFonts w:cs="Arial"/>
          <w:b/>
          <w:szCs w:val="28"/>
        </w:rPr>
      </w:pPr>
      <w:r>
        <w:rPr>
          <w:noProof/>
          <w:szCs w:val="28"/>
        </w:rPr>
        <w:lastRenderedPageBreak/>
        <w:drawing>
          <wp:inline distT="0" distB="0" distL="0" distR="0">
            <wp:extent cx="5938520" cy="3668395"/>
            <wp:effectExtent l="0" t="0" r="5080" b="8255"/>
            <wp:docPr id="3" name="Рисунок 9" descr="C:\Users\syg.KURS74\Desktop\технологическая 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syg.KURS74\Desktop\технологическая схема.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3668395"/>
                    </a:xfrm>
                    <a:prstGeom prst="rect">
                      <a:avLst/>
                    </a:prstGeom>
                    <a:noFill/>
                    <a:ln>
                      <a:noFill/>
                    </a:ln>
                  </pic:spPr>
                </pic:pic>
              </a:graphicData>
            </a:graphic>
          </wp:inline>
        </w:drawing>
      </w:r>
    </w:p>
    <w:p w:rsidR="00893941" w:rsidRDefault="00893941" w:rsidP="00893941">
      <w:pPr>
        <w:jc w:val="both"/>
        <w:rPr>
          <w:rFonts w:cs="Arial"/>
          <w:szCs w:val="28"/>
        </w:rPr>
      </w:pPr>
      <w:r w:rsidRPr="00F66A76">
        <w:rPr>
          <w:rFonts w:cs="Arial"/>
          <w:szCs w:val="28"/>
        </w:rPr>
        <w:t xml:space="preserve">Рисунок 2. </w:t>
      </w:r>
      <w:r>
        <w:rPr>
          <w:rFonts w:cs="Arial"/>
          <w:szCs w:val="28"/>
        </w:rPr>
        <w:t>Технологическая схема подъема и очистки воды.</w:t>
      </w:r>
    </w:p>
    <w:p w:rsidR="00893941" w:rsidRDefault="00893941" w:rsidP="00893941">
      <w:pPr>
        <w:ind w:firstLine="709"/>
        <w:jc w:val="both"/>
        <w:rPr>
          <w:rFonts w:cs="Arial"/>
          <w:szCs w:val="28"/>
        </w:rPr>
      </w:pPr>
      <w:r w:rsidRPr="00A51E13">
        <w:rPr>
          <w:rFonts w:cs="Arial"/>
          <w:szCs w:val="28"/>
        </w:rPr>
        <w:t>Забор воды производится из артезианских скважин глубиной до 300м. С</w:t>
      </w:r>
      <w:r>
        <w:rPr>
          <w:rFonts w:cs="Arial"/>
          <w:szCs w:val="28"/>
        </w:rPr>
        <w:t xml:space="preserve">кважина включает в себя </w:t>
      </w:r>
      <w:r w:rsidRPr="00A51E13">
        <w:rPr>
          <w:rFonts w:cs="Arial"/>
          <w:szCs w:val="28"/>
        </w:rPr>
        <w:t>комплект обсадных труб с сетчатым фильтром и опущенным погружным центробежным насосом.</w:t>
      </w:r>
      <w:r w:rsidRPr="00C710F3">
        <w:rPr>
          <w:rFonts w:cs="Arial"/>
          <w:szCs w:val="28"/>
        </w:rPr>
        <w:t xml:space="preserve"> </w:t>
      </w:r>
      <w:r w:rsidRPr="00CC16C7">
        <w:rPr>
          <w:rFonts w:cs="Arial"/>
          <w:szCs w:val="28"/>
        </w:rPr>
        <w:t>Технологическая схема водозаборной скважины</w:t>
      </w:r>
      <w:r>
        <w:rPr>
          <w:rFonts w:cs="Arial"/>
          <w:szCs w:val="28"/>
        </w:rPr>
        <w:t xml:space="preserve"> представлена на рисунке 3.</w:t>
      </w:r>
      <w:r w:rsidRPr="00A51E13">
        <w:rPr>
          <w:rFonts w:cs="Arial"/>
          <w:szCs w:val="28"/>
        </w:rPr>
        <w:t xml:space="preserve">                                </w:t>
      </w:r>
    </w:p>
    <w:p w:rsidR="00893941" w:rsidRDefault="00893941" w:rsidP="00893941">
      <w:pPr>
        <w:ind w:firstLine="709"/>
        <w:jc w:val="both"/>
        <w:rPr>
          <w:rFonts w:cs="Arial"/>
          <w:szCs w:val="28"/>
        </w:rPr>
      </w:pPr>
      <w:r w:rsidRPr="00A51E13">
        <w:rPr>
          <w:rFonts w:cs="Arial"/>
          <w:szCs w:val="28"/>
        </w:rPr>
        <w:t xml:space="preserve">Подземный водоносный горизонтальный слой содержит воду определённого состава, которую необходимо очистить до санитарных норм. 100 % объема поднятой воды проходит через очистные сооружения.                       </w:t>
      </w:r>
    </w:p>
    <w:p w:rsidR="00893941" w:rsidRDefault="00325F86" w:rsidP="00893941">
      <w:pPr>
        <w:jc w:val="both"/>
        <w:rPr>
          <w:rFonts w:cs="Arial"/>
          <w:szCs w:val="28"/>
        </w:rPr>
      </w:pPr>
      <w:r>
        <w:rPr>
          <w:rFonts w:cs="Arial"/>
          <w:noProof/>
          <w:szCs w:val="28"/>
        </w:rPr>
        <w:lastRenderedPageBreak/>
        <w:drawing>
          <wp:inline distT="0" distB="0" distL="0" distR="0">
            <wp:extent cx="5927725" cy="5895340"/>
            <wp:effectExtent l="0" t="0" r="0" b="0"/>
            <wp:docPr id="4" name="Рисунок 2" descr="C:\Users\syg.KURS74\Desktop\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yg.KURS74\Desktop\Нов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725" cy="5895340"/>
                    </a:xfrm>
                    <a:prstGeom prst="rect">
                      <a:avLst/>
                    </a:prstGeom>
                    <a:noFill/>
                    <a:ln>
                      <a:noFill/>
                    </a:ln>
                  </pic:spPr>
                </pic:pic>
              </a:graphicData>
            </a:graphic>
          </wp:inline>
        </w:drawing>
      </w:r>
    </w:p>
    <w:p w:rsidR="00893941" w:rsidRDefault="00893941" w:rsidP="00893941">
      <w:pPr>
        <w:jc w:val="both"/>
        <w:rPr>
          <w:rFonts w:cs="Arial"/>
          <w:szCs w:val="28"/>
        </w:rPr>
      </w:pPr>
      <w:r>
        <w:rPr>
          <w:rFonts w:cs="Arial"/>
          <w:szCs w:val="28"/>
        </w:rPr>
        <w:t>Рисунок 3.</w:t>
      </w:r>
      <w:r w:rsidRPr="005F6F8C">
        <w:rPr>
          <w:rFonts w:cs="Arial"/>
          <w:szCs w:val="28"/>
        </w:rPr>
        <w:t xml:space="preserve"> </w:t>
      </w:r>
      <w:r w:rsidRPr="00CC16C7">
        <w:rPr>
          <w:rFonts w:cs="Arial"/>
          <w:szCs w:val="28"/>
        </w:rPr>
        <w:t>Технологическая схема водозаборной скважины</w:t>
      </w:r>
    </w:p>
    <w:p w:rsidR="00893941" w:rsidRDefault="00893941" w:rsidP="00893941">
      <w:pPr>
        <w:ind w:firstLine="709"/>
        <w:jc w:val="both"/>
        <w:rPr>
          <w:rFonts w:cs="Arial"/>
          <w:szCs w:val="28"/>
        </w:rPr>
      </w:pPr>
      <w:r w:rsidRPr="00A51E13">
        <w:rPr>
          <w:rFonts w:cs="Arial"/>
          <w:szCs w:val="28"/>
        </w:rPr>
        <w:t xml:space="preserve">Поднятая вода со скважин подается по напорному коллектору Ду 530 мм на станцию дегазации, на дегазаторы. </w:t>
      </w:r>
    </w:p>
    <w:p w:rsidR="00893941" w:rsidRDefault="00893941" w:rsidP="00893941">
      <w:pPr>
        <w:jc w:val="both"/>
        <w:rPr>
          <w:rFonts w:cs="Arial"/>
          <w:szCs w:val="28"/>
        </w:rPr>
      </w:pPr>
      <w:r>
        <w:rPr>
          <w:rFonts w:cs="Arial"/>
          <w:szCs w:val="28"/>
        </w:rPr>
        <w:t>Технологическая схема станции дегазации представлена на рисунке 4.</w:t>
      </w:r>
    </w:p>
    <w:p w:rsidR="00893941" w:rsidRPr="00A51E13" w:rsidRDefault="00325F86" w:rsidP="00893941">
      <w:pPr>
        <w:jc w:val="both"/>
        <w:rPr>
          <w:rFonts w:cs="Arial"/>
          <w:szCs w:val="28"/>
        </w:rPr>
      </w:pPr>
      <w:r>
        <w:rPr>
          <w:rFonts w:cs="Arial"/>
          <w:noProof/>
          <w:szCs w:val="28"/>
        </w:rPr>
        <w:lastRenderedPageBreak/>
        <w:drawing>
          <wp:inline distT="0" distB="0" distL="0" distR="0">
            <wp:extent cx="5938520" cy="8164830"/>
            <wp:effectExtent l="0" t="0" r="5080" b="7620"/>
            <wp:docPr id="5" name="Рисунок 16" descr="C:\Users\syg.KURS74\Desktop\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syg.KURS74\Desktop\Новый рисунок.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520" cy="8164830"/>
                    </a:xfrm>
                    <a:prstGeom prst="rect">
                      <a:avLst/>
                    </a:prstGeom>
                    <a:noFill/>
                    <a:ln>
                      <a:noFill/>
                    </a:ln>
                  </pic:spPr>
                </pic:pic>
              </a:graphicData>
            </a:graphic>
          </wp:inline>
        </w:drawing>
      </w:r>
    </w:p>
    <w:p w:rsidR="00893941" w:rsidRDefault="00893941" w:rsidP="00893941">
      <w:pPr>
        <w:jc w:val="both"/>
        <w:rPr>
          <w:rFonts w:cs="Arial"/>
          <w:szCs w:val="28"/>
        </w:rPr>
      </w:pPr>
      <w:r>
        <w:rPr>
          <w:rFonts w:cs="Arial"/>
          <w:szCs w:val="28"/>
        </w:rPr>
        <w:t>Рисунок 4. Технологическая схема станции дегазации</w:t>
      </w:r>
    </w:p>
    <w:p w:rsidR="00893941" w:rsidRDefault="00893941" w:rsidP="00893941">
      <w:pPr>
        <w:ind w:firstLine="709"/>
        <w:jc w:val="both"/>
        <w:rPr>
          <w:rFonts w:cs="Arial"/>
          <w:szCs w:val="28"/>
        </w:rPr>
      </w:pPr>
      <w:r w:rsidRPr="00A51E13">
        <w:rPr>
          <w:rFonts w:cs="Arial"/>
          <w:szCs w:val="28"/>
        </w:rPr>
        <w:t xml:space="preserve">Дегазатор представляет собой  ёмкость вертикального типа. Внутри дегазатора расположены ряды деревянных решёток, они служат для удаления растворенных в воде газообразных составляющих, а также в дегазаторе </w:t>
      </w:r>
      <w:r>
        <w:rPr>
          <w:rFonts w:cs="Arial"/>
          <w:szCs w:val="28"/>
        </w:rPr>
        <w:t>происходит</w:t>
      </w:r>
      <w:r w:rsidRPr="00A51E13">
        <w:rPr>
          <w:rFonts w:cs="Arial"/>
          <w:szCs w:val="28"/>
        </w:rPr>
        <w:t xml:space="preserve"> отдув попутных газов и насыщение воды кислородом, путем противоточного движения воды и воздуха. </w:t>
      </w:r>
    </w:p>
    <w:p w:rsidR="00893941" w:rsidRDefault="00893941" w:rsidP="00893941">
      <w:pPr>
        <w:ind w:firstLine="709"/>
        <w:jc w:val="both"/>
        <w:rPr>
          <w:rFonts w:cs="Arial"/>
          <w:szCs w:val="28"/>
        </w:rPr>
      </w:pPr>
      <w:r w:rsidRPr="00A51E13">
        <w:rPr>
          <w:rFonts w:cs="Arial"/>
          <w:szCs w:val="28"/>
        </w:rPr>
        <w:lastRenderedPageBreak/>
        <w:t xml:space="preserve">Дегазатор оснащен вентилятором для принудительного удаления углекислоты через вентиляционную систему. Насыщенная кислородом вода самотеком подается в две технологические ёмкости общим объемом </w:t>
      </w:r>
      <w:r w:rsidRPr="00A51E13">
        <w:rPr>
          <w:rFonts w:cs="Arial"/>
          <w:szCs w:val="28"/>
          <w:lang w:val="en-US"/>
        </w:rPr>
        <w:t>V</w:t>
      </w:r>
      <w:r w:rsidRPr="00A51E13">
        <w:rPr>
          <w:rFonts w:cs="Arial"/>
          <w:szCs w:val="28"/>
        </w:rPr>
        <w:t>-800 м</w:t>
      </w:r>
      <w:r w:rsidRPr="00841948">
        <w:rPr>
          <w:rFonts w:cs="Arial"/>
          <w:szCs w:val="28"/>
          <w:vertAlign w:val="superscript"/>
        </w:rPr>
        <w:t>3</w:t>
      </w:r>
      <w:r w:rsidRPr="00A51E13">
        <w:rPr>
          <w:rFonts w:cs="Arial"/>
          <w:szCs w:val="28"/>
        </w:rPr>
        <w:t>, где происходит окислительно-восстановительная реакция железа с кислородом. Затем из технологических емкостей вода насосами подается на напорные фильтры закрытого типа, которые установ</w:t>
      </w:r>
      <w:r>
        <w:rPr>
          <w:rFonts w:cs="Arial"/>
          <w:szCs w:val="28"/>
        </w:rPr>
        <w:t xml:space="preserve">лены на станции обезжелезивании. </w:t>
      </w:r>
      <w:r w:rsidRPr="00A51E13">
        <w:rPr>
          <w:rFonts w:cs="Arial"/>
          <w:szCs w:val="28"/>
        </w:rPr>
        <w:t>Фильтр – осветительный водяной имеет верхнее и нижнее распределительное устройство, первый слой фильтрующего материала</w:t>
      </w:r>
      <w:r>
        <w:rPr>
          <w:rFonts w:cs="Arial"/>
          <w:szCs w:val="28"/>
        </w:rPr>
        <w:t xml:space="preserve"> </w:t>
      </w:r>
      <w:r w:rsidRPr="00A51E13">
        <w:rPr>
          <w:rFonts w:cs="Arial"/>
          <w:szCs w:val="28"/>
        </w:rPr>
        <w:t>- гравий расположен в нижней части фильтра, второй слой фильтрующего материала - кварцевый песок расположен поверх гравия. В фильтре  происходит доочистка воды от примесей железа и мелкофракционных частиц.</w:t>
      </w:r>
      <w:r>
        <w:rPr>
          <w:rFonts w:cs="Arial"/>
          <w:szCs w:val="28"/>
        </w:rPr>
        <w:t xml:space="preserve"> </w:t>
      </w:r>
      <w:r w:rsidRPr="00841948">
        <w:rPr>
          <w:rFonts w:cs="Arial"/>
          <w:szCs w:val="28"/>
        </w:rPr>
        <w:t>Технологическая схема</w:t>
      </w:r>
      <w:r>
        <w:rPr>
          <w:rFonts w:cs="Arial"/>
          <w:szCs w:val="28"/>
        </w:rPr>
        <w:t xml:space="preserve"> </w:t>
      </w:r>
      <w:r w:rsidRPr="00841948">
        <w:rPr>
          <w:rFonts w:cs="Arial"/>
          <w:szCs w:val="28"/>
        </w:rPr>
        <w:t>фильтра осветительного водяного (ФОВ)</w:t>
      </w:r>
      <w:r>
        <w:rPr>
          <w:rFonts w:cs="Arial"/>
          <w:szCs w:val="28"/>
        </w:rPr>
        <w:t xml:space="preserve"> представлена на рисунке 5.</w:t>
      </w:r>
    </w:p>
    <w:p w:rsidR="00893941" w:rsidRDefault="00893941" w:rsidP="00893941">
      <w:pPr>
        <w:ind w:firstLine="360"/>
        <w:jc w:val="both"/>
        <w:rPr>
          <w:rFonts w:cs="Arial"/>
          <w:szCs w:val="28"/>
        </w:rPr>
      </w:pPr>
      <w:r w:rsidRPr="00A51E13">
        <w:rPr>
          <w:rFonts w:cs="Arial"/>
          <w:szCs w:val="28"/>
        </w:rPr>
        <w:t>Далее вода под напором поступает в резервуары чистой воды. Из этих резервуаров, сетевыми насосами, вода подается потребителям на хозяйственно-питьевые нужды.</w:t>
      </w:r>
      <w:r>
        <w:rPr>
          <w:rFonts w:cs="Arial"/>
          <w:szCs w:val="28"/>
        </w:rPr>
        <w:t xml:space="preserve"> Технологическая схема ВОС станции №2 представлена на рисунке 6.</w:t>
      </w:r>
    </w:p>
    <w:p w:rsidR="00893941" w:rsidRDefault="00325F86" w:rsidP="00893941">
      <w:pPr>
        <w:jc w:val="both"/>
        <w:rPr>
          <w:rFonts w:cs="Arial"/>
          <w:szCs w:val="28"/>
        </w:rPr>
      </w:pPr>
      <w:r>
        <w:rPr>
          <w:noProof/>
          <w:szCs w:val="28"/>
        </w:rPr>
        <w:lastRenderedPageBreak/>
        <w:drawing>
          <wp:inline distT="0" distB="0" distL="0" distR="0">
            <wp:extent cx="5131435" cy="8251190"/>
            <wp:effectExtent l="0" t="0" r="0" b="0"/>
            <wp:docPr id="6" name="Рисунок 13" descr="C:\Users\syg.KURS74\Desktop\ф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syg.KURS74\Desktop\фов.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1435" cy="8251190"/>
                    </a:xfrm>
                    <a:prstGeom prst="rect">
                      <a:avLst/>
                    </a:prstGeom>
                    <a:noFill/>
                    <a:ln>
                      <a:noFill/>
                    </a:ln>
                  </pic:spPr>
                </pic:pic>
              </a:graphicData>
            </a:graphic>
          </wp:inline>
        </w:drawing>
      </w:r>
    </w:p>
    <w:p w:rsidR="00893941" w:rsidRDefault="00893941" w:rsidP="00893941">
      <w:pPr>
        <w:jc w:val="both"/>
        <w:rPr>
          <w:rFonts w:cs="Arial"/>
          <w:szCs w:val="28"/>
        </w:rPr>
        <w:sectPr w:rsidR="00893941" w:rsidSect="00893941">
          <w:pgSz w:w="11906" w:h="16838"/>
          <w:pgMar w:top="1134" w:right="850" w:bottom="1134" w:left="1701" w:header="708" w:footer="708" w:gutter="0"/>
          <w:cols w:space="708"/>
          <w:titlePg/>
          <w:docGrid w:linePitch="381"/>
        </w:sectPr>
      </w:pPr>
      <w:r>
        <w:rPr>
          <w:rFonts w:cs="Arial"/>
          <w:szCs w:val="28"/>
        </w:rPr>
        <w:t>Рисунок 5.</w:t>
      </w:r>
      <w:r w:rsidRPr="00841948">
        <w:rPr>
          <w:rFonts w:cs="Arial"/>
          <w:szCs w:val="28"/>
        </w:rPr>
        <w:t>Технологическая схема</w:t>
      </w:r>
      <w:r>
        <w:rPr>
          <w:rFonts w:cs="Arial"/>
          <w:szCs w:val="28"/>
        </w:rPr>
        <w:t xml:space="preserve"> </w:t>
      </w:r>
      <w:r w:rsidRPr="00841948">
        <w:rPr>
          <w:rFonts w:cs="Arial"/>
          <w:szCs w:val="28"/>
        </w:rPr>
        <w:t>фильтра осветительного водяного (ФОВ)</w:t>
      </w:r>
    </w:p>
    <w:p w:rsidR="00893941" w:rsidRDefault="00325F86" w:rsidP="00893941">
      <w:pPr>
        <w:ind w:firstLine="360"/>
        <w:jc w:val="center"/>
        <w:rPr>
          <w:rFonts w:cs="Arial"/>
          <w:szCs w:val="28"/>
        </w:rPr>
      </w:pPr>
      <w:r>
        <w:rPr>
          <w:rFonts w:cs="Arial"/>
          <w:noProof/>
          <w:szCs w:val="28"/>
        </w:rPr>
        <w:lastRenderedPageBreak/>
        <w:drawing>
          <wp:inline distT="0" distB="0" distL="0" distR="0">
            <wp:extent cx="6067425" cy="4507230"/>
            <wp:effectExtent l="0" t="0" r="9525" b="7620"/>
            <wp:docPr id="7" name="Рисунок 17" descr="C:\Users\syg.KURS74\Desktop\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syg.KURS74\Desktop\Новый рисунок.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4507230"/>
                    </a:xfrm>
                    <a:prstGeom prst="rect">
                      <a:avLst/>
                    </a:prstGeom>
                    <a:noFill/>
                    <a:ln>
                      <a:noFill/>
                    </a:ln>
                  </pic:spPr>
                </pic:pic>
              </a:graphicData>
            </a:graphic>
          </wp:inline>
        </w:drawing>
      </w:r>
      <w:r w:rsidR="00893941" w:rsidRPr="00A51E13">
        <w:rPr>
          <w:rFonts w:cs="Arial"/>
          <w:szCs w:val="28"/>
        </w:rPr>
        <w:t xml:space="preserve"> </w:t>
      </w:r>
    </w:p>
    <w:p w:rsidR="00893941" w:rsidRDefault="00893941" w:rsidP="00893941">
      <w:pPr>
        <w:ind w:firstLine="360"/>
        <w:rPr>
          <w:rFonts w:cs="Arial"/>
          <w:szCs w:val="28"/>
        </w:rPr>
        <w:sectPr w:rsidR="00893941" w:rsidSect="00893941">
          <w:pgSz w:w="16838" w:h="11906" w:orient="landscape"/>
          <w:pgMar w:top="850" w:right="1134" w:bottom="1701" w:left="1134" w:header="708" w:footer="708" w:gutter="0"/>
          <w:cols w:space="708"/>
          <w:titlePg/>
          <w:docGrid w:linePitch="381"/>
        </w:sectPr>
      </w:pPr>
      <w:r>
        <w:rPr>
          <w:rFonts w:cs="Arial"/>
          <w:szCs w:val="28"/>
        </w:rPr>
        <w:t>Рисунок 6. Технологическая схема ВОС станция №2.</w:t>
      </w:r>
    </w:p>
    <w:p w:rsidR="00893941" w:rsidRDefault="00893941" w:rsidP="00893941">
      <w:pPr>
        <w:ind w:firstLine="709"/>
        <w:jc w:val="both"/>
        <w:rPr>
          <w:rFonts w:cs="Arial"/>
          <w:szCs w:val="28"/>
        </w:rPr>
      </w:pPr>
      <w:r w:rsidRPr="00A51E13">
        <w:rPr>
          <w:rFonts w:cs="Arial"/>
          <w:szCs w:val="28"/>
        </w:rPr>
        <w:lastRenderedPageBreak/>
        <w:t>В состав ВОС входят 2 станции обезжелезивания 1986г. и 1990г. ввода в эксплуатацию проектной производительностью 16000 м</w:t>
      </w:r>
      <w:r w:rsidRPr="00D62396">
        <w:rPr>
          <w:rFonts w:cs="Arial"/>
          <w:szCs w:val="28"/>
          <w:vertAlign w:val="superscript"/>
        </w:rPr>
        <w:t>3</w:t>
      </w:r>
      <w:r w:rsidRPr="00A51E13">
        <w:rPr>
          <w:rFonts w:cs="Arial"/>
          <w:szCs w:val="28"/>
        </w:rPr>
        <w:t>/сут.</w:t>
      </w:r>
      <w:r w:rsidRPr="00202E7F">
        <w:rPr>
          <w:szCs w:val="28"/>
        </w:rPr>
        <w:t xml:space="preserve"> </w:t>
      </w:r>
      <w:r w:rsidRPr="00A51E13">
        <w:rPr>
          <w:szCs w:val="28"/>
        </w:rPr>
        <w:t>В 2012 г. выполнены работы по увеличению мощности станции обезжелезивания №2</w:t>
      </w:r>
      <w:r>
        <w:rPr>
          <w:szCs w:val="28"/>
        </w:rPr>
        <w:t>,</w:t>
      </w:r>
      <w:r w:rsidRPr="00A51E13">
        <w:rPr>
          <w:szCs w:val="28"/>
        </w:rPr>
        <w:t xml:space="preserve">  за счет установки дополнительных фильтров</w:t>
      </w:r>
      <w:r>
        <w:rPr>
          <w:szCs w:val="28"/>
        </w:rPr>
        <w:t>,</w:t>
      </w:r>
      <w:r w:rsidRPr="00A51E13">
        <w:rPr>
          <w:rFonts w:cs="Arial"/>
          <w:szCs w:val="28"/>
        </w:rPr>
        <w:t xml:space="preserve"> мощность увеличена до  25 000 м</w:t>
      </w:r>
      <w:r w:rsidRPr="00D62396">
        <w:rPr>
          <w:rFonts w:cs="Arial"/>
          <w:szCs w:val="28"/>
          <w:vertAlign w:val="superscript"/>
        </w:rPr>
        <w:t>3</w:t>
      </w:r>
      <w:r w:rsidRPr="00A51E13">
        <w:rPr>
          <w:rFonts w:cs="Arial"/>
          <w:szCs w:val="28"/>
        </w:rPr>
        <w:t>/сут, (производительность водоочистных сооружений увеличена за счет увеличения количества фильтров очистки – 22 фильтра производительностью 31,4м</w:t>
      </w:r>
      <w:r w:rsidRPr="00D62396">
        <w:rPr>
          <w:rFonts w:cs="Arial"/>
          <w:szCs w:val="28"/>
          <w:vertAlign w:val="superscript"/>
        </w:rPr>
        <w:t>3</w:t>
      </w:r>
      <w:r w:rsidRPr="00A51E13">
        <w:rPr>
          <w:rFonts w:cs="Arial"/>
          <w:szCs w:val="28"/>
        </w:rPr>
        <w:t>/ч и 6 фильтров производительностью 60м</w:t>
      </w:r>
      <w:r w:rsidRPr="00D62396">
        <w:rPr>
          <w:rFonts w:cs="Arial"/>
          <w:szCs w:val="28"/>
          <w:vertAlign w:val="superscript"/>
        </w:rPr>
        <w:t>3</w:t>
      </w:r>
      <w:r>
        <w:rPr>
          <w:rFonts w:cs="Arial"/>
          <w:szCs w:val="28"/>
        </w:rPr>
        <w:t>/ч).</w:t>
      </w:r>
    </w:p>
    <w:p w:rsidR="00893941" w:rsidRDefault="00893941" w:rsidP="00893941">
      <w:pPr>
        <w:ind w:firstLine="709"/>
        <w:jc w:val="both"/>
        <w:rPr>
          <w:rFonts w:cs="Arial"/>
          <w:szCs w:val="28"/>
        </w:rPr>
      </w:pPr>
      <w:r w:rsidRPr="00A51E13">
        <w:rPr>
          <w:szCs w:val="28"/>
        </w:rPr>
        <w:t>Станция обезжелезивания №1 в июле 2012г. выведена из эксплуатации для выполнения программы по оптимизации производства</w:t>
      </w:r>
    </w:p>
    <w:p w:rsidR="00893941" w:rsidRDefault="00893941" w:rsidP="00893941">
      <w:pPr>
        <w:ind w:firstLine="709"/>
        <w:jc w:val="both"/>
      </w:pPr>
      <w:r>
        <w:t xml:space="preserve">Питьевая вода согласно СанПиН 2.1.4.1074-01 «Питьевая вода» безопасна в эпидемическом и радиационном отношении, безвредна по химическому составу. По органолептическим  свойствам – благоприятная, но </w:t>
      </w:r>
      <w:r w:rsidRPr="00F523F7">
        <w:t xml:space="preserve"> </w:t>
      </w:r>
      <w:r>
        <w:t>имеется превышение предельно-допустимой концентрации по цветности.</w:t>
      </w:r>
    </w:p>
    <w:p w:rsidR="00893941" w:rsidRDefault="00893941" w:rsidP="00893941">
      <w:pPr>
        <w:ind w:firstLine="709"/>
        <w:jc w:val="both"/>
      </w:pPr>
      <w:r>
        <w:t>По химическому составу подземные воды эксплуатируемого водоносного горизонта преимущественно хлоридно-гидрокарбонатные натриевые, реже гидрокарбонатные кальциево-натриевые, пресные, нейтральные с величиной водородного показателя 6,7-7,0. Имеются превышения ПДК по содержанию железа, азота аммония железа.</w:t>
      </w:r>
    </w:p>
    <w:p w:rsidR="00893941" w:rsidRDefault="00893941" w:rsidP="00893941">
      <w:pPr>
        <w:ind w:firstLine="709"/>
        <w:jc w:val="both"/>
        <w:rPr>
          <w:rFonts w:cs="Arial"/>
          <w:szCs w:val="28"/>
        </w:rPr>
      </w:pPr>
      <w:r w:rsidRPr="00A51E13">
        <w:rPr>
          <w:rFonts w:cs="Arial"/>
          <w:szCs w:val="28"/>
        </w:rPr>
        <w:t>Для обеспечения жителей города чистой питьевой водой согласно СанПиН 2.1.4.1074-01 «Питьевая вода.</w:t>
      </w:r>
      <w:r>
        <w:rPr>
          <w:rFonts w:cs="Arial"/>
          <w:szCs w:val="28"/>
        </w:rPr>
        <w:t xml:space="preserve"> </w:t>
      </w:r>
      <w:r w:rsidRPr="00A51E13">
        <w:rPr>
          <w:rFonts w:cs="Arial"/>
          <w:szCs w:val="28"/>
        </w:rPr>
        <w:t>Гигиенические требования к качеству воды централизованных систем питьевого водоснабжения. Контроль качества.</w:t>
      </w:r>
      <w:r>
        <w:rPr>
          <w:rFonts w:cs="Arial"/>
          <w:szCs w:val="28"/>
        </w:rPr>
        <w:t xml:space="preserve"> </w:t>
      </w:r>
      <w:r w:rsidRPr="00A51E13">
        <w:rPr>
          <w:rFonts w:cs="Arial"/>
          <w:szCs w:val="28"/>
        </w:rPr>
        <w:t>Гигиенические требования к обеспечению безопасности систем горячего водоснабжения»</w:t>
      </w:r>
      <w:r w:rsidRPr="00A51E13">
        <w:rPr>
          <w:szCs w:val="28"/>
        </w:rPr>
        <w:t xml:space="preserve"> </w:t>
      </w:r>
      <w:r w:rsidRPr="00A51E13">
        <w:rPr>
          <w:rFonts w:cs="Arial"/>
          <w:szCs w:val="28"/>
        </w:rPr>
        <w:t xml:space="preserve">  подрядной организацией </w:t>
      </w:r>
      <w:r w:rsidRPr="00A51E13">
        <w:rPr>
          <w:szCs w:val="28"/>
        </w:rPr>
        <w:t xml:space="preserve">ООО НПП «Кавитон» </w:t>
      </w:r>
      <w:r w:rsidRPr="00A51E13">
        <w:rPr>
          <w:rFonts w:cs="Arial"/>
          <w:szCs w:val="28"/>
        </w:rPr>
        <w:t xml:space="preserve">в 2012 году </w:t>
      </w:r>
      <w:r w:rsidRPr="00A51E13">
        <w:rPr>
          <w:szCs w:val="28"/>
        </w:rPr>
        <w:t>выполнен проект реконструкции  станции обезжелезивания №1 ВОС №1. Работы выполнены за счет средств предприятия.</w:t>
      </w:r>
    </w:p>
    <w:p w:rsidR="00893941" w:rsidRPr="00A066D2" w:rsidRDefault="00893941" w:rsidP="00893941">
      <w:pPr>
        <w:ind w:firstLine="709"/>
        <w:jc w:val="both"/>
        <w:rPr>
          <w:rFonts w:cs="Arial"/>
          <w:szCs w:val="28"/>
        </w:rPr>
      </w:pPr>
      <w:r w:rsidRPr="00A51E13">
        <w:rPr>
          <w:szCs w:val="28"/>
        </w:rPr>
        <w:t xml:space="preserve"> Реконструкция объекта  «ВОС №1» предусматривает, что на базе существующей очереди №1 станции  обезжелезивания будет смонтирован новый комплекс очистки воды производительностью 16 тыс. м</w:t>
      </w:r>
      <w:r w:rsidRPr="00A066D2">
        <w:rPr>
          <w:szCs w:val="28"/>
          <w:vertAlign w:val="superscript"/>
        </w:rPr>
        <w:t>3</w:t>
      </w:r>
      <w:r w:rsidRPr="00A51E13">
        <w:rPr>
          <w:szCs w:val="28"/>
        </w:rPr>
        <w:t>/сут с применением новейшей технологии очистки воды, автоматизацией технологического процесса.  При этом технологическое оборудование станции обезжелезивания №2 будет работать в период проведения реконструкции и  далее</w:t>
      </w:r>
      <w:r>
        <w:rPr>
          <w:szCs w:val="28"/>
        </w:rPr>
        <w:t xml:space="preserve"> будет выведено в консервацию. </w:t>
      </w:r>
    </w:p>
    <w:p w:rsidR="00893941" w:rsidRDefault="00893941" w:rsidP="00893941">
      <w:pPr>
        <w:jc w:val="both"/>
        <w:rPr>
          <w:sz w:val="22"/>
        </w:rPr>
      </w:pPr>
    </w:p>
    <w:p w:rsidR="00893941" w:rsidRDefault="00893941" w:rsidP="00893941">
      <w:pPr>
        <w:jc w:val="both"/>
        <w:rPr>
          <w:szCs w:val="28"/>
        </w:rPr>
      </w:pPr>
      <w:r w:rsidRPr="00A51E13">
        <w:rPr>
          <w:szCs w:val="28"/>
        </w:rPr>
        <w:t>Эксплуатационные зоны:</w:t>
      </w:r>
    </w:p>
    <w:p w:rsidR="00893941" w:rsidRDefault="00893941" w:rsidP="00893941">
      <w:pPr>
        <w:ind w:firstLine="709"/>
        <w:jc w:val="both"/>
        <w:rPr>
          <w:szCs w:val="28"/>
        </w:rPr>
      </w:pPr>
      <w:r w:rsidRPr="00A51E13">
        <w:rPr>
          <w:szCs w:val="28"/>
        </w:rPr>
        <w:t xml:space="preserve">В </w:t>
      </w:r>
      <w:r>
        <w:rPr>
          <w:szCs w:val="28"/>
        </w:rPr>
        <w:t>городском поселении</w:t>
      </w:r>
      <w:r w:rsidRPr="00A51E13">
        <w:rPr>
          <w:szCs w:val="28"/>
        </w:rPr>
        <w:t xml:space="preserve"> Лянтор в селитебной зоне эксплуатацию магистральных сетей ХВС, водоотведения, внутриквартальных сетей, КНС осуществляет предприятие – ЛГ МУП «УТВиВ»</w:t>
      </w:r>
    </w:p>
    <w:p w:rsidR="00893941" w:rsidRDefault="00893941" w:rsidP="00893941">
      <w:pPr>
        <w:ind w:firstLine="709"/>
        <w:jc w:val="both"/>
        <w:rPr>
          <w:szCs w:val="28"/>
        </w:rPr>
      </w:pPr>
      <w:r w:rsidRPr="00A51E13">
        <w:rPr>
          <w:szCs w:val="28"/>
        </w:rPr>
        <w:t>В промышленной зоне города эксплуатацию водопроводов, сетей водоотведения, КНС осуществляет ОАО «Сургутнефтегаз».</w:t>
      </w:r>
    </w:p>
    <w:p w:rsidR="00893941" w:rsidRDefault="00893941" w:rsidP="00893941">
      <w:pPr>
        <w:ind w:firstLine="709"/>
        <w:jc w:val="both"/>
      </w:pPr>
      <w:r>
        <w:t>Низкая щелочность и жесткость воды обуславливает ее высокую агрессивность и способствует коррозии металла.</w:t>
      </w:r>
    </w:p>
    <w:p w:rsidR="00893941" w:rsidRDefault="00893941" w:rsidP="00893941">
      <w:pPr>
        <w:ind w:firstLine="709"/>
        <w:jc w:val="both"/>
      </w:pPr>
      <w:r>
        <w:t>Основными потребителями воды питьевого качества являются: население города, промышленные предприятия, предприятия коммунально-складской зоны, также вода используется для полива и пожаротушения.</w:t>
      </w:r>
    </w:p>
    <w:p w:rsidR="00893941" w:rsidRDefault="00893941" w:rsidP="00893941">
      <w:pPr>
        <w:ind w:firstLine="709"/>
        <w:jc w:val="both"/>
      </w:pPr>
      <w:r>
        <w:t>На сегодняшний день все потребители обеспечены на 100% очищенной водой. Все жилые дома, общественные и промышленные здания имеют подключение к централизованному водоснабжению. Система водоснабжения – объединенная, хозяйственно-питьевого, производственного, противопожарного назначения. Водоводы - низкого давления 2,5/3,5 кгс/см</w:t>
      </w:r>
      <w:r w:rsidRPr="00A066D2">
        <w:rPr>
          <w:vertAlign w:val="superscript"/>
        </w:rPr>
        <w:t>2</w:t>
      </w:r>
      <w:r>
        <w:t>.</w:t>
      </w:r>
    </w:p>
    <w:p w:rsidR="00893941" w:rsidRDefault="00893941" w:rsidP="00893941">
      <w:pPr>
        <w:ind w:firstLine="709"/>
        <w:jc w:val="both"/>
      </w:pPr>
      <w:r>
        <w:t>Для обеспечения водой многоэтажных жилых домов в ЦТП установлены повысительные насосы.</w:t>
      </w:r>
    </w:p>
    <w:p w:rsidR="00893941" w:rsidRDefault="00893941" w:rsidP="00893941">
      <w:pPr>
        <w:ind w:firstLine="709"/>
        <w:jc w:val="both"/>
      </w:pPr>
      <w:r>
        <w:t>Магистральные и внутриквартальные сети водопровода проложены совместно с сетями теплоснабжения и горячего водоснабжения.</w:t>
      </w:r>
    </w:p>
    <w:p w:rsidR="00893941" w:rsidRDefault="00893941" w:rsidP="00893941">
      <w:pPr>
        <w:ind w:firstLine="709"/>
        <w:jc w:val="both"/>
      </w:pPr>
      <w:r>
        <w:lastRenderedPageBreak/>
        <w:t>Основной проблемой водопроводных сетей является сверхнормативное загрязнение питьевой воды продуктами коррозии трубопровода. В периоды отключения воды и поступления в трубы воздуха происходит интенсивное образование окислов железа, повышается шероховатость труб, увеличивается поверхность обрастания, на которых сорбируются имеющиеся в потоке примеси. Результатом является высокая аварийность (особенно ГВС, возникновение вторичных загрязнений в водопроводных сетях и дефицита воды на отдельных участках, связанного с уменьшением диаметра труб. Степень износа сетей составляет  - 70 %. Потери воды фактически достигают – 30%.</w:t>
      </w:r>
    </w:p>
    <w:p w:rsidR="00893941" w:rsidRDefault="00893941" w:rsidP="00893941">
      <w:pPr>
        <w:ind w:firstLine="709"/>
        <w:jc w:val="both"/>
      </w:pPr>
      <w:r>
        <w:t>Водопроводные сети эксплуатируются неоптимальным образом, что приводит к высокому уровню потребления энергии. Невысокая эффективность работы сетей обусловлена низким уровнем автоматизации объектов и сооружений, отсутствием гидравлической модели системы водоснабжения. Так же проблемой для снабжения качественной питьевой услугой является состояние трубопроводов внутридомовых систем водоснабжения ХВС и ГВС. Отсутствие промывок, гидравлических испытаний, наладки систем, не укомплектованность технических узлов домов и зданий фильтрами, высокая изношенность труб приводит к зарастанию отложениями, образованию свищей, разрывам стенок труб и  сверхнормативным утечкам воды.</w:t>
      </w:r>
    </w:p>
    <w:p w:rsidR="00893941" w:rsidRDefault="00893941" w:rsidP="00893941">
      <w:pPr>
        <w:jc w:val="both"/>
        <w:rPr>
          <w:szCs w:val="28"/>
        </w:rPr>
      </w:pPr>
      <w:r>
        <w:rPr>
          <w:szCs w:val="28"/>
        </w:rPr>
        <w:t>Перечень основного и вспомогательного оборудования в системе водоснабжения представлен в таблице 5.</w:t>
      </w:r>
    </w:p>
    <w:p w:rsidR="00893941" w:rsidRPr="007C430F" w:rsidRDefault="00893941" w:rsidP="00893941">
      <w:pPr>
        <w:jc w:val="both"/>
        <w:rPr>
          <w:szCs w:val="28"/>
        </w:rPr>
      </w:pPr>
      <w:r>
        <w:rPr>
          <w:szCs w:val="28"/>
        </w:rPr>
        <w:t>Таблица 5. Основное и вспомогательное оборудование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9"/>
        <w:gridCol w:w="2054"/>
        <w:gridCol w:w="559"/>
        <w:gridCol w:w="1243"/>
        <w:gridCol w:w="1224"/>
        <w:gridCol w:w="1192"/>
      </w:tblGrid>
      <w:tr w:rsidR="00893941" w:rsidRPr="009C684C" w:rsidTr="00893941">
        <w:trPr>
          <w:trHeight w:val="276"/>
        </w:trPr>
        <w:tc>
          <w:tcPr>
            <w:tcW w:w="3299" w:type="dxa"/>
            <w:vMerge w:val="restart"/>
            <w:shd w:val="clear" w:color="000000" w:fill="FFFFFF"/>
            <w:noWrap/>
            <w:vAlign w:val="center"/>
            <w:hideMark/>
          </w:tcPr>
          <w:p w:rsidR="00893941" w:rsidRPr="009C684C" w:rsidRDefault="00893941" w:rsidP="00893941">
            <w:pPr>
              <w:jc w:val="center"/>
              <w:rPr>
                <w:b/>
                <w:bCs/>
              </w:rPr>
            </w:pPr>
            <w:r w:rsidRPr="009C684C">
              <w:rPr>
                <w:b/>
                <w:bCs/>
              </w:rPr>
              <w:t>Наименование оборудования</w:t>
            </w:r>
          </w:p>
          <w:p w:rsidR="00893941" w:rsidRPr="009C684C" w:rsidRDefault="00893941" w:rsidP="00893941">
            <w:pPr>
              <w:jc w:val="center"/>
              <w:rPr>
                <w:b/>
                <w:bCs/>
              </w:rPr>
            </w:pPr>
          </w:p>
        </w:tc>
        <w:tc>
          <w:tcPr>
            <w:tcW w:w="2054" w:type="dxa"/>
            <w:vMerge w:val="restart"/>
            <w:shd w:val="clear" w:color="000000" w:fill="FFFFFF"/>
            <w:noWrap/>
            <w:vAlign w:val="center"/>
            <w:hideMark/>
          </w:tcPr>
          <w:p w:rsidR="00893941" w:rsidRPr="009C684C" w:rsidRDefault="00893941" w:rsidP="00893941">
            <w:pPr>
              <w:jc w:val="center"/>
              <w:rPr>
                <w:b/>
                <w:bCs/>
              </w:rPr>
            </w:pPr>
            <w:r w:rsidRPr="009C684C">
              <w:rPr>
                <w:b/>
                <w:bCs/>
              </w:rPr>
              <w:t>Марка</w:t>
            </w:r>
          </w:p>
          <w:p w:rsidR="00893941" w:rsidRPr="009C684C" w:rsidRDefault="00893941" w:rsidP="00893941">
            <w:pPr>
              <w:jc w:val="center"/>
              <w:rPr>
                <w:b/>
                <w:bCs/>
              </w:rPr>
            </w:pPr>
          </w:p>
          <w:p w:rsidR="00893941" w:rsidRPr="009C684C" w:rsidRDefault="00893941" w:rsidP="00893941">
            <w:pPr>
              <w:jc w:val="center"/>
              <w:rPr>
                <w:b/>
                <w:bCs/>
              </w:rPr>
            </w:pPr>
          </w:p>
          <w:p w:rsidR="00893941" w:rsidRPr="009C684C" w:rsidRDefault="00893941" w:rsidP="00893941">
            <w:pPr>
              <w:jc w:val="center"/>
              <w:rPr>
                <w:b/>
                <w:bCs/>
              </w:rPr>
            </w:pPr>
          </w:p>
        </w:tc>
        <w:tc>
          <w:tcPr>
            <w:tcW w:w="559" w:type="dxa"/>
            <w:vMerge w:val="restart"/>
            <w:shd w:val="clear" w:color="000000" w:fill="FFFFFF"/>
            <w:noWrap/>
            <w:vAlign w:val="center"/>
            <w:hideMark/>
          </w:tcPr>
          <w:p w:rsidR="00893941" w:rsidRPr="009C684C" w:rsidRDefault="00893941" w:rsidP="00893941">
            <w:pPr>
              <w:jc w:val="center"/>
              <w:rPr>
                <w:b/>
                <w:bCs/>
              </w:rPr>
            </w:pPr>
            <w:r w:rsidRPr="009C684C">
              <w:rPr>
                <w:b/>
                <w:bCs/>
              </w:rPr>
              <w:t>Ед.</w:t>
            </w:r>
          </w:p>
          <w:p w:rsidR="00893941" w:rsidRPr="009C684C" w:rsidRDefault="00893941" w:rsidP="00893941">
            <w:pPr>
              <w:jc w:val="center"/>
              <w:rPr>
                <w:b/>
                <w:bCs/>
              </w:rPr>
            </w:pPr>
            <w:r w:rsidRPr="009C684C">
              <w:rPr>
                <w:b/>
                <w:bCs/>
              </w:rPr>
              <w:t>изм</w:t>
            </w:r>
          </w:p>
          <w:p w:rsidR="00893941" w:rsidRPr="009C684C" w:rsidRDefault="00893941" w:rsidP="00893941">
            <w:pPr>
              <w:jc w:val="center"/>
            </w:pPr>
          </w:p>
          <w:p w:rsidR="00893941" w:rsidRPr="009C684C" w:rsidRDefault="00893941" w:rsidP="00893941">
            <w:pPr>
              <w:jc w:val="center"/>
              <w:rPr>
                <w:b/>
                <w:bCs/>
              </w:rPr>
            </w:pPr>
          </w:p>
        </w:tc>
        <w:tc>
          <w:tcPr>
            <w:tcW w:w="3659" w:type="dxa"/>
            <w:gridSpan w:val="3"/>
            <w:shd w:val="clear" w:color="auto" w:fill="auto"/>
            <w:noWrap/>
            <w:vAlign w:val="center"/>
            <w:hideMark/>
          </w:tcPr>
          <w:p w:rsidR="00893941" w:rsidRPr="009C684C" w:rsidRDefault="00893941" w:rsidP="00893941">
            <w:pPr>
              <w:jc w:val="center"/>
              <w:rPr>
                <w:b/>
                <w:bCs/>
              </w:rPr>
            </w:pPr>
            <w:r w:rsidRPr="009C684C">
              <w:rPr>
                <w:b/>
                <w:bCs/>
              </w:rPr>
              <w:t>Лянтор</w:t>
            </w:r>
          </w:p>
        </w:tc>
      </w:tr>
      <w:tr w:rsidR="00893941" w:rsidRPr="009C684C" w:rsidTr="00893941">
        <w:trPr>
          <w:trHeight w:val="1607"/>
        </w:trPr>
        <w:tc>
          <w:tcPr>
            <w:tcW w:w="3299" w:type="dxa"/>
            <w:vMerge/>
            <w:shd w:val="clear" w:color="000000" w:fill="FFFFFF"/>
            <w:noWrap/>
            <w:vAlign w:val="center"/>
            <w:hideMark/>
          </w:tcPr>
          <w:p w:rsidR="00893941" w:rsidRPr="009C684C" w:rsidRDefault="00893941" w:rsidP="00893941">
            <w:pPr>
              <w:jc w:val="center"/>
              <w:rPr>
                <w:b/>
                <w:bCs/>
              </w:rPr>
            </w:pPr>
          </w:p>
        </w:tc>
        <w:tc>
          <w:tcPr>
            <w:tcW w:w="2054" w:type="dxa"/>
            <w:vMerge/>
            <w:shd w:val="clear" w:color="000000" w:fill="FFFFFF"/>
            <w:noWrap/>
            <w:vAlign w:val="center"/>
            <w:hideMark/>
          </w:tcPr>
          <w:p w:rsidR="00893941" w:rsidRPr="009C684C" w:rsidRDefault="00893941" w:rsidP="00893941">
            <w:pPr>
              <w:jc w:val="center"/>
              <w:rPr>
                <w:b/>
                <w:bCs/>
              </w:rPr>
            </w:pPr>
          </w:p>
        </w:tc>
        <w:tc>
          <w:tcPr>
            <w:tcW w:w="559" w:type="dxa"/>
            <w:vMerge/>
            <w:shd w:val="clear" w:color="000000" w:fill="FFFFFF"/>
            <w:noWrap/>
            <w:vAlign w:val="center"/>
            <w:hideMark/>
          </w:tcPr>
          <w:p w:rsidR="00893941" w:rsidRPr="009C684C" w:rsidRDefault="00893941" w:rsidP="00893941">
            <w:pPr>
              <w:jc w:val="center"/>
              <w:rPr>
                <w:b/>
                <w:bCs/>
              </w:rPr>
            </w:pPr>
          </w:p>
        </w:tc>
        <w:tc>
          <w:tcPr>
            <w:tcW w:w="1243" w:type="dxa"/>
            <w:shd w:val="clear" w:color="auto" w:fill="auto"/>
            <w:noWrap/>
            <w:vAlign w:val="center"/>
            <w:hideMark/>
          </w:tcPr>
          <w:p w:rsidR="00893941" w:rsidRPr="009C684C" w:rsidRDefault="00893941" w:rsidP="00893941">
            <w:pPr>
              <w:jc w:val="center"/>
              <w:rPr>
                <w:b/>
                <w:bCs/>
              </w:rPr>
            </w:pPr>
            <w:r w:rsidRPr="009C684C">
              <w:rPr>
                <w:b/>
                <w:bCs/>
              </w:rPr>
              <w:t>уч.10</w:t>
            </w:r>
          </w:p>
          <w:p w:rsidR="00893941" w:rsidRPr="009C684C" w:rsidRDefault="00893941" w:rsidP="00893941">
            <w:pPr>
              <w:jc w:val="center"/>
            </w:pPr>
            <w:r w:rsidRPr="009C684C">
              <w:t>подъема питьевой</w:t>
            </w:r>
          </w:p>
          <w:p w:rsidR="00893941" w:rsidRPr="009C684C" w:rsidRDefault="00893941" w:rsidP="00893941">
            <w:pPr>
              <w:jc w:val="center"/>
              <w:rPr>
                <w:b/>
                <w:bCs/>
              </w:rPr>
            </w:pPr>
            <w:r w:rsidRPr="009C684C">
              <w:t>воды</w:t>
            </w:r>
          </w:p>
        </w:tc>
        <w:tc>
          <w:tcPr>
            <w:tcW w:w="1224" w:type="dxa"/>
            <w:shd w:val="clear" w:color="auto" w:fill="auto"/>
            <w:noWrap/>
            <w:vAlign w:val="center"/>
            <w:hideMark/>
          </w:tcPr>
          <w:p w:rsidR="00893941" w:rsidRPr="009C684C" w:rsidRDefault="00893941" w:rsidP="00893941">
            <w:pPr>
              <w:jc w:val="center"/>
              <w:rPr>
                <w:b/>
                <w:bCs/>
              </w:rPr>
            </w:pPr>
            <w:r w:rsidRPr="009C684C">
              <w:rPr>
                <w:b/>
                <w:bCs/>
              </w:rPr>
              <w:t>уч.11</w:t>
            </w:r>
          </w:p>
          <w:p w:rsidR="00893941" w:rsidRPr="009C684C" w:rsidRDefault="00893941" w:rsidP="00893941">
            <w:pPr>
              <w:jc w:val="center"/>
            </w:pPr>
            <w:r w:rsidRPr="009C684C">
              <w:t>очистки питьевой</w:t>
            </w:r>
          </w:p>
          <w:p w:rsidR="00893941" w:rsidRPr="009C684C" w:rsidRDefault="00893941" w:rsidP="00893941">
            <w:pPr>
              <w:jc w:val="center"/>
              <w:rPr>
                <w:b/>
                <w:bCs/>
              </w:rPr>
            </w:pPr>
            <w:r w:rsidRPr="009C684C">
              <w:t>воды</w:t>
            </w:r>
          </w:p>
        </w:tc>
        <w:tc>
          <w:tcPr>
            <w:tcW w:w="1192" w:type="dxa"/>
            <w:shd w:val="clear" w:color="auto" w:fill="auto"/>
            <w:noWrap/>
            <w:vAlign w:val="center"/>
            <w:hideMark/>
          </w:tcPr>
          <w:p w:rsidR="00893941" w:rsidRPr="009C684C" w:rsidRDefault="00893941" w:rsidP="00893941">
            <w:pPr>
              <w:jc w:val="center"/>
              <w:rPr>
                <w:b/>
                <w:bCs/>
              </w:rPr>
            </w:pPr>
            <w:r w:rsidRPr="009C684C">
              <w:rPr>
                <w:b/>
                <w:bCs/>
              </w:rPr>
              <w:t>уч.12</w:t>
            </w:r>
          </w:p>
          <w:p w:rsidR="00893941" w:rsidRPr="009C684C" w:rsidRDefault="00893941" w:rsidP="00893941">
            <w:pPr>
              <w:jc w:val="center"/>
            </w:pPr>
            <w:r w:rsidRPr="009C684C">
              <w:t>транспортировки</w:t>
            </w:r>
          </w:p>
          <w:p w:rsidR="00893941" w:rsidRPr="009C684C" w:rsidRDefault="00893941" w:rsidP="00893941">
            <w:pPr>
              <w:jc w:val="center"/>
              <w:rPr>
                <w:b/>
                <w:bCs/>
              </w:rPr>
            </w:pPr>
            <w:r w:rsidRPr="009C684C">
              <w:t>питьевой воды</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Станция обезжелезивания</w:t>
            </w:r>
          </w:p>
        </w:tc>
        <w:tc>
          <w:tcPr>
            <w:tcW w:w="2054" w:type="dxa"/>
            <w:shd w:val="clear" w:color="auto" w:fill="auto"/>
            <w:noWrap/>
            <w:vAlign w:val="center"/>
            <w:hideMark/>
          </w:tcPr>
          <w:p w:rsidR="00893941" w:rsidRPr="009C684C" w:rsidRDefault="00893941" w:rsidP="00893941">
            <w:pPr>
              <w:jc w:val="center"/>
            </w:pPr>
            <w:r w:rsidRPr="009C684C">
              <w:t>14000 м</w:t>
            </w:r>
            <w:r w:rsidRPr="009C684C">
              <w:rPr>
                <w:vertAlign w:val="superscript"/>
              </w:rPr>
              <w:t>3</w:t>
            </w:r>
            <w:r w:rsidRPr="009C684C">
              <w:t>\сут</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1</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Скважина водозаборная с перфорированной колонной</w:t>
            </w:r>
          </w:p>
        </w:tc>
        <w:tc>
          <w:tcPr>
            <w:tcW w:w="2054" w:type="dxa"/>
            <w:shd w:val="clear" w:color="auto" w:fill="auto"/>
            <w:noWrap/>
            <w:vAlign w:val="center"/>
            <w:hideMark/>
          </w:tcPr>
          <w:p w:rsidR="00893941" w:rsidRPr="009C684C" w:rsidRDefault="00893941" w:rsidP="00893941">
            <w:pPr>
              <w:jc w:val="center"/>
            </w:pP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hideMark/>
          </w:tcPr>
          <w:p w:rsidR="00893941" w:rsidRPr="009C684C" w:rsidRDefault="00893941" w:rsidP="00893941">
            <w:pPr>
              <w:jc w:val="center"/>
            </w:pPr>
            <w:r w:rsidRPr="009C684C">
              <w:t>30</w:t>
            </w: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Резервуар</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V=5000 м</w:t>
            </w:r>
            <w:r w:rsidRPr="009C684C">
              <w:rPr>
                <w:vertAlign w:val="superscript"/>
              </w:rPr>
              <w:t>3</w:t>
            </w:r>
          </w:p>
        </w:tc>
        <w:tc>
          <w:tcPr>
            <w:tcW w:w="2054" w:type="dxa"/>
            <w:shd w:val="clear" w:color="auto" w:fill="auto"/>
            <w:noWrap/>
            <w:vAlign w:val="center"/>
            <w:hideMark/>
          </w:tcPr>
          <w:p w:rsidR="00893941" w:rsidRPr="009C684C" w:rsidRDefault="00893941" w:rsidP="00893941">
            <w:r w:rsidRPr="009C684C">
              <w:t>стальной вертикальный</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1</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V=2000 м</w:t>
            </w:r>
            <w:r w:rsidRPr="009C684C">
              <w:rPr>
                <w:vertAlign w:val="superscript"/>
              </w:rPr>
              <w:t>3</w:t>
            </w:r>
          </w:p>
        </w:tc>
        <w:tc>
          <w:tcPr>
            <w:tcW w:w="2054" w:type="dxa"/>
            <w:shd w:val="clear" w:color="auto" w:fill="auto"/>
            <w:noWrap/>
            <w:vAlign w:val="center"/>
          </w:tcPr>
          <w:p w:rsidR="00893941" w:rsidRPr="009C684C" w:rsidRDefault="00893941" w:rsidP="00893941">
            <w:r w:rsidRPr="009C684C">
              <w:t>стальной вертикальный</w:t>
            </w:r>
          </w:p>
        </w:tc>
        <w:tc>
          <w:tcPr>
            <w:tcW w:w="559" w:type="dxa"/>
            <w:shd w:val="clear" w:color="auto" w:fill="auto"/>
            <w:noWrap/>
            <w:vAlign w:val="center"/>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V=400 м</w:t>
            </w:r>
            <w:r w:rsidRPr="009C684C">
              <w:rPr>
                <w:vertAlign w:val="superscript"/>
              </w:rPr>
              <w:t>3</w:t>
            </w:r>
          </w:p>
        </w:tc>
        <w:tc>
          <w:tcPr>
            <w:tcW w:w="2054" w:type="dxa"/>
            <w:shd w:val="clear" w:color="auto" w:fill="auto"/>
            <w:noWrap/>
            <w:vAlign w:val="center"/>
          </w:tcPr>
          <w:p w:rsidR="00893941" w:rsidRPr="009C684C" w:rsidRDefault="00893941" w:rsidP="00893941">
            <w:r w:rsidRPr="009C684C">
              <w:t>стальной вертикальный</w:t>
            </w:r>
          </w:p>
        </w:tc>
        <w:tc>
          <w:tcPr>
            <w:tcW w:w="559" w:type="dxa"/>
            <w:shd w:val="clear" w:color="auto" w:fill="auto"/>
            <w:noWrap/>
            <w:vAlign w:val="center"/>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r w:rsidRPr="009C684C">
              <w:t>2</w:t>
            </w: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Насосы погружные производительностью:</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46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rPr>
                <w:lang w:val="en-US"/>
              </w:rPr>
            </w:pPr>
            <w:r w:rsidRPr="009C684C">
              <w:rPr>
                <w:lang w:val="en-US"/>
              </w:rPr>
              <w:t>Grundfos SP46-11</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rPr>
                <w:lang w:val="en-US"/>
              </w:rPr>
            </w:pPr>
            <w:r w:rsidRPr="009C684C">
              <w:rPr>
                <w:lang w:val="en-US"/>
              </w:rPr>
              <w:t>16</w:t>
            </w: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40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t>ЭЦВ-8-40-180</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rPr>
                <w:lang w:val="en-US"/>
              </w:rPr>
            </w:pPr>
            <w:r w:rsidRPr="009C684C">
              <w:rPr>
                <w:lang w:val="en-US"/>
              </w:rPr>
              <w:t>11</w:t>
            </w: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40 м</w:t>
            </w:r>
            <w:r w:rsidRPr="009C684C">
              <w:rPr>
                <w:vertAlign w:val="superscript"/>
              </w:rPr>
              <w:t>3</w:t>
            </w:r>
            <w:r w:rsidRPr="009C684C">
              <w:t>\час</w:t>
            </w:r>
          </w:p>
        </w:tc>
        <w:tc>
          <w:tcPr>
            <w:tcW w:w="2054" w:type="dxa"/>
            <w:shd w:val="clear" w:color="auto" w:fill="auto"/>
            <w:noWrap/>
            <w:vAlign w:val="center"/>
            <w:hideMark/>
          </w:tcPr>
          <w:p w:rsidR="00893941" w:rsidRPr="009C684C" w:rsidRDefault="00893941" w:rsidP="00893941">
            <w:pPr>
              <w:jc w:val="center"/>
            </w:pPr>
            <w:r w:rsidRPr="009C684C">
              <w:t>WILO</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hideMark/>
          </w:tcPr>
          <w:p w:rsidR="00893941" w:rsidRPr="009C684C" w:rsidRDefault="00893941" w:rsidP="00893941">
            <w:pPr>
              <w:jc w:val="center"/>
              <w:rPr>
                <w:lang w:val="en-US"/>
              </w:rPr>
            </w:pPr>
            <w:r w:rsidRPr="009C684C">
              <w:rPr>
                <w:lang w:val="en-US"/>
              </w:rPr>
              <w:t>1</w:t>
            </w: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tcPr>
          <w:p w:rsidR="00893941" w:rsidRPr="009C684C" w:rsidRDefault="00893941" w:rsidP="00893941">
            <w:r w:rsidRPr="009C684C">
              <w:t>Центробежные насосы двухстороннего входа производительностью:</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787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rPr>
                <w:lang w:val="en-US"/>
              </w:rPr>
              <w:t>Grundfos</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2</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500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t>1Д 500-63</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3</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315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t>1Д 315-71а</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3</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200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t>Д 200-90</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w:t>
            </w: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Насосы консольные одноступенчатые производительностью:</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90 м</w:t>
            </w:r>
            <w:r w:rsidRPr="009C684C">
              <w:rPr>
                <w:vertAlign w:val="superscript"/>
              </w:rPr>
              <w:t>3</w:t>
            </w:r>
            <w:r w:rsidRPr="009C684C">
              <w:t>\час</w:t>
            </w:r>
          </w:p>
        </w:tc>
        <w:tc>
          <w:tcPr>
            <w:tcW w:w="2054" w:type="dxa"/>
            <w:shd w:val="clear" w:color="auto" w:fill="auto"/>
            <w:noWrap/>
            <w:vAlign w:val="center"/>
            <w:hideMark/>
          </w:tcPr>
          <w:p w:rsidR="00893941" w:rsidRPr="009C684C" w:rsidRDefault="00893941" w:rsidP="00893941">
            <w:pPr>
              <w:jc w:val="center"/>
            </w:pPr>
            <w:r w:rsidRPr="009C684C">
              <w:t>К 90-55</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rPr>
                <w:lang w:val="en-US"/>
              </w:rPr>
            </w:pPr>
            <w:r w:rsidRPr="009C684C">
              <w:rPr>
                <w:lang w:val="en-US"/>
              </w:rPr>
              <w:t>4</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90 м</w:t>
            </w:r>
            <w:r w:rsidRPr="009C684C">
              <w:rPr>
                <w:vertAlign w:val="superscript"/>
              </w:rPr>
              <w:t>3</w:t>
            </w:r>
            <w:r w:rsidRPr="009C684C">
              <w:t xml:space="preserve">\час </w:t>
            </w:r>
            <w:r w:rsidRPr="009C684C">
              <w:rPr>
                <w:lang w:val="en-US"/>
              </w:rPr>
              <w:t>H=116</w:t>
            </w:r>
            <w:r w:rsidRPr="009C684C">
              <w:t xml:space="preserve"> м</w:t>
            </w:r>
          </w:p>
        </w:tc>
        <w:tc>
          <w:tcPr>
            <w:tcW w:w="2054" w:type="dxa"/>
            <w:shd w:val="clear" w:color="auto" w:fill="auto"/>
            <w:noWrap/>
            <w:vAlign w:val="center"/>
          </w:tcPr>
          <w:p w:rsidR="00893941" w:rsidRPr="009C684C" w:rsidRDefault="00893941" w:rsidP="00893941">
            <w:pPr>
              <w:jc w:val="center"/>
              <w:rPr>
                <w:lang w:val="en-US"/>
              </w:rPr>
            </w:pPr>
            <w:r w:rsidRPr="009C684C">
              <w:rPr>
                <w:lang w:val="en-US"/>
              </w:rPr>
              <w:t>Hydro MCF-F 3CR 90-4-2</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rPr>
                <w:lang w:val="en-US"/>
              </w:rPr>
            </w:pPr>
            <w:r w:rsidRPr="009C684C">
              <w:rPr>
                <w:lang w:val="en-US"/>
              </w:rPr>
              <w:t>3</w:t>
            </w:r>
          </w:p>
        </w:tc>
      </w:tr>
      <w:tr w:rsidR="00893941" w:rsidRPr="009C684C" w:rsidTr="00893941">
        <w:trPr>
          <w:trHeight w:val="276"/>
        </w:trPr>
        <w:tc>
          <w:tcPr>
            <w:tcW w:w="9571" w:type="dxa"/>
            <w:gridSpan w:val="6"/>
            <w:shd w:val="clear" w:color="auto" w:fill="auto"/>
            <w:noWrap/>
            <w:vAlign w:val="center"/>
          </w:tcPr>
          <w:p w:rsidR="00893941" w:rsidRPr="009C684C" w:rsidRDefault="00893941" w:rsidP="00893941">
            <w:r w:rsidRPr="009C684C">
              <w:t>Фильтр механический для осветления воды, производительностью:</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lastRenderedPageBreak/>
              <w:t>60 м</w:t>
            </w:r>
            <w:r w:rsidRPr="009C684C">
              <w:rPr>
                <w:vertAlign w:val="superscript"/>
              </w:rPr>
              <w:t>3</w:t>
            </w:r>
            <w:r w:rsidRPr="009C684C">
              <w:t>/час</w:t>
            </w:r>
          </w:p>
        </w:tc>
        <w:tc>
          <w:tcPr>
            <w:tcW w:w="2054" w:type="dxa"/>
            <w:shd w:val="clear" w:color="auto" w:fill="auto"/>
            <w:noWrap/>
            <w:vAlign w:val="center"/>
            <w:hideMark/>
          </w:tcPr>
          <w:p w:rsidR="00893941" w:rsidRPr="009C684C" w:rsidRDefault="00893941" w:rsidP="00893941">
            <w:pPr>
              <w:jc w:val="center"/>
            </w:pPr>
            <w:r w:rsidRPr="009C684C">
              <w:t>ФОВ 3,0</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6</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31,4 м</w:t>
            </w:r>
            <w:r w:rsidRPr="009C684C">
              <w:rPr>
                <w:vertAlign w:val="superscript"/>
              </w:rPr>
              <w:t>3</w:t>
            </w:r>
            <w:r w:rsidRPr="009C684C">
              <w:t>/час</w:t>
            </w:r>
          </w:p>
        </w:tc>
        <w:tc>
          <w:tcPr>
            <w:tcW w:w="2054" w:type="dxa"/>
            <w:shd w:val="clear" w:color="auto" w:fill="auto"/>
            <w:noWrap/>
            <w:vAlign w:val="center"/>
          </w:tcPr>
          <w:p w:rsidR="00893941" w:rsidRPr="009C684C" w:rsidRDefault="00893941" w:rsidP="00893941">
            <w:pPr>
              <w:jc w:val="center"/>
            </w:pPr>
            <w:r w:rsidRPr="009C684C">
              <w:t>ФОВ 2,0</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8</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Компрессор</w:t>
            </w:r>
          </w:p>
        </w:tc>
        <w:tc>
          <w:tcPr>
            <w:tcW w:w="2054" w:type="dxa"/>
            <w:shd w:val="clear" w:color="auto" w:fill="auto"/>
            <w:noWrap/>
            <w:vAlign w:val="center"/>
            <w:hideMark/>
          </w:tcPr>
          <w:p w:rsidR="00893941" w:rsidRPr="009C684C" w:rsidRDefault="00893941" w:rsidP="00893941">
            <w:pPr>
              <w:jc w:val="center"/>
            </w:pPr>
            <w:r w:rsidRPr="009C684C">
              <w:t>4ВУ 1-5/92М</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2</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Вентилятор</w:t>
            </w:r>
          </w:p>
        </w:tc>
        <w:tc>
          <w:tcPr>
            <w:tcW w:w="2054" w:type="dxa"/>
            <w:shd w:val="clear" w:color="auto" w:fill="auto"/>
            <w:noWrap/>
            <w:vAlign w:val="center"/>
            <w:hideMark/>
          </w:tcPr>
          <w:p w:rsidR="00893941" w:rsidRPr="009C684C" w:rsidRDefault="00893941" w:rsidP="00893941">
            <w:pPr>
              <w:jc w:val="center"/>
            </w:pPr>
            <w:r w:rsidRPr="009C684C">
              <w:t>ВР-4-75-8.1</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2</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Труба НКТ</w:t>
            </w:r>
          </w:p>
        </w:tc>
        <w:tc>
          <w:tcPr>
            <w:tcW w:w="2054" w:type="dxa"/>
            <w:shd w:val="clear" w:color="auto" w:fill="auto"/>
            <w:noWrap/>
            <w:vAlign w:val="center"/>
            <w:hideMark/>
          </w:tcPr>
          <w:p w:rsidR="00893941" w:rsidRPr="009C684C" w:rsidRDefault="00893941" w:rsidP="00893941">
            <w:pPr>
              <w:jc w:val="center"/>
            </w:pPr>
            <w:r w:rsidRPr="009C684C">
              <w:t>НКТ</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r w:rsidRPr="009C684C">
              <w:t>3100</w:t>
            </w: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Трубопроводы обвязки скважин</w:t>
            </w:r>
          </w:p>
        </w:tc>
      </w:tr>
      <w:tr w:rsidR="00893941" w:rsidRPr="009C684C" w:rsidTr="00893941">
        <w:trPr>
          <w:trHeight w:val="276"/>
        </w:trPr>
        <w:tc>
          <w:tcPr>
            <w:tcW w:w="3299" w:type="dxa"/>
            <w:shd w:val="clear" w:color="auto" w:fill="auto"/>
            <w:noWrap/>
            <w:hideMark/>
          </w:tcPr>
          <w:p w:rsidR="00893941" w:rsidRPr="009C684C" w:rsidRDefault="00893941" w:rsidP="00893941">
            <w:r w:rsidRPr="009C684C">
              <w:t>Ду 15 мм</w:t>
            </w:r>
          </w:p>
        </w:tc>
        <w:tc>
          <w:tcPr>
            <w:tcW w:w="2054" w:type="dxa"/>
            <w:shd w:val="clear" w:color="auto" w:fill="auto"/>
            <w:noWrap/>
            <w:vAlign w:val="center"/>
            <w:hideMark/>
          </w:tcPr>
          <w:p w:rsidR="00893941" w:rsidRPr="009C684C" w:rsidRDefault="00893941" w:rsidP="00893941">
            <w:r w:rsidRPr="009C684C">
              <w:t>труба стальная водогазопроводная</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r w:rsidRPr="009C684C">
              <w:t>56</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25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44</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32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16</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40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26</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70</w:t>
            </w:r>
          </w:p>
        </w:tc>
        <w:tc>
          <w:tcPr>
            <w:tcW w:w="1224" w:type="dxa"/>
            <w:shd w:val="clear" w:color="auto" w:fill="auto"/>
            <w:noWrap/>
            <w:vAlign w:val="center"/>
          </w:tcPr>
          <w:p w:rsidR="00893941" w:rsidRPr="009C684C" w:rsidRDefault="00893941" w:rsidP="00893941">
            <w:pPr>
              <w:jc w:val="center"/>
            </w:pPr>
            <w:r w:rsidRPr="009C684C">
              <w:t>60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80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36</w:t>
            </w:r>
          </w:p>
        </w:tc>
        <w:tc>
          <w:tcPr>
            <w:tcW w:w="1224" w:type="dxa"/>
            <w:shd w:val="clear" w:color="auto" w:fill="auto"/>
            <w:noWrap/>
            <w:vAlign w:val="center"/>
          </w:tcPr>
          <w:p w:rsidR="00893941" w:rsidRPr="009C684C" w:rsidRDefault="00893941" w:rsidP="00893941">
            <w:pPr>
              <w:jc w:val="center"/>
            </w:pPr>
            <w:r w:rsidRPr="009C684C">
              <w:t>85</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100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530</w:t>
            </w:r>
          </w:p>
        </w:tc>
        <w:tc>
          <w:tcPr>
            <w:tcW w:w="1224" w:type="dxa"/>
            <w:shd w:val="clear" w:color="auto" w:fill="auto"/>
            <w:noWrap/>
            <w:vAlign w:val="center"/>
          </w:tcPr>
          <w:p w:rsidR="00893941" w:rsidRPr="009C684C" w:rsidRDefault="00893941" w:rsidP="00893941">
            <w:pPr>
              <w:jc w:val="center"/>
            </w:pPr>
            <w:r w:rsidRPr="009C684C">
              <w:t>110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150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210</w:t>
            </w:r>
          </w:p>
        </w:tc>
        <w:tc>
          <w:tcPr>
            <w:tcW w:w="1224" w:type="dxa"/>
            <w:shd w:val="clear" w:color="auto" w:fill="auto"/>
            <w:noWrap/>
            <w:vAlign w:val="center"/>
          </w:tcPr>
          <w:p w:rsidR="00893941" w:rsidRPr="009C684C" w:rsidRDefault="00893941" w:rsidP="00893941">
            <w:pPr>
              <w:jc w:val="center"/>
            </w:pPr>
            <w:r w:rsidRPr="009C684C">
              <w:t>276</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200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600</w:t>
            </w:r>
          </w:p>
        </w:tc>
        <w:tc>
          <w:tcPr>
            <w:tcW w:w="1224" w:type="dxa"/>
            <w:shd w:val="clear" w:color="auto" w:fill="auto"/>
            <w:noWrap/>
            <w:vAlign w:val="center"/>
          </w:tcPr>
          <w:p w:rsidR="00893941" w:rsidRPr="009C684C" w:rsidRDefault="00893941" w:rsidP="00893941">
            <w:pPr>
              <w:jc w:val="center"/>
            </w:pPr>
            <w:r w:rsidRPr="009C684C">
              <w:t>250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250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2100</w:t>
            </w:r>
          </w:p>
        </w:tc>
        <w:tc>
          <w:tcPr>
            <w:tcW w:w="1224" w:type="dxa"/>
            <w:shd w:val="clear" w:color="auto" w:fill="auto"/>
            <w:noWrap/>
            <w:vAlign w:val="center"/>
          </w:tcPr>
          <w:p w:rsidR="00893941" w:rsidRPr="009C684C" w:rsidRDefault="00893941" w:rsidP="00893941">
            <w:pPr>
              <w:jc w:val="center"/>
            </w:pPr>
            <w:r w:rsidRPr="009C684C">
              <w:t>75</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300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680</w:t>
            </w:r>
          </w:p>
        </w:tc>
        <w:tc>
          <w:tcPr>
            <w:tcW w:w="1224" w:type="dxa"/>
            <w:shd w:val="clear" w:color="auto" w:fill="auto"/>
            <w:noWrap/>
            <w:vAlign w:val="center"/>
          </w:tcPr>
          <w:p w:rsidR="00893941" w:rsidRPr="009C684C" w:rsidRDefault="00893941" w:rsidP="00893941">
            <w:pPr>
              <w:jc w:val="center"/>
            </w:pPr>
            <w:r w:rsidRPr="009C684C">
              <w:t>360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400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200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500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r w:rsidRPr="009C684C">
              <w:t>400</w:t>
            </w:r>
          </w:p>
        </w:tc>
        <w:tc>
          <w:tcPr>
            <w:tcW w:w="1224" w:type="dxa"/>
            <w:shd w:val="clear" w:color="auto" w:fill="auto"/>
            <w:noWrap/>
            <w:vAlign w:val="center"/>
          </w:tcPr>
          <w:p w:rsidR="00893941" w:rsidRPr="009C684C" w:rsidRDefault="00893941" w:rsidP="00893941">
            <w:pPr>
              <w:jc w:val="center"/>
            </w:pPr>
            <w:r w:rsidRPr="009C684C">
              <w:t>50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tcPr>
          <w:p w:rsidR="00893941" w:rsidRPr="009C684C" w:rsidRDefault="00893941" w:rsidP="00893941">
            <w:r w:rsidRPr="009C684C">
              <w:t>Ду 600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50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Трубопровод теплоспутника</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Ду 57 мм</w:t>
            </w:r>
          </w:p>
        </w:tc>
        <w:tc>
          <w:tcPr>
            <w:tcW w:w="2054" w:type="dxa"/>
            <w:shd w:val="clear" w:color="auto" w:fill="auto"/>
            <w:noWrap/>
            <w:vAlign w:val="center"/>
            <w:hideMark/>
          </w:tcPr>
          <w:p w:rsidR="00893941" w:rsidRPr="009C684C" w:rsidRDefault="00893941" w:rsidP="00893941">
            <w:pPr>
              <w:jc w:val="center"/>
            </w:pPr>
            <w:r w:rsidRPr="009C684C">
              <w:t>-"-</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r w:rsidRPr="009C684C">
              <w:t>56</w:t>
            </w: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tcPr>
          <w:p w:rsidR="00893941" w:rsidRPr="009C684C" w:rsidRDefault="00893941" w:rsidP="00893941">
            <w:r w:rsidRPr="009C684C">
              <w:t>Тепловые сети</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100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162</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tcPr>
          <w:p w:rsidR="00893941" w:rsidRPr="009C684C" w:rsidRDefault="00893941" w:rsidP="00893941">
            <w:r w:rsidRPr="009C684C">
              <w:t>Канализационные сети</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150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vAlign w:val="center"/>
          </w:tcPr>
          <w:p w:rsidR="00893941" w:rsidRPr="009C684C" w:rsidRDefault="00893941" w:rsidP="00893941">
            <w:pPr>
              <w:jc w:val="center"/>
            </w:pPr>
          </w:p>
        </w:tc>
        <w:tc>
          <w:tcPr>
            <w:tcW w:w="1243" w:type="dxa"/>
            <w:shd w:val="clear" w:color="auto" w:fill="auto"/>
            <w:noWrap/>
            <w:vAlign w:val="center"/>
          </w:tcPr>
          <w:p w:rsidR="00893941" w:rsidRPr="009C684C" w:rsidRDefault="00893941" w:rsidP="00893941"/>
        </w:tc>
        <w:tc>
          <w:tcPr>
            <w:tcW w:w="1224" w:type="dxa"/>
            <w:shd w:val="clear" w:color="auto" w:fill="auto"/>
            <w:noWrap/>
            <w:vAlign w:val="center"/>
          </w:tcPr>
          <w:p w:rsidR="00893941" w:rsidRPr="009C684C" w:rsidRDefault="00893941" w:rsidP="00893941">
            <w:pPr>
              <w:jc w:val="center"/>
            </w:pPr>
            <w:r w:rsidRPr="009C684C">
              <w:t>110</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Арматура трубопроводная</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Эл. задвижка Ду 150 мм</w:t>
            </w:r>
          </w:p>
        </w:tc>
        <w:tc>
          <w:tcPr>
            <w:tcW w:w="2054" w:type="dxa"/>
            <w:shd w:val="clear" w:color="auto" w:fill="auto"/>
            <w:noWrap/>
            <w:vAlign w:val="center"/>
          </w:tcPr>
          <w:p w:rsidR="00893941" w:rsidRPr="009C684C" w:rsidRDefault="00893941" w:rsidP="00893941">
            <w:pPr>
              <w:jc w:val="center"/>
            </w:pPr>
          </w:p>
        </w:tc>
        <w:tc>
          <w:tcPr>
            <w:tcW w:w="559" w:type="dxa"/>
            <w:shd w:val="clear" w:color="auto" w:fill="auto"/>
            <w:noWrap/>
            <w:vAlign w:val="center"/>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r w:rsidRPr="009C684C">
              <w:t>6</w:t>
            </w: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tcPr>
          <w:p w:rsidR="00893941" w:rsidRPr="009C684C" w:rsidRDefault="00893941" w:rsidP="00893941">
            <w:r w:rsidRPr="009C684C">
              <w:t>Задвижка</w:t>
            </w:r>
          </w:p>
        </w:tc>
      </w:tr>
      <w:tr w:rsidR="00893941" w:rsidRPr="009C684C" w:rsidTr="00893941">
        <w:trPr>
          <w:trHeight w:val="276"/>
        </w:trPr>
        <w:tc>
          <w:tcPr>
            <w:tcW w:w="3299" w:type="dxa"/>
            <w:shd w:val="clear" w:color="auto" w:fill="auto"/>
            <w:noWrap/>
          </w:tcPr>
          <w:p w:rsidR="00893941" w:rsidRPr="009C684C" w:rsidRDefault="00893941" w:rsidP="00893941">
            <w:r w:rsidRPr="009C684C">
              <w:t>Ду 50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18</w:t>
            </w:r>
          </w:p>
        </w:tc>
        <w:tc>
          <w:tcPr>
            <w:tcW w:w="1224" w:type="dxa"/>
            <w:shd w:val="clear" w:color="auto" w:fill="auto"/>
            <w:noWrap/>
            <w:vAlign w:val="center"/>
          </w:tcPr>
          <w:p w:rsidR="00893941" w:rsidRPr="009C684C" w:rsidRDefault="00893941" w:rsidP="00893941">
            <w:pPr>
              <w:jc w:val="center"/>
            </w:pPr>
            <w:r w:rsidRPr="009C684C">
              <w:t>39</w:t>
            </w:r>
          </w:p>
        </w:tc>
        <w:tc>
          <w:tcPr>
            <w:tcW w:w="1192" w:type="dxa"/>
            <w:shd w:val="clear" w:color="auto" w:fill="auto"/>
            <w:noWrap/>
            <w:vAlign w:val="center"/>
          </w:tcPr>
          <w:p w:rsidR="00893941" w:rsidRPr="009C684C" w:rsidRDefault="00893941" w:rsidP="00893941">
            <w:pPr>
              <w:jc w:val="center"/>
            </w:pPr>
            <w:r w:rsidRPr="009C684C">
              <w:t>88</w:t>
            </w:r>
          </w:p>
        </w:tc>
      </w:tr>
      <w:tr w:rsidR="00893941" w:rsidRPr="009C684C" w:rsidTr="00893941">
        <w:trPr>
          <w:trHeight w:val="276"/>
        </w:trPr>
        <w:tc>
          <w:tcPr>
            <w:tcW w:w="3299" w:type="dxa"/>
            <w:shd w:val="clear" w:color="auto" w:fill="auto"/>
            <w:noWrap/>
          </w:tcPr>
          <w:p w:rsidR="00893941" w:rsidRPr="009C684C" w:rsidRDefault="00893941" w:rsidP="00893941">
            <w:r w:rsidRPr="009C684C">
              <w:t>Ду 60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w:t>
            </w:r>
          </w:p>
        </w:tc>
      </w:tr>
      <w:tr w:rsidR="00893941" w:rsidRPr="009C684C" w:rsidTr="00893941">
        <w:trPr>
          <w:trHeight w:val="276"/>
        </w:trPr>
        <w:tc>
          <w:tcPr>
            <w:tcW w:w="3299" w:type="dxa"/>
            <w:shd w:val="clear" w:color="auto" w:fill="auto"/>
            <w:noWrap/>
            <w:hideMark/>
          </w:tcPr>
          <w:p w:rsidR="00893941" w:rsidRPr="009C684C" w:rsidRDefault="00893941" w:rsidP="00893941">
            <w:r w:rsidRPr="009C684C">
              <w:t>Ду 70 мм</w:t>
            </w:r>
          </w:p>
        </w:tc>
        <w:tc>
          <w:tcPr>
            <w:tcW w:w="2054" w:type="dxa"/>
            <w:shd w:val="clear" w:color="auto" w:fill="auto"/>
            <w:noWrap/>
            <w:vAlign w:val="center"/>
            <w:hideMark/>
          </w:tcPr>
          <w:p w:rsidR="00893941" w:rsidRPr="009C684C" w:rsidRDefault="00893941" w:rsidP="00893941">
            <w:pPr>
              <w:jc w:val="center"/>
            </w:pPr>
            <w:r w:rsidRPr="009C684C">
              <w:t>30ч70бр</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2</w:t>
            </w:r>
          </w:p>
        </w:tc>
      </w:tr>
      <w:tr w:rsidR="00893941" w:rsidRPr="009C684C" w:rsidTr="00893941">
        <w:trPr>
          <w:trHeight w:val="276"/>
        </w:trPr>
        <w:tc>
          <w:tcPr>
            <w:tcW w:w="3299" w:type="dxa"/>
            <w:shd w:val="clear" w:color="auto" w:fill="auto"/>
            <w:noWrap/>
          </w:tcPr>
          <w:p w:rsidR="00893941" w:rsidRPr="009C684C" w:rsidRDefault="00893941" w:rsidP="00893941">
            <w:r w:rsidRPr="009C684C">
              <w:t>Ду 80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36</w:t>
            </w:r>
          </w:p>
        </w:tc>
        <w:tc>
          <w:tcPr>
            <w:tcW w:w="1192" w:type="dxa"/>
            <w:shd w:val="clear" w:color="auto" w:fill="auto"/>
            <w:noWrap/>
            <w:vAlign w:val="center"/>
          </w:tcPr>
          <w:p w:rsidR="00893941" w:rsidRPr="009C684C" w:rsidRDefault="00893941" w:rsidP="00893941">
            <w:pPr>
              <w:jc w:val="center"/>
            </w:pPr>
            <w:r w:rsidRPr="009C684C">
              <w:t>54</w:t>
            </w:r>
          </w:p>
        </w:tc>
      </w:tr>
      <w:tr w:rsidR="00893941" w:rsidRPr="009C684C" w:rsidTr="00893941">
        <w:trPr>
          <w:trHeight w:val="276"/>
        </w:trPr>
        <w:tc>
          <w:tcPr>
            <w:tcW w:w="3299" w:type="dxa"/>
            <w:shd w:val="clear" w:color="auto" w:fill="auto"/>
            <w:noWrap/>
          </w:tcPr>
          <w:p w:rsidR="00893941" w:rsidRPr="009C684C" w:rsidRDefault="00893941" w:rsidP="00893941">
            <w:r w:rsidRPr="009C684C">
              <w:t>Ду 100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30</w:t>
            </w:r>
          </w:p>
        </w:tc>
        <w:tc>
          <w:tcPr>
            <w:tcW w:w="1224" w:type="dxa"/>
            <w:shd w:val="clear" w:color="auto" w:fill="auto"/>
            <w:noWrap/>
            <w:vAlign w:val="center"/>
          </w:tcPr>
          <w:p w:rsidR="00893941" w:rsidRPr="009C684C" w:rsidRDefault="00893941" w:rsidP="00893941">
            <w:pPr>
              <w:jc w:val="center"/>
            </w:pPr>
            <w:r w:rsidRPr="009C684C">
              <w:t>47</w:t>
            </w:r>
          </w:p>
        </w:tc>
        <w:tc>
          <w:tcPr>
            <w:tcW w:w="1192" w:type="dxa"/>
            <w:shd w:val="clear" w:color="auto" w:fill="auto"/>
            <w:noWrap/>
            <w:vAlign w:val="center"/>
          </w:tcPr>
          <w:p w:rsidR="00893941" w:rsidRPr="009C684C" w:rsidRDefault="00893941" w:rsidP="00893941">
            <w:pPr>
              <w:jc w:val="center"/>
            </w:pPr>
            <w:r w:rsidRPr="009C684C">
              <w:t>76</w:t>
            </w:r>
          </w:p>
        </w:tc>
      </w:tr>
      <w:tr w:rsidR="00893941" w:rsidRPr="009C684C" w:rsidTr="00893941">
        <w:trPr>
          <w:trHeight w:val="276"/>
        </w:trPr>
        <w:tc>
          <w:tcPr>
            <w:tcW w:w="3299" w:type="dxa"/>
            <w:shd w:val="clear" w:color="auto" w:fill="auto"/>
            <w:noWrap/>
          </w:tcPr>
          <w:p w:rsidR="00893941" w:rsidRPr="009C684C" w:rsidRDefault="00893941" w:rsidP="00893941">
            <w:r w:rsidRPr="009C684C">
              <w:t>Ду 150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14</w:t>
            </w:r>
          </w:p>
        </w:tc>
        <w:tc>
          <w:tcPr>
            <w:tcW w:w="1224" w:type="dxa"/>
            <w:shd w:val="clear" w:color="auto" w:fill="auto"/>
            <w:noWrap/>
            <w:vAlign w:val="center"/>
          </w:tcPr>
          <w:p w:rsidR="00893941" w:rsidRPr="009C684C" w:rsidRDefault="00893941" w:rsidP="00893941">
            <w:pPr>
              <w:jc w:val="center"/>
            </w:pPr>
            <w:r w:rsidRPr="009C684C">
              <w:t>52</w:t>
            </w:r>
          </w:p>
        </w:tc>
        <w:tc>
          <w:tcPr>
            <w:tcW w:w="1192" w:type="dxa"/>
            <w:shd w:val="clear" w:color="auto" w:fill="auto"/>
            <w:noWrap/>
            <w:vAlign w:val="center"/>
          </w:tcPr>
          <w:p w:rsidR="00893941" w:rsidRPr="009C684C" w:rsidRDefault="00893941" w:rsidP="00893941">
            <w:pPr>
              <w:jc w:val="center"/>
            </w:pPr>
            <w:r w:rsidRPr="009C684C">
              <w:t>55</w:t>
            </w:r>
          </w:p>
        </w:tc>
      </w:tr>
      <w:tr w:rsidR="00893941" w:rsidRPr="009C684C" w:rsidTr="00893941">
        <w:trPr>
          <w:trHeight w:val="276"/>
        </w:trPr>
        <w:tc>
          <w:tcPr>
            <w:tcW w:w="3299" w:type="dxa"/>
            <w:shd w:val="clear" w:color="auto" w:fill="auto"/>
            <w:noWrap/>
          </w:tcPr>
          <w:p w:rsidR="00893941" w:rsidRPr="009C684C" w:rsidRDefault="00893941" w:rsidP="00893941">
            <w:r w:rsidRPr="009C684C">
              <w:t>Ду 200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66</w:t>
            </w:r>
          </w:p>
        </w:tc>
        <w:tc>
          <w:tcPr>
            <w:tcW w:w="1224" w:type="dxa"/>
            <w:shd w:val="clear" w:color="auto" w:fill="auto"/>
            <w:noWrap/>
            <w:vAlign w:val="center"/>
          </w:tcPr>
          <w:p w:rsidR="00893941" w:rsidRPr="009C684C" w:rsidRDefault="00893941" w:rsidP="00893941">
            <w:pPr>
              <w:jc w:val="center"/>
            </w:pPr>
            <w:r w:rsidRPr="009C684C">
              <w:t>24</w:t>
            </w:r>
          </w:p>
        </w:tc>
        <w:tc>
          <w:tcPr>
            <w:tcW w:w="1192" w:type="dxa"/>
            <w:shd w:val="clear" w:color="auto" w:fill="auto"/>
            <w:noWrap/>
            <w:vAlign w:val="center"/>
          </w:tcPr>
          <w:p w:rsidR="00893941" w:rsidRPr="009C684C" w:rsidRDefault="00893941" w:rsidP="00893941">
            <w:pPr>
              <w:jc w:val="center"/>
            </w:pPr>
            <w:r w:rsidRPr="009C684C">
              <w:t>43</w:t>
            </w:r>
          </w:p>
        </w:tc>
      </w:tr>
      <w:tr w:rsidR="00893941" w:rsidRPr="009C684C" w:rsidTr="00893941">
        <w:trPr>
          <w:trHeight w:val="276"/>
        </w:trPr>
        <w:tc>
          <w:tcPr>
            <w:tcW w:w="3299" w:type="dxa"/>
            <w:shd w:val="clear" w:color="auto" w:fill="auto"/>
            <w:noWrap/>
          </w:tcPr>
          <w:p w:rsidR="00893941" w:rsidRPr="009C684C" w:rsidRDefault="00893941" w:rsidP="00893941">
            <w:r w:rsidRPr="009C684C">
              <w:t>Ду 250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11</w:t>
            </w:r>
          </w:p>
        </w:tc>
        <w:tc>
          <w:tcPr>
            <w:tcW w:w="1224" w:type="dxa"/>
            <w:shd w:val="clear" w:color="auto" w:fill="auto"/>
            <w:noWrap/>
            <w:vAlign w:val="center"/>
          </w:tcPr>
          <w:p w:rsidR="00893941" w:rsidRPr="009C684C" w:rsidRDefault="00893941" w:rsidP="00893941">
            <w:pPr>
              <w:jc w:val="center"/>
            </w:pPr>
            <w:r w:rsidRPr="009C684C">
              <w:t>5</w:t>
            </w:r>
          </w:p>
        </w:tc>
        <w:tc>
          <w:tcPr>
            <w:tcW w:w="1192" w:type="dxa"/>
            <w:shd w:val="clear" w:color="auto" w:fill="auto"/>
            <w:noWrap/>
            <w:vAlign w:val="center"/>
          </w:tcPr>
          <w:p w:rsidR="00893941" w:rsidRPr="009C684C" w:rsidRDefault="00893941" w:rsidP="00893941">
            <w:pPr>
              <w:jc w:val="center"/>
            </w:pPr>
            <w:r w:rsidRPr="009C684C">
              <w:t>5</w:t>
            </w:r>
          </w:p>
        </w:tc>
      </w:tr>
      <w:tr w:rsidR="00893941" w:rsidRPr="009C684C" w:rsidTr="00893941">
        <w:trPr>
          <w:trHeight w:val="276"/>
        </w:trPr>
        <w:tc>
          <w:tcPr>
            <w:tcW w:w="3299" w:type="dxa"/>
            <w:shd w:val="clear" w:color="auto" w:fill="auto"/>
            <w:noWrap/>
            <w:hideMark/>
          </w:tcPr>
          <w:p w:rsidR="00893941" w:rsidRPr="009C684C" w:rsidRDefault="00893941" w:rsidP="00893941">
            <w:r w:rsidRPr="009C684C">
              <w:t>Ду 300 мм</w:t>
            </w:r>
          </w:p>
        </w:tc>
        <w:tc>
          <w:tcPr>
            <w:tcW w:w="2054" w:type="dxa"/>
            <w:shd w:val="clear" w:color="auto" w:fill="auto"/>
            <w:noWrap/>
            <w:vAlign w:val="center"/>
            <w:hideMark/>
          </w:tcPr>
          <w:p w:rsidR="00893941" w:rsidRPr="009C684C" w:rsidRDefault="00893941" w:rsidP="00893941">
            <w:pPr>
              <w:jc w:val="center"/>
            </w:pPr>
            <w:r w:rsidRPr="009C684C">
              <w:t>30ч70бр</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8</w:t>
            </w:r>
          </w:p>
        </w:tc>
        <w:tc>
          <w:tcPr>
            <w:tcW w:w="1224" w:type="dxa"/>
            <w:shd w:val="clear" w:color="auto" w:fill="auto"/>
            <w:noWrap/>
            <w:vAlign w:val="center"/>
          </w:tcPr>
          <w:p w:rsidR="00893941" w:rsidRPr="009C684C" w:rsidRDefault="00893941" w:rsidP="00893941">
            <w:pPr>
              <w:jc w:val="center"/>
            </w:pPr>
            <w:r w:rsidRPr="009C684C">
              <w:t>26</w:t>
            </w:r>
          </w:p>
        </w:tc>
        <w:tc>
          <w:tcPr>
            <w:tcW w:w="1192" w:type="dxa"/>
            <w:shd w:val="clear" w:color="auto" w:fill="auto"/>
            <w:noWrap/>
            <w:vAlign w:val="center"/>
          </w:tcPr>
          <w:p w:rsidR="00893941" w:rsidRPr="009C684C" w:rsidRDefault="00893941" w:rsidP="00893941">
            <w:pPr>
              <w:jc w:val="center"/>
            </w:pPr>
            <w:r w:rsidRPr="009C684C">
              <w:t>3</w:t>
            </w:r>
          </w:p>
        </w:tc>
      </w:tr>
      <w:tr w:rsidR="00893941" w:rsidRPr="009C684C" w:rsidTr="00893941">
        <w:trPr>
          <w:trHeight w:val="276"/>
        </w:trPr>
        <w:tc>
          <w:tcPr>
            <w:tcW w:w="3299" w:type="dxa"/>
            <w:shd w:val="clear" w:color="auto" w:fill="auto"/>
            <w:noWrap/>
            <w:hideMark/>
          </w:tcPr>
          <w:p w:rsidR="00893941" w:rsidRPr="009C684C" w:rsidRDefault="00893941" w:rsidP="00893941">
            <w:r w:rsidRPr="009C684C">
              <w:t>Ду 400 мм</w:t>
            </w:r>
          </w:p>
        </w:tc>
        <w:tc>
          <w:tcPr>
            <w:tcW w:w="2054" w:type="dxa"/>
            <w:shd w:val="clear" w:color="auto" w:fill="auto"/>
            <w:noWrap/>
            <w:vAlign w:val="center"/>
            <w:hideMark/>
          </w:tcPr>
          <w:p w:rsidR="00893941" w:rsidRPr="009C684C" w:rsidRDefault="00893941" w:rsidP="00893941">
            <w:pPr>
              <w:jc w:val="center"/>
            </w:pPr>
            <w:r w:rsidRPr="009C684C">
              <w:t>30ч70бр</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12</w:t>
            </w:r>
          </w:p>
        </w:tc>
        <w:tc>
          <w:tcPr>
            <w:tcW w:w="1192" w:type="dxa"/>
            <w:shd w:val="clear" w:color="auto" w:fill="auto"/>
            <w:noWrap/>
            <w:vAlign w:val="center"/>
          </w:tcPr>
          <w:p w:rsidR="00893941" w:rsidRPr="009C684C" w:rsidRDefault="00893941" w:rsidP="00893941">
            <w:pPr>
              <w:jc w:val="center"/>
            </w:pPr>
            <w:r w:rsidRPr="009C684C">
              <w:t>10</w:t>
            </w:r>
          </w:p>
        </w:tc>
      </w:tr>
      <w:tr w:rsidR="00893941" w:rsidRPr="009C684C" w:rsidTr="00893941">
        <w:trPr>
          <w:trHeight w:val="276"/>
        </w:trPr>
        <w:tc>
          <w:tcPr>
            <w:tcW w:w="3299" w:type="dxa"/>
            <w:shd w:val="clear" w:color="auto" w:fill="auto"/>
            <w:noWrap/>
            <w:hideMark/>
          </w:tcPr>
          <w:p w:rsidR="00893941" w:rsidRPr="009C684C" w:rsidRDefault="00893941" w:rsidP="00893941">
            <w:r w:rsidRPr="009C684C">
              <w:t>Ду 500 мм</w:t>
            </w:r>
          </w:p>
        </w:tc>
        <w:tc>
          <w:tcPr>
            <w:tcW w:w="2054" w:type="dxa"/>
            <w:shd w:val="clear" w:color="auto" w:fill="auto"/>
            <w:noWrap/>
            <w:vAlign w:val="center"/>
            <w:hideMark/>
          </w:tcPr>
          <w:p w:rsidR="00893941" w:rsidRPr="009C684C" w:rsidRDefault="00893941" w:rsidP="00893941">
            <w:pPr>
              <w:jc w:val="center"/>
            </w:pPr>
            <w:r w:rsidRPr="009C684C">
              <w:t>30ч70бр</w:t>
            </w:r>
          </w:p>
        </w:tc>
        <w:tc>
          <w:tcPr>
            <w:tcW w:w="559" w:type="dxa"/>
            <w:shd w:val="clear" w:color="auto" w:fill="auto"/>
            <w:noWrap/>
            <w:hideMark/>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r w:rsidRPr="009C684C">
              <w:t>5</w:t>
            </w:r>
          </w:p>
        </w:tc>
        <w:tc>
          <w:tcPr>
            <w:tcW w:w="1224" w:type="dxa"/>
            <w:shd w:val="clear" w:color="auto" w:fill="auto"/>
            <w:noWrap/>
            <w:vAlign w:val="center"/>
          </w:tcPr>
          <w:p w:rsidR="00893941" w:rsidRPr="009C684C" w:rsidRDefault="00893941" w:rsidP="00893941">
            <w:pPr>
              <w:jc w:val="center"/>
            </w:pPr>
            <w:r w:rsidRPr="009C684C">
              <w:t>5</w:t>
            </w:r>
          </w:p>
        </w:tc>
        <w:tc>
          <w:tcPr>
            <w:tcW w:w="1192" w:type="dxa"/>
            <w:shd w:val="clear" w:color="auto" w:fill="auto"/>
            <w:noWrap/>
            <w:vAlign w:val="center"/>
          </w:tcPr>
          <w:p w:rsidR="00893941" w:rsidRPr="009C684C" w:rsidRDefault="00893941" w:rsidP="00893941">
            <w:pPr>
              <w:jc w:val="center"/>
            </w:pPr>
            <w:r w:rsidRPr="009C684C">
              <w:t>2</w:t>
            </w:r>
          </w:p>
        </w:tc>
      </w:tr>
      <w:tr w:rsidR="00893941" w:rsidRPr="009C684C" w:rsidTr="00893941">
        <w:trPr>
          <w:trHeight w:val="276"/>
        </w:trPr>
        <w:tc>
          <w:tcPr>
            <w:tcW w:w="3299" w:type="dxa"/>
            <w:shd w:val="clear" w:color="auto" w:fill="auto"/>
            <w:noWrap/>
          </w:tcPr>
          <w:p w:rsidR="00893941" w:rsidRPr="009C684C" w:rsidRDefault="00893941" w:rsidP="00893941">
            <w:r w:rsidRPr="009C684C">
              <w:t>Ду 600 мм</w:t>
            </w:r>
          </w:p>
        </w:tc>
        <w:tc>
          <w:tcPr>
            <w:tcW w:w="2054" w:type="dxa"/>
            <w:shd w:val="clear" w:color="auto" w:fill="auto"/>
            <w:noWrap/>
            <w:vAlign w:val="center"/>
          </w:tcPr>
          <w:p w:rsidR="00893941" w:rsidRPr="009C684C" w:rsidRDefault="00893941" w:rsidP="00893941">
            <w:pPr>
              <w:jc w:val="center"/>
            </w:pPr>
            <w:r w:rsidRPr="009C684C">
              <w:t>30ч70бр</w:t>
            </w:r>
          </w:p>
        </w:tc>
        <w:tc>
          <w:tcPr>
            <w:tcW w:w="559" w:type="dxa"/>
            <w:shd w:val="clear" w:color="auto" w:fill="auto"/>
            <w:noWrap/>
          </w:tcPr>
          <w:p w:rsidR="00893941" w:rsidRPr="009C684C" w:rsidRDefault="00893941" w:rsidP="00893941">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4</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Вентиль и кран</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Ду 15 мм</w:t>
            </w:r>
          </w:p>
        </w:tc>
        <w:tc>
          <w:tcPr>
            <w:tcW w:w="2054" w:type="dxa"/>
            <w:shd w:val="clear" w:color="auto" w:fill="auto"/>
            <w:noWrap/>
            <w:vAlign w:val="center"/>
            <w:hideMark/>
          </w:tcPr>
          <w:p w:rsidR="00893941" w:rsidRPr="009C684C" w:rsidRDefault="00893941" w:rsidP="00893941">
            <w:pPr>
              <w:jc w:val="center"/>
            </w:pPr>
            <w:r w:rsidRPr="009C684C">
              <w:t>15кч19бр</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46</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Ду 20 мм</w:t>
            </w:r>
          </w:p>
        </w:tc>
        <w:tc>
          <w:tcPr>
            <w:tcW w:w="2054" w:type="dxa"/>
            <w:shd w:val="clear" w:color="auto" w:fill="auto"/>
            <w:noWrap/>
            <w:vAlign w:val="center"/>
            <w:hideMark/>
          </w:tcPr>
          <w:p w:rsidR="00893941" w:rsidRPr="009C684C" w:rsidRDefault="00893941" w:rsidP="00893941">
            <w:pPr>
              <w:jc w:val="center"/>
            </w:pPr>
            <w:r w:rsidRPr="009C684C">
              <w:t>15кч19бр</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21</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25 мм</w:t>
            </w:r>
          </w:p>
        </w:tc>
        <w:tc>
          <w:tcPr>
            <w:tcW w:w="2054" w:type="dxa"/>
            <w:shd w:val="clear" w:color="auto" w:fill="auto"/>
            <w:noWrap/>
            <w:vAlign w:val="center"/>
          </w:tcPr>
          <w:p w:rsidR="00893941" w:rsidRPr="009C684C" w:rsidRDefault="00893941" w:rsidP="00893941">
            <w:pPr>
              <w:jc w:val="center"/>
            </w:pPr>
            <w:r w:rsidRPr="009C684C">
              <w:t>15кч19бр</w:t>
            </w:r>
          </w:p>
        </w:tc>
        <w:tc>
          <w:tcPr>
            <w:tcW w:w="559" w:type="dxa"/>
            <w:shd w:val="clear" w:color="auto" w:fill="auto"/>
            <w:noWrap/>
            <w:vAlign w:val="center"/>
          </w:tcPr>
          <w:p w:rsidR="00893941" w:rsidRPr="009C684C" w:rsidRDefault="00893941" w:rsidP="00893941">
            <w:pPr>
              <w:jc w:val="center"/>
            </w:pP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16</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32 мм</w:t>
            </w:r>
          </w:p>
        </w:tc>
        <w:tc>
          <w:tcPr>
            <w:tcW w:w="2054" w:type="dxa"/>
            <w:shd w:val="clear" w:color="auto" w:fill="auto"/>
            <w:noWrap/>
            <w:vAlign w:val="center"/>
          </w:tcPr>
          <w:p w:rsidR="00893941" w:rsidRPr="009C684C" w:rsidRDefault="00893941" w:rsidP="00893941">
            <w:pPr>
              <w:jc w:val="center"/>
            </w:pPr>
            <w:r w:rsidRPr="009C684C">
              <w:t>15кч19бр</w:t>
            </w:r>
          </w:p>
        </w:tc>
        <w:tc>
          <w:tcPr>
            <w:tcW w:w="559" w:type="dxa"/>
            <w:shd w:val="clear" w:color="auto" w:fill="auto"/>
            <w:noWrap/>
            <w:vAlign w:val="center"/>
          </w:tcPr>
          <w:p w:rsidR="00893941" w:rsidRPr="009C684C" w:rsidRDefault="00893941" w:rsidP="00893941">
            <w:pPr>
              <w:jc w:val="center"/>
            </w:pP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12</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40 мм</w:t>
            </w:r>
          </w:p>
        </w:tc>
        <w:tc>
          <w:tcPr>
            <w:tcW w:w="2054" w:type="dxa"/>
            <w:shd w:val="clear" w:color="auto" w:fill="auto"/>
            <w:noWrap/>
            <w:vAlign w:val="center"/>
          </w:tcPr>
          <w:p w:rsidR="00893941" w:rsidRPr="009C684C" w:rsidRDefault="00893941" w:rsidP="00893941">
            <w:pPr>
              <w:jc w:val="center"/>
            </w:pPr>
            <w:r w:rsidRPr="009C684C">
              <w:t>15кч19бр</w:t>
            </w:r>
          </w:p>
        </w:tc>
        <w:tc>
          <w:tcPr>
            <w:tcW w:w="559" w:type="dxa"/>
            <w:shd w:val="clear" w:color="auto" w:fill="auto"/>
            <w:noWrap/>
            <w:vAlign w:val="center"/>
          </w:tcPr>
          <w:p w:rsidR="00893941" w:rsidRPr="009C684C" w:rsidRDefault="00893941" w:rsidP="00893941">
            <w:pPr>
              <w:jc w:val="center"/>
            </w:pP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3</w:t>
            </w:r>
          </w:p>
        </w:tc>
        <w:tc>
          <w:tcPr>
            <w:tcW w:w="1192" w:type="dxa"/>
            <w:shd w:val="clear" w:color="auto" w:fill="auto"/>
            <w:noWrap/>
            <w:vAlign w:val="center"/>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Обратный клапан</w:t>
            </w: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lastRenderedPageBreak/>
              <w:t>Ду 80 мм</w:t>
            </w:r>
          </w:p>
        </w:tc>
        <w:tc>
          <w:tcPr>
            <w:tcW w:w="2054" w:type="dxa"/>
            <w:shd w:val="clear" w:color="auto" w:fill="auto"/>
            <w:noWrap/>
            <w:vAlign w:val="center"/>
            <w:hideMark/>
          </w:tcPr>
          <w:p w:rsidR="00893941" w:rsidRPr="009C684C" w:rsidRDefault="00893941" w:rsidP="00893941">
            <w:pPr>
              <w:jc w:val="center"/>
            </w:pPr>
            <w:r w:rsidRPr="009C684C">
              <w:t>19ч21бр ТУ26-07-1490-89</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r w:rsidRPr="009C684C">
              <w:t>14</w:t>
            </w:r>
          </w:p>
        </w:tc>
        <w:tc>
          <w:tcPr>
            <w:tcW w:w="1224" w:type="dxa"/>
            <w:shd w:val="clear" w:color="auto" w:fill="auto"/>
            <w:noWrap/>
            <w:vAlign w:val="center"/>
          </w:tcPr>
          <w:p w:rsidR="00893941" w:rsidRPr="009C684C" w:rsidRDefault="00893941" w:rsidP="00893941">
            <w:pPr>
              <w:jc w:val="center"/>
            </w:pPr>
            <w:r w:rsidRPr="009C684C">
              <w:t>1</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Ду 100 мм</w:t>
            </w:r>
          </w:p>
        </w:tc>
        <w:tc>
          <w:tcPr>
            <w:tcW w:w="2054" w:type="dxa"/>
            <w:shd w:val="clear" w:color="auto" w:fill="auto"/>
            <w:noWrap/>
            <w:vAlign w:val="center"/>
            <w:hideMark/>
          </w:tcPr>
          <w:p w:rsidR="00893941" w:rsidRPr="009C684C" w:rsidRDefault="00893941" w:rsidP="00893941">
            <w:pPr>
              <w:jc w:val="center"/>
            </w:pPr>
            <w:r w:rsidRPr="009C684C">
              <w:t>19ч21бр ТУ26-07-1490-89</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r w:rsidRPr="009C684C">
              <w:t>14</w:t>
            </w:r>
          </w:p>
        </w:tc>
        <w:tc>
          <w:tcPr>
            <w:tcW w:w="1224" w:type="dxa"/>
            <w:shd w:val="clear" w:color="auto" w:fill="auto"/>
            <w:noWrap/>
            <w:vAlign w:val="center"/>
          </w:tcPr>
          <w:p w:rsidR="00893941" w:rsidRPr="009C684C" w:rsidRDefault="00893941" w:rsidP="00893941">
            <w:pPr>
              <w:jc w:val="center"/>
            </w:pPr>
            <w:r w:rsidRPr="009C684C">
              <w:t>4</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3299" w:type="dxa"/>
            <w:shd w:val="clear" w:color="auto" w:fill="auto"/>
            <w:noWrap/>
            <w:vAlign w:val="center"/>
            <w:hideMark/>
          </w:tcPr>
          <w:p w:rsidR="00893941" w:rsidRPr="009C684C" w:rsidRDefault="00893941" w:rsidP="00893941">
            <w:r w:rsidRPr="009C684C">
              <w:t>Ду 150 мм</w:t>
            </w:r>
          </w:p>
        </w:tc>
        <w:tc>
          <w:tcPr>
            <w:tcW w:w="2054" w:type="dxa"/>
            <w:shd w:val="clear" w:color="auto" w:fill="auto"/>
            <w:noWrap/>
            <w:vAlign w:val="center"/>
            <w:hideMark/>
          </w:tcPr>
          <w:p w:rsidR="00893941" w:rsidRPr="009C684C" w:rsidRDefault="00893941" w:rsidP="00893941">
            <w:pPr>
              <w:jc w:val="center"/>
            </w:pPr>
            <w:r w:rsidRPr="009C684C">
              <w:t>19ч21бр ТУ26-07-1490-89</w:t>
            </w:r>
          </w:p>
        </w:tc>
        <w:tc>
          <w:tcPr>
            <w:tcW w:w="559" w:type="dxa"/>
            <w:shd w:val="clear" w:color="auto" w:fill="auto"/>
            <w:noWrap/>
            <w:vAlign w:val="center"/>
            <w:hideMark/>
          </w:tcPr>
          <w:p w:rsidR="00893941" w:rsidRPr="009C684C" w:rsidRDefault="00893941" w:rsidP="00893941">
            <w:pPr>
              <w:jc w:val="center"/>
            </w:pPr>
            <w:r w:rsidRPr="009C684C">
              <w:t>шт</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r w:rsidRPr="009C684C">
              <w:t>9</w:t>
            </w:r>
          </w:p>
        </w:tc>
        <w:tc>
          <w:tcPr>
            <w:tcW w:w="1192" w:type="dxa"/>
            <w:shd w:val="clear" w:color="auto" w:fill="auto"/>
            <w:noWrap/>
            <w:vAlign w:val="center"/>
            <w:hideMark/>
          </w:tcPr>
          <w:p w:rsidR="00893941" w:rsidRPr="009C684C" w:rsidRDefault="00893941" w:rsidP="00893941">
            <w:pPr>
              <w:jc w:val="center"/>
            </w:pPr>
          </w:p>
        </w:tc>
      </w:tr>
      <w:tr w:rsidR="00893941" w:rsidRPr="009C684C" w:rsidTr="00893941">
        <w:trPr>
          <w:trHeight w:val="276"/>
        </w:trPr>
        <w:tc>
          <w:tcPr>
            <w:tcW w:w="9571" w:type="dxa"/>
            <w:gridSpan w:val="6"/>
            <w:shd w:val="clear" w:color="auto" w:fill="auto"/>
            <w:noWrap/>
            <w:vAlign w:val="center"/>
            <w:hideMark/>
          </w:tcPr>
          <w:p w:rsidR="00893941" w:rsidRPr="009C684C" w:rsidRDefault="00893941" w:rsidP="00893941">
            <w:r w:rsidRPr="009C684C">
              <w:t>МАГИСТРАЛЬНЫЕ И ВНУТРИКВАРТАЛЬНЫЕ СЕТИ ВОДОСНАБЖЕНИЯ:</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32 мм</w:t>
            </w:r>
          </w:p>
        </w:tc>
        <w:tc>
          <w:tcPr>
            <w:tcW w:w="2054" w:type="dxa"/>
            <w:shd w:val="clear" w:color="auto" w:fill="auto"/>
            <w:noWrap/>
            <w:vAlign w:val="center"/>
            <w:hideMark/>
          </w:tcPr>
          <w:p w:rsidR="00893941" w:rsidRPr="009C684C" w:rsidRDefault="00893941" w:rsidP="00893941">
            <w:r w:rsidRPr="009C684C">
              <w:t>труба стальная водогазопроводная</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33</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50 мм</w:t>
            </w:r>
          </w:p>
        </w:tc>
        <w:tc>
          <w:tcPr>
            <w:tcW w:w="2054" w:type="dxa"/>
            <w:shd w:val="clear" w:color="auto" w:fill="auto"/>
            <w:noWrap/>
            <w:vAlign w:val="center"/>
            <w:hideMark/>
          </w:tcPr>
          <w:p w:rsidR="00893941" w:rsidRPr="009C684C" w:rsidRDefault="00893941" w:rsidP="00893941">
            <w:pPr>
              <w:jc w:val="center"/>
            </w:pPr>
            <w:r w:rsidRPr="009C684C">
              <w:t>-"-</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20710,7</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70 мм</w:t>
            </w:r>
          </w:p>
        </w:tc>
        <w:tc>
          <w:tcPr>
            <w:tcW w:w="2054" w:type="dxa"/>
            <w:shd w:val="clear" w:color="auto" w:fill="auto"/>
            <w:noWrap/>
            <w:vAlign w:val="center"/>
            <w:hideMark/>
          </w:tcPr>
          <w:p w:rsidR="00893941" w:rsidRPr="009C684C" w:rsidRDefault="00893941" w:rsidP="00893941">
            <w:pPr>
              <w:jc w:val="center"/>
            </w:pPr>
            <w:r w:rsidRPr="009C684C">
              <w:t>-"-</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1987</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80 мм</w:t>
            </w:r>
          </w:p>
        </w:tc>
        <w:tc>
          <w:tcPr>
            <w:tcW w:w="2054" w:type="dxa"/>
            <w:shd w:val="clear" w:color="auto" w:fill="auto"/>
            <w:noWrap/>
            <w:vAlign w:val="center"/>
            <w:hideMark/>
          </w:tcPr>
          <w:p w:rsidR="00893941" w:rsidRPr="009C684C" w:rsidRDefault="00893941" w:rsidP="00893941">
            <w:pPr>
              <w:jc w:val="center"/>
            </w:pPr>
            <w:r w:rsidRPr="009C684C">
              <w:t>-"-</w:t>
            </w:r>
          </w:p>
        </w:tc>
        <w:tc>
          <w:tcPr>
            <w:tcW w:w="559" w:type="dxa"/>
            <w:shd w:val="clear" w:color="auto" w:fill="auto"/>
            <w:noWrap/>
            <w:vAlign w:val="center"/>
            <w:hideMark/>
          </w:tcPr>
          <w:p w:rsidR="00893941" w:rsidRPr="009C684C" w:rsidRDefault="00893941" w:rsidP="00893941">
            <w:pPr>
              <w:jc w:val="center"/>
            </w:pPr>
            <w:r w:rsidRPr="009C684C">
              <w:t>мп</w:t>
            </w:r>
          </w:p>
        </w:tc>
        <w:tc>
          <w:tcPr>
            <w:tcW w:w="1243" w:type="dxa"/>
            <w:shd w:val="clear" w:color="auto" w:fill="auto"/>
            <w:noWrap/>
            <w:vAlign w:val="center"/>
            <w:hideMark/>
          </w:tcPr>
          <w:p w:rsidR="00893941" w:rsidRPr="009C684C" w:rsidRDefault="00893941" w:rsidP="00893941">
            <w:pPr>
              <w:jc w:val="center"/>
            </w:pPr>
          </w:p>
        </w:tc>
        <w:tc>
          <w:tcPr>
            <w:tcW w:w="1224" w:type="dxa"/>
            <w:shd w:val="clear" w:color="auto" w:fill="auto"/>
            <w:noWrap/>
            <w:vAlign w:val="center"/>
            <w:hideMark/>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1584,85</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100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16402,03</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150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12015,74</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200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16357,01</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250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8773,3</w:t>
            </w:r>
          </w:p>
        </w:tc>
      </w:tr>
      <w:tr w:rsidR="00893941" w:rsidRPr="009C684C" w:rsidTr="00893941">
        <w:trPr>
          <w:trHeight w:val="276"/>
        </w:trPr>
        <w:tc>
          <w:tcPr>
            <w:tcW w:w="3299" w:type="dxa"/>
            <w:shd w:val="clear" w:color="auto" w:fill="auto"/>
            <w:noWrap/>
            <w:vAlign w:val="center"/>
          </w:tcPr>
          <w:p w:rsidR="00893941" w:rsidRPr="009C684C" w:rsidRDefault="00893941" w:rsidP="00893941">
            <w:r w:rsidRPr="009C684C">
              <w:t>Ду 300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1796,4</w:t>
            </w:r>
          </w:p>
        </w:tc>
      </w:tr>
      <w:tr w:rsidR="00893941" w:rsidRPr="009C684C" w:rsidTr="00893941">
        <w:trPr>
          <w:trHeight w:val="276"/>
        </w:trPr>
        <w:tc>
          <w:tcPr>
            <w:tcW w:w="3299" w:type="dxa"/>
            <w:shd w:val="clear" w:color="auto" w:fill="auto"/>
            <w:noWrap/>
          </w:tcPr>
          <w:p w:rsidR="00893941" w:rsidRPr="009C684C" w:rsidRDefault="00893941" w:rsidP="00893941">
            <w:r w:rsidRPr="009C684C">
              <w:t>Ду 400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3497,8</w:t>
            </w:r>
          </w:p>
        </w:tc>
      </w:tr>
      <w:tr w:rsidR="00893941" w:rsidRPr="009C684C" w:rsidTr="00893941">
        <w:trPr>
          <w:trHeight w:val="276"/>
        </w:trPr>
        <w:tc>
          <w:tcPr>
            <w:tcW w:w="3299" w:type="dxa"/>
            <w:shd w:val="clear" w:color="auto" w:fill="auto"/>
            <w:noWrap/>
          </w:tcPr>
          <w:p w:rsidR="00893941" w:rsidRPr="009C684C" w:rsidRDefault="00893941" w:rsidP="00893941">
            <w:r w:rsidRPr="009C684C">
              <w:t>Ду 500 мм</w:t>
            </w:r>
          </w:p>
        </w:tc>
        <w:tc>
          <w:tcPr>
            <w:tcW w:w="2054" w:type="dxa"/>
            <w:shd w:val="clear" w:color="auto" w:fill="auto"/>
            <w:noWrap/>
            <w:vAlign w:val="center"/>
          </w:tcPr>
          <w:p w:rsidR="00893941" w:rsidRPr="009C684C" w:rsidRDefault="00893941" w:rsidP="00893941">
            <w:pPr>
              <w:jc w:val="center"/>
            </w:pPr>
            <w:r w:rsidRPr="009C684C">
              <w:t>-"-</w:t>
            </w:r>
          </w:p>
        </w:tc>
        <w:tc>
          <w:tcPr>
            <w:tcW w:w="559" w:type="dxa"/>
            <w:shd w:val="clear" w:color="auto" w:fill="auto"/>
            <w:noWrap/>
          </w:tcPr>
          <w:p w:rsidR="00893941" w:rsidRPr="009C684C" w:rsidRDefault="00893941" w:rsidP="00893941">
            <w:r w:rsidRPr="009C684C">
              <w:t>мп</w:t>
            </w:r>
          </w:p>
        </w:tc>
        <w:tc>
          <w:tcPr>
            <w:tcW w:w="1243" w:type="dxa"/>
            <w:shd w:val="clear" w:color="auto" w:fill="auto"/>
            <w:noWrap/>
            <w:vAlign w:val="center"/>
          </w:tcPr>
          <w:p w:rsidR="00893941" w:rsidRPr="009C684C" w:rsidRDefault="00893941" w:rsidP="00893941">
            <w:pPr>
              <w:jc w:val="center"/>
            </w:pPr>
          </w:p>
        </w:tc>
        <w:tc>
          <w:tcPr>
            <w:tcW w:w="1224" w:type="dxa"/>
            <w:shd w:val="clear" w:color="auto" w:fill="auto"/>
            <w:noWrap/>
            <w:vAlign w:val="center"/>
          </w:tcPr>
          <w:p w:rsidR="00893941" w:rsidRPr="009C684C" w:rsidRDefault="00893941" w:rsidP="00893941">
            <w:pPr>
              <w:jc w:val="center"/>
            </w:pPr>
          </w:p>
        </w:tc>
        <w:tc>
          <w:tcPr>
            <w:tcW w:w="1192" w:type="dxa"/>
            <w:shd w:val="clear" w:color="auto" w:fill="auto"/>
            <w:noWrap/>
            <w:vAlign w:val="center"/>
          </w:tcPr>
          <w:p w:rsidR="00893941" w:rsidRPr="009C684C" w:rsidRDefault="00893941" w:rsidP="00893941">
            <w:pPr>
              <w:jc w:val="center"/>
            </w:pPr>
            <w:r w:rsidRPr="009C684C">
              <w:t>2271</w:t>
            </w:r>
          </w:p>
        </w:tc>
      </w:tr>
    </w:tbl>
    <w:p w:rsidR="00893941" w:rsidRDefault="00893941" w:rsidP="00893941">
      <w:pPr>
        <w:jc w:val="both"/>
      </w:pPr>
    </w:p>
    <w:p w:rsidR="00893941" w:rsidRDefault="00893941" w:rsidP="00893941">
      <w:pPr>
        <w:ind w:firstLine="709"/>
        <w:jc w:val="both"/>
      </w:pPr>
      <w:r>
        <w:t>О</w:t>
      </w:r>
      <w:r w:rsidRPr="00456D9F">
        <w:t>рганизацией</w:t>
      </w:r>
      <w:r>
        <w:t xml:space="preserve">, </w:t>
      </w:r>
      <w:r w:rsidRPr="00456D9F">
        <w:t xml:space="preserve"> </w:t>
      </w:r>
      <w:r>
        <w:t>городского поселения</w:t>
      </w:r>
      <w:r w:rsidRPr="00456D9F">
        <w:t xml:space="preserve"> Лянтор</w:t>
      </w:r>
      <w:r>
        <w:t>, осуществляющей услуги горячего водоснабжения,</w:t>
      </w:r>
      <w:r w:rsidRPr="00456D9F">
        <w:t xml:space="preserve"> является Лянторское городское муниципальное унитарное предприятие «Управление тепловодоснабжения и</w:t>
      </w:r>
      <w:r>
        <w:t xml:space="preserve"> водоотведения (ЛГ МУП «УТВиВ»).</w:t>
      </w:r>
    </w:p>
    <w:p w:rsidR="00893941" w:rsidRPr="00822C7C" w:rsidRDefault="00893941" w:rsidP="00893941">
      <w:pPr>
        <w:jc w:val="both"/>
      </w:pPr>
      <w:r w:rsidRPr="00822C7C">
        <w:t>На праве хозяйственного ведения предприятия находится:</w:t>
      </w:r>
    </w:p>
    <w:p w:rsidR="00893941" w:rsidRDefault="00893941" w:rsidP="00893941">
      <w:pPr>
        <w:pStyle w:val="ac"/>
        <w:numPr>
          <w:ilvl w:val="0"/>
          <w:numId w:val="37"/>
        </w:numPr>
        <w:ind w:left="180"/>
        <w:jc w:val="both"/>
      </w:pPr>
      <w:r w:rsidRPr="00822C7C">
        <w:t>3 котельные;</w:t>
      </w:r>
    </w:p>
    <w:p w:rsidR="00893941" w:rsidRDefault="00893941" w:rsidP="00893941">
      <w:pPr>
        <w:pStyle w:val="ac"/>
        <w:numPr>
          <w:ilvl w:val="0"/>
          <w:numId w:val="37"/>
        </w:numPr>
        <w:ind w:left="180"/>
        <w:jc w:val="both"/>
      </w:pPr>
      <w:r w:rsidRPr="00822C7C">
        <w:t>72,74 км тепловых сетей (в двухтрубном исчислении);</w:t>
      </w:r>
    </w:p>
    <w:p w:rsidR="00893941" w:rsidRDefault="00893941" w:rsidP="00893941">
      <w:pPr>
        <w:pStyle w:val="ac"/>
        <w:numPr>
          <w:ilvl w:val="0"/>
          <w:numId w:val="37"/>
        </w:numPr>
        <w:ind w:left="180"/>
        <w:jc w:val="both"/>
      </w:pPr>
      <w:r w:rsidRPr="00822C7C">
        <w:t xml:space="preserve"> 40,125 км сетей горячего водоснабжения (в двухтрубном исчислении);</w:t>
      </w:r>
    </w:p>
    <w:p w:rsidR="00893941" w:rsidRDefault="00893941" w:rsidP="00893941">
      <w:pPr>
        <w:pStyle w:val="ac"/>
        <w:numPr>
          <w:ilvl w:val="0"/>
          <w:numId w:val="37"/>
        </w:numPr>
        <w:ind w:left="180"/>
      </w:pPr>
      <w:r>
        <w:t xml:space="preserve">232 тепловых камер; 18 ед. ИТП </w:t>
      </w:r>
      <w:r w:rsidRPr="00822C7C">
        <w:t>ж.д.1,2,3,4,5,6,7</w:t>
      </w:r>
      <w:r>
        <w:t xml:space="preserve">,8,9,10,11,12,13,14,16,17,18,19 </w:t>
      </w:r>
      <w:r w:rsidRPr="00822C7C">
        <w:t>мкр. № 4);</w:t>
      </w:r>
    </w:p>
    <w:p w:rsidR="00893941" w:rsidRDefault="00893941" w:rsidP="00893941">
      <w:pPr>
        <w:pStyle w:val="ac"/>
        <w:numPr>
          <w:ilvl w:val="0"/>
          <w:numId w:val="37"/>
        </w:numPr>
        <w:ind w:left="180"/>
      </w:pPr>
      <w:r w:rsidRPr="00822C7C">
        <w:t>3 ед. ЦТП (№№ 9,10,11)</w:t>
      </w:r>
    </w:p>
    <w:p w:rsidR="00893941" w:rsidRPr="00822C7C" w:rsidRDefault="00893941" w:rsidP="00893941">
      <w:pPr>
        <w:ind w:left="180"/>
        <w:jc w:val="both"/>
      </w:pPr>
      <w:r w:rsidRPr="00822C7C">
        <w:t xml:space="preserve"> Предприятие арендует 15 единиц  ЦТП. </w:t>
      </w:r>
    </w:p>
    <w:p w:rsidR="00893941" w:rsidRPr="00822C7C" w:rsidRDefault="00893941" w:rsidP="00893941">
      <w:pPr>
        <w:ind w:left="180"/>
        <w:jc w:val="both"/>
        <w:rPr>
          <w:color w:val="993300"/>
        </w:rPr>
      </w:pPr>
      <w:r w:rsidRPr="00822C7C">
        <w:t xml:space="preserve"> Обслуживает 1-но  бесхозяйное ЦТП №2.</w:t>
      </w:r>
      <w:r w:rsidRPr="00822C7C">
        <w:rPr>
          <w:rFonts w:cs="Arial"/>
        </w:rPr>
        <w:t xml:space="preserve">    </w:t>
      </w:r>
    </w:p>
    <w:p w:rsidR="00893941" w:rsidRDefault="00893941" w:rsidP="00893941">
      <w:pPr>
        <w:jc w:val="both"/>
        <w:rPr>
          <w:rFonts w:cs="Arial"/>
        </w:rPr>
      </w:pPr>
      <w:r w:rsidRPr="00822C7C">
        <w:rPr>
          <w:rFonts w:cs="Arial"/>
        </w:rPr>
        <w:t>В котельных установлено следующее котельное оборудование:</w:t>
      </w:r>
    </w:p>
    <w:p w:rsidR="00893941" w:rsidRPr="002F2498" w:rsidRDefault="00893941" w:rsidP="00893941">
      <w:pPr>
        <w:jc w:val="both"/>
        <w:rPr>
          <w:b/>
          <w:sz w:val="22"/>
        </w:rPr>
      </w:pPr>
      <w:r w:rsidRPr="00F20885">
        <w:t>Котельная №1, ул. Магистральная,12/2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4"/>
        <w:gridCol w:w="1497"/>
        <w:gridCol w:w="872"/>
        <w:gridCol w:w="1675"/>
        <w:gridCol w:w="1255"/>
        <w:gridCol w:w="1404"/>
        <w:gridCol w:w="1334"/>
      </w:tblGrid>
      <w:tr w:rsidR="00893941" w:rsidRPr="00F20885" w:rsidTr="00893941">
        <w:trPr>
          <w:trHeight w:val="397"/>
        </w:trPr>
        <w:tc>
          <w:tcPr>
            <w:tcW w:w="0" w:type="auto"/>
            <w:shd w:val="clear" w:color="auto" w:fill="auto"/>
            <w:noWrap/>
            <w:vAlign w:val="center"/>
          </w:tcPr>
          <w:p w:rsidR="00893941" w:rsidRPr="00F20885" w:rsidRDefault="00893941" w:rsidP="00893941">
            <w:pPr>
              <w:jc w:val="center"/>
            </w:pPr>
            <w:r>
              <w:t>Марка котлов</w:t>
            </w:r>
          </w:p>
        </w:tc>
        <w:tc>
          <w:tcPr>
            <w:tcW w:w="0" w:type="auto"/>
            <w:shd w:val="clear" w:color="auto" w:fill="auto"/>
            <w:noWrap/>
            <w:vAlign w:val="bottom"/>
          </w:tcPr>
          <w:p w:rsidR="00893941" w:rsidRPr="00F20885" w:rsidRDefault="00893941" w:rsidP="00893941">
            <w:pPr>
              <w:jc w:val="center"/>
            </w:pPr>
            <w:r>
              <w:t>Режим работы</w:t>
            </w:r>
          </w:p>
        </w:tc>
        <w:tc>
          <w:tcPr>
            <w:tcW w:w="0" w:type="auto"/>
            <w:shd w:val="clear" w:color="auto" w:fill="auto"/>
            <w:noWrap/>
            <w:vAlign w:val="bottom"/>
          </w:tcPr>
          <w:p w:rsidR="00893941" w:rsidRPr="00F20885" w:rsidRDefault="00893941" w:rsidP="00893941">
            <w:pPr>
              <w:jc w:val="center"/>
            </w:pPr>
            <w:r>
              <w:t>КПД,%</w:t>
            </w:r>
          </w:p>
        </w:tc>
        <w:tc>
          <w:tcPr>
            <w:tcW w:w="0" w:type="auto"/>
            <w:shd w:val="clear" w:color="auto" w:fill="auto"/>
            <w:noWrap/>
            <w:vAlign w:val="bottom"/>
          </w:tcPr>
          <w:p w:rsidR="00893941" w:rsidRPr="00F20885" w:rsidRDefault="00893941" w:rsidP="00893941">
            <w:pPr>
              <w:jc w:val="center"/>
            </w:pPr>
            <w:r>
              <w:t>Мощность, МВт</w:t>
            </w:r>
          </w:p>
        </w:tc>
        <w:tc>
          <w:tcPr>
            <w:tcW w:w="0" w:type="auto"/>
            <w:shd w:val="clear" w:color="auto" w:fill="auto"/>
            <w:noWrap/>
            <w:vAlign w:val="bottom"/>
          </w:tcPr>
          <w:p w:rsidR="00893941" w:rsidRPr="00F20885" w:rsidRDefault="00893941" w:rsidP="00893941">
            <w:pPr>
              <w:jc w:val="center"/>
            </w:pPr>
            <w:r>
              <w:t>Количество</w:t>
            </w:r>
          </w:p>
        </w:tc>
        <w:tc>
          <w:tcPr>
            <w:tcW w:w="0" w:type="auto"/>
            <w:shd w:val="clear" w:color="auto" w:fill="auto"/>
            <w:noWrap/>
            <w:vAlign w:val="bottom"/>
          </w:tcPr>
          <w:p w:rsidR="00893941" w:rsidRPr="00F20885" w:rsidRDefault="00893941" w:rsidP="00893941">
            <w:pPr>
              <w:jc w:val="center"/>
            </w:pPr>
            <w:r>
              <w:t>Срок службы</w:t>
            </w:r>
          </w:p>
        </w:tc>
        <w:tc>
          <w:tcPr>
            <w:tcW w:w="0" w:type="auto"/>
            <w:shd w:val="clear" w:color="auto" w:fill="auto"/>
            <w:noWrap/>
            <w:vAlign w:val="bottom"/>
          </w:tcPr>
          <w:p w:rsidR="00893941" w:rsidRPr="00F20885" w:rsidRDefault="00893941" w:rsidP="00893941">
            <w:pPr>
              <w:jc w:val="center"/>
            </w:pPr>
            <w:r>
              <w:t>Вид топлива</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ДЕВ-25-14 ГМ</w:t>
            </w:r>
          </w:p>
        </w:tc>
        <w:tc>
          <w:tcPr>
            <w:tcW w:w="0" w:type="auto"/>
            <w:shd w:val="clear" w:color="auto" w:fill="auto"/>
            <w:noWrap/>
            <w:vAlign w:val="bottom"/>
          </w:tcPr>
          <w:p w:rsidR="00893941" w:rsidRPr="00F20885" w:rsidRDefault="00893941" w:rsidP="00893941">
            <w:pPr>
              <w:jc w:val="center"/>
              <w:rPr>
                <w:iCs/>
              </w:rPr>
            </w:pPr>
            <w:r w:rsidRPr="00F20885">
              <w:rPr>
                <w:iCs/>
              </w:rPr>
              <w:t>водогрейный</w:t>
            </w:r>
          </w:p>
        </w:tc>
        <w:tc>
          <w:tcPr>
            <w:tcW w:w="0" w:type="auto"/>
            <w:shd w:val="clear" w:color="auto" w:fill="auto"/>
            <w:noWrap/>
            <w:vAlign w:val="bottom"/>
          </w:tcPr>
          <w:p w:rsidR="00893941" w:rsidRPr="00F20885" w:rsidRDefault="00893941" w:rsidP="00893941">
            <w:pPr>
              <w:jc w:val="center"/>
              <w:rPr>
                <w:bCs/>
                <w:iCs/>
              </w:rPr>
            </w:pPr>
            <w:r w:rsidRPr="00F20885">
              <w:rPr>
                <w:bCs/>
                <w:iCs/>
              </w:rPr>
              <w:t>90,94</w:t>
            </w:r>
          </w:p>
        </w:tc>
        <w:tc>
          <w:tcPr>
            <w:tcW w:w="0" w:type="auto"/>
            <w:shd w:val="clear" w:color="auto" w:fill="auto"/>
            <w:noWrap/>
            <w:vAlign w:val="bottom"/>
          </w:tcPr>
          <w:p w:rsidR="00893941" w:rsidRPr="00F20885" w:rsidRDefault="00893941" w:rsidP="00893941">
            <w:pPr>
              <w:jc w:val="center"/>
              <w:rPr>
                <w:bCs/>
                <w:iCs/>
              </w:rPr>
            </w:pPr>
            <w:r w:rsidRPr="00F20885">
              <w:rPr>
                <w:bCs/>
                <w:iCs/>
              </w:rPr>
              <w:t>18,49</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29</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ДЕВ-25-14 ГМ</w:t>
            </w:r>
          </w:p>
        </w:tc>
        <w:tc>
          <w:tcPr>
            <w:tcW w:w="0" w:type="auto"/>
            <w:shd w:val="clear" w:color="auto" w:fill="auto"/>
            <w:noWrap/>
            <w:vAlign w:val="bottom"/>
          </w:tcPr>
          <w:p w:rsidR="00893941" w:rsidRPr="00F20885" w:rsidRDefault="00893941" w:rsidP="00893941">
            <w:pPr>
              <w:jc w:val="center"/>
              <w:rPr>
                <w:iCs/>
              </w:rPr>
            </w:pPr>
            <w:r w:rsidRPr="00F20885">
              <w:rPr>
                <w:iCs/>
              </w:rPr>
              <w:t>водогрейный</w:t>
            </w:r>
          </w:p>
        </w:tc>
        <w:tc>
          <w:tcPr>
            <w:tcW w:w="0" w:type="auto"/>
            <w:shd w:val="clear" w:color="auto" w:fill="auto"/>
            <w:noWrap/>
            <w:vAlign w:val="bottom"/>
          </w:tcPr>
          <w:p w:rsidR="00893941" w:rsidRPr="00F20885" w:rsidRDefault="00893941" w:rsidP="00893941">
            <w:pPr>
              <w:jc w:val="center"/>
              <w:rPr>
                <w:bCs/>
                <w:iCs/>
              </w:rPr>
            </w:pPr>
            <w:r w:rsidRPr="00F20885">
              <w:rPr>
                <w:bCs/>
                <w:iCs/>
              </w:rPr>
              <w:t>88,21</w:t>
            </w:r>
          </w:p>
        </w:tc>
        <w:tc>
          <w:tcPr>
            <w:tcW w:w="0" w:type="auto"/>
            <w:shd w:val="clear" w:color="auto" w:fill="auto"/>
            <w:noWrap/>
            <w:vAlign w:val="bottom"/>
          </w:tcPr>
          <w:p w:rsidR="00893941" w:rsidRPr="00F20885" w:rsidRDefault="00893941" w:rsidP="00893941">
            <w:pPr>
              <w:jc w:val="center"/>
              <w:rPr>
                <w:bCs/>
                <w:iCs/>
              </w:rPr>
            </w:pPr>
            <w:r w:rsidRPr="00F20885">
              <w:rPr>
                <w:bCs/>
                <w:iCs/>
              </w:rPr>
              <w:t>18,49</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29</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ДЕВ-25-14 ГМ</w:t>
            </w:r>
          </w:p>
        </w:tc>
        <w:tc>
          <w:tcPr>
            <w:tcW w:w="0" w:type="auto"/>
            <w:shd w:val="clear" w:color="auto" w:fill="auto"/>
            <w:noWrap/>
            <w:vAlign w:val="bottom"/>
          </w:tcPr>
          <w:p w:rsidR="00893941" w:rsidRPr="00F20885" w:rsidRDefault="00893941" w:rsidP="00893941">
            <w:pPr>
              <w:jc w:val="center"/>
              <w:rPr>
                <w:iCs/>
              </w:rPr>
            </w:pPr>
            <w:r w:rsidRPr="00F20885">
              <w:rPr>
                <w:iCs/>
              </w:rPr>
              <w:t>водогрейный</w:t>
            </w:r>
          </w:p>
        </w:tc>
        <w:tc>
          <w:tcPr>
            <w:tcW w:w="0" w:type="auto"/>
            <w:shd w:val="clear" w:color="auto" w:fill="auto"/>
            <w:noWrap/>
            <w:vAlign w:val="bottom"/>
          </w:tcPr>
          <w:p w:rsidR="00893941" w:rsidRPr="00F20885" w:rsidRDefault="00893941" w:rsidP="00893941">
            <w:pPr>
              <w:jc w:val="center"/>
              <w:rPr>
                <w:bCs/>
                <w:iCs/>
              </w:rPr>
            </w:pPr>
            <w:r w:rsidRPr="00F20885">
              <w:rPr>
                <w:bCs/>
                <w:iCs/>
              </w:rPr>
              <w:t>88,38</w:t>
            </w:r>
          </w:p>
        </w:tc>
        <w:tc>
          <w:tcPr>
            <w:tcW w:w="0" w:type="auto"/>
            <w:shd w:val="clear" w:color="auto" w:fill="auto"/>
            <w:noWrap/>
            <w:vAlign w:val="bottom"/>
          </w:tcPr>
          <w:p w:rsidR="00893941" w:rsidRPr="00F20885" w:rsidRDefault="00893941" w:rsidP="00893941">
            <w:pPr>
              <w:jc w:val="center"/>
              <w:rPr>
                <w:bCs/>
                <w:iCs/>
              </w:rPr>
            </w:pPr>
            <w:r w:rsidRPr="00F20885">
              <w:rPr>
                <w:bCs/>
                <w:iCs/>
              </w:rPr>
              <w:t>18,49</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28</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ДЕВ-25-14 ГМ</w:t>
            </w:r>
          </w:p>
        </w:tc>
        <w:tc>
          <w:tcPr>
            <w:tcW w:w="0" w:type="auto"/>
            <w:shd w:val="clear" w:color="auto" w:fill="auto"/>
            <w:noWrap/>
            <w:vAlign w:val="bottom"/>
          </w:tcPr>
          <w:p w:rsidR="00893941" w:rsidRPr="00F20885" w:rsidRDefault="00893941" w:rsidP="00893941">
            <w:pPr>
              <w:jc w:val="center"/>
              <w:rPr>
                <w:iCs/>
              </w:rPr>
            </w:pPr>
            <w:r w:rsidRPr="00F20885">
              <w:rPr>
                <w:iCs/>
              </w:rPr>
              <w:t>водогрейный</w:t>
            </w:r>
          </w:p>
        </w:tc>
        <w:tc>
          <w:tcPr>
            <w:tcW w:w="0" w:type="auto"/>
            <w:shd w:val="clear" w:color="auto" w:fill="auto"/>
            <w:noWrap/>
            <w:vAlign w:val="bottom"/>
          </w:tcPr>
          <w:p w:rsidR="00893941" w:rsidRPr="00F20885" w:rsidRDefault="00893941" w:rsidP="00893941">
            <w:pPr>
              <w:jc w:val="center"/>
              <w:rPr>
                <w:bCs/>
                <w:iCs/>
              </w:rPr>
            </w:pPr>
            <w:r w:rsidRPr="00F20885">
              <w:rPr>
                <w:bCs/>
                <w:iCs/>
              </w:rPr>
              <w:t>92,75</w:t>
            </w:r>
          </w:p>
        </w:tc>
        <w:tc>
          <w:tcPr>
            <w:tcW w:w="0" w:type="auto"/>
            <w:shd w:val="clear" w:color="auto" w:fill="auto"/>
            <w:noWrap/>
            <w:vAlign w:val="bottom"/>
          </w:tcPr>
          <w:p w:rsidR="00893941" w:rsidRPr="00F20885" w:rsidRDefault="00893941" w:rsidP="00893941">
            <w:pPr>
              <w:jc w:val="center"/>
              <w:rPr>
                <w:bCs/>
                <w:iCs/>
              </w:rPr>
            </w:pPr>
            <w:r w:rsidRPr="00F20885">
              <w:rPr>
                <w:bCs/>
                <w:iCs/>
              </w:rPr>
              <w:t>18,49</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28</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ДЕ-25-14 ГМ</w:t>
            </w:r>
          </w:p>
        </w:tc>
        <w:tc>
          <w:tcPr>
            <w:tcW w:w="0" w:type="auto"/>
            <w:shd w:val="clear" w:color="auto" w:fill="auto"/>
            <w:noWrap/>
            <w:vAlign w:val="bottom"/>
          </w:tcPr>
          <w:p w:rsidR="00893941" w:rsidRPr="00F20885" w:rsidRDefault="00893941" w:rsidP="00893941">
            <w:pPr>
              <w:jc w:val="center"/>
              <w:rPr>
                <w:iCs/>
              </w:rPr>
            </w:pPr>
            <w:r w:rsidRPr="00F20885">
              <w:rPr>
                <w:iCs/>
              </w:rPr>
              <w:t>паровой</w:t>
            </w:r>
          </w:p>
        </w:tc>
        <w:tc>
          <w:tcPr>
            <w:tcW w:w="0" w:type="auto"/>
            <w:shd w:val="clear" w:color="auto" w:fill="auto"/>
            <w:noWrap/>
            <w:vAlign w:val="bottom"/>
          </w:tcPr>
          <w:p w:rsidR="00893941" w:rsidRPr="00F20885" w:rsidRDefault="00893941" w:rsidP="00893941">
            <w:pPr>
              <w:jc w:val="center"/>
              <w:rPr>
                <w:bCs/>
                <w:iCs/>
              </w:rPr>
            </w:pPr>
            <w:r w:rsidRPr="00F20885">
              <w:rPr>
                <w:bCs/>
                <w:iCs/>
              </w:rPr>
              <w:t>90,28</w:t>
            </w:r>
          </w:p>
        </w:tc>
        <w:tc>
          <w:tcPr>
            <w:tcW w:w="0" w:type="auto"/>
            <w:shd w:val="clear" w:color="auto" w:fill="auto"/>
            <w:noWrap/>
            <w:vAlign w:val="bottom"/>
          </w:tcPr>
          <w:p w:rsidR="00893941" w:rsidRPr="00F20885" w:rsidRDefault="00893941" w:rsidP="00893941">
            <w:pPr>
              <w:jc w:val="center"/>
              <w:rPr>
                <w:bCs/>
                <w:iCs/>
              </w:rPr>
            </w:pPr>
            <w:r w:rsidRPr="00F20885">
              <w:rPr>
                <w:bCs/>
                <w:iCs/>
              </w:rPr>
              <w:t>16,5</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27</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lastRenderedPageBreak/>
              <w:t>ДЕ-25-14 ГМ</w:t>
            </w:r>
          </w:p>
        </w:tc>
        <w:tc>
          <w:tcPr>
            <w:tcW w:w="0" w:type="auto"/>
            <w:shd w:val="clear" w:color="auto" w:fill="auto"/>
            <w:noWrap/>
            <w:vAlign w:val="bottom"/>
          </w:tcPr>
          <w:p w:rsidR="00893941" w:rsidRPr="00F20885" w:rsidRDefault="00893941" w:rsidP="00893941">
            <w:pPr>
              <w:jc w:val="center"/>
              <w:rPr>
                <w:iCs/>
              </w:rPr>
            </w:pPr>
            <w:r w:rsidRPr="00F20885">
              <w:rPr>
                <w:iCs/>
              </w:rPr>
              <w:t>паровой</w:t>
            </w:r>
          </w:p>
        </w:tc>
        <w:tc>
          <w:tcPr>
            <w:tcW w:w="0" w:type="auto"/>
            <w:shd w:val="clear" w:color="auto" w:fill="auto"/>
            <w:noWrap/>
            <w:vAlign w:val="bottom"/>
          </w:tcPr>
          <w:p w:rsidR="00893941" w:rsidRPr="00F20885" w:rsidRDefault="00893941" w:rsidP="00893941">
            <w:pPr>
              <w:jc w:val="center"/>
              <w:rPr>
                <w:bCs/>
                <w:iCs/>
              </w:rPr>
            </w:pPr>
            <w:r w:rsidRPr="00F20885">
              <w:rPr>
                <w:bCs/>
                <w:iCs/>
              </w:rPr>
              <w:t>90,31</w:t>
            </w:r>
          </w:p>
        </w:tc>
        <w:tc>
          <w:tcPr>
            <w:tcW w:w="0" w:type="auto"/>
            <w:shd w:val="clear" w:color="auto" w:fill="auto"/>
            <w:noWrap/>
            <w:vAlign w:val="bottom"/>
          </w:tcPr>
          <w:p w:rsidR="00893941" w:rsidRPr="00F20885" w:rsidRDefault="00893941" w:rsidP="00893941">
            <w:pPr>
              <w:jc w:val="center"/>
              <w:rPr>
                <w:bCs/>
                <w:iCs/>
              </w:rPr>
            </w:pPr>
            <w:r w:rsidRPr="00F20885">
              <w:rPr>
                <w:bCs/>
                <w:iCs/>
              </w:rPr>
              <w:t>16,5</w:t>
            </w:r>
          </w:p>
        </w:tc>
        <w:tc>
          <w:tcPr>
            <w:tcW w:w="0" w:type="auto"/>
            <w:shd w:val="clear" w:color="auto" w:fill="auto"/>
            <w:noWrap/>
            <w:vAlign w:val="bottom"/>
          </w:tcPr>
          <w:p w:rsidR="00893941" w:rsidRPr="00F20885" w:rsidRDefault="00893941" w:rsidP="00893941">
            <w:pPr>
              <w:jc w:val="center"/>
              <w:rPr>
                <w:bCs/>
                <w:iCs/>
              </w:rPr>
            </w:pPr>
            <w:r w:rsidRPr="00F20885">
              <w:rPr>
                <w:bCs/>
                <w:iCs/>
              </w:rPr>
              <w:t>1</w:t>
            </w:r>
          </w:p>
        </w:tc>
        <w:tc>
          <w:tcPr>
            <w:tcW w:w="0" w:type="auto"/>
            <w:shd w:val="clear" w:color="auto" w:fill="auto"/>
            <w:noWrap/>
            <w:vAlign w:val="bottom"/>
          </w:tcPr>
          <w:p w:rsidR="00893941" w:rsidRPr="00F20885" w:rsidRDefault="00893941" w:rsidP="00893941">
            <w:pPr>
              <w:jc w:val="center"/>
              <w:rPr>
                <w:bCs/>
                <w:iCs/>
              </w:rPr>
            </w:pPr>
            <w:r w:rsidRPr="00F20885">
              <w:rPr>
                <w:bCs/>
                <w:iCs/>
              </w:rPr>
              <w:t>27</w:t>
            </w:r>
          </w:p>
        </w:tc>
        <w:tc>
          <w:tcPr>
            <w:tcW w:w="0" w:type="auto"/>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0" w:type="auto"/>
            <w:shd w:val="clear" w:color="auto" w:fill="auto"/>
            <w:noWrap/>
            <w:vAlign w:val="bottom"/>
          </w:tcPr>
          <w:p w:rsidR="00893941" w:rsidRPr="00F20885" w:rsidRDefault="00893941" w:rsidP="00893941">
            <w:pPr>
              <w:rPr>
                <w:iCs/>
              </w:rPr>
            </w:pPr>
            <w:r w:rsidRPr="00F20885">
              <w:rPr>
                <w:iCs/>
              </w:rPr>
              <w:t>Всего: </w:t>
            </w:r>
          </w:p>
        </w:tc>
        <w:tc>
          <w:tcPr>
            <w:tcW w:w="0" w:type="auto"/>
            <w:shd w:val="clear" w:color="auto" w:fill="auto"/>
            <w:noWrap/>
            <w:vAlign w:val="bottom"/>
          </w:tcPr>
          <w:p w:rsidR="00893941" w:rsidRPr="00F20885" w:rsidRDefault="00893941" w:rsidP="00893941">
            <w:pPr>
              <w:jc w:val="center"/>
            </w:pPr>
            <w:r w:rsidRPr="00F20885">
              <w:t> </w:t>
            </w:r>
          </w:p>
        </w:tc>
        <w:tc>
          <w:tcPr>
            <w:tcW w:w="0" w:type="auto"/>
            <w:shd w:val="clear" w:color="auto" w:fill="auto"/>
            <w:noWrap/>
            <w:vAlign w:val="bottom"/>
          </w:tcPr>
          <w:p w:rsidR="00893941" w:rsidRPr="00F20885" w:rsidRDefault="00893941" w:rsidP="00893941">
            <w:pPr>
              <w:jc w:val="center"/>
              <w:rPr>
                <w:b/>
                <w:bCs/>
                <w:iCs/>
              </w:rPr>
            </w:pPr>
            <w:r w:rsidRPr="00F20885">
              <w:rPr>
                <w:b/>
                <w:bCs/>
                <w:iCs/>
              </w:rPr>
              <w:t>90,14</w:t>
            </w:r>
          </w:p>
        </w:tc>
        <w:tc>
          <w:tcPr>
            <w:tcW w:w="0" w:type="auto"/>
            <w:shd w:val="clear" w:color="auto" w:fill="auto"/>
            <w:noWrap/>
            <w:vAlign w:val="bottom"/>
          </w:tcPr>
          <w:p w:rsidR="00893941" w:rsidRPr="00F20885" w:rsidRDefault="00893941" w:rsidP="00893941">
            <w:pPr>
              <w:jc w:val="center"/>
              <w:rPr>
                <w:b/>
                <w:bCs/>
                <w:iCs/>
              </w:rPr>
            </w:pPr>
            <w:r w:rsidRPr="00F20885">
              <w:rPr>
                <w:b/>
                <w:bCs/>
                <w:iCs/>
              </w:rPr>
              <w:t>106,96</w:t>
            </w:r>
          </w:p>
        </w:tc>
        <w:tc>
          <w:tcPr>
            <w:tcW w:w="0" w:type="auto"/>
            <w:shd w:val="clear" w:color="auto" w:fill="auto"/>
            <w:noWrap/>
            <w:vAlign w:val="bottom"/>
          </w:tcPr>
          <w:p w:rsidR="00893941" w:rsidRPr="00F20885" w:rsidRDefault="00893941" w:rsidP="00893941">
            <w:pPr>
              <w:jc w:val="center"/>
              <w:rPr>
                <w:b/>
                <w:bCs/>
                <w:iCs/>
              </w:rPr>
            </w:pPr>
            <w:r w:rsidRPr="00F20885">
              <w:rPr>
                <w:b/>
                <w:bCs/>
                <w:iCs/>
              </w:rPr>
              <w:t>6</w:t>
            </w:r>
          </w:p>
        </w:tc>
        <w:tc>
          <w:tcPr>
            <w:tcW w:w="0" w:type="auto"/>
            <w:shd w:val="clear" w:color="auto" w:fill="auto"/>
            <w:noWrap/>
            <w:vAlign w:val="bottom"/>
          </w:tcPr>
          <w:p w:rsidR="00893941" w:rsidRPr="00F20885" w:rsidRDefault="00893941" w:rsidP="00893941">
            <w:pPr>
              <w:rPr>
                <w:bCs/>
                <w:iCs/>
              </w:rPr>
            </w:pPr>
            <w:r w:rsidRPr="00F20885">
              <w:rPr>
                <w:bCs/>
                <w:iCs/>
              </w:rPr>
              <w:t> </w:t>
            </w:r>
          </w:p>
        </w:tc>
        <w:tc>
          <w:tcPr>
            <w:tcW w:w="0" w:type="auto"/>
            <w:shd w:val="clear" w:color="auto" w:fill="auto"/>
            <w:noWrap/>
            <w:vAlign w:val="bottom"/>
          </w:tcPr>
          <w:p w:rsidR="00893941" w:rsidRPr="00F20885" w:rsidRDefault="00893941" w:rsidP="00893941">
            <w:pPr>
              <w:rPr>
                <w:bCs/>
                <w:iCs/>
              </w:rPr>
            </w:pPr>
            <w:r w:rsidRPr="00F20885">
              <w:rPr>
                <w:bCs/>
                <w:iCs/>
              </w:rPr>
              <w:t> </w:t>
            </w:r>
          </w:p>
        </w:tc>
      </w:tr>
    </w:tbl>
    <w:p w:rsidR="00893941" w:rsidRDefault="00893941" w:rsidP="00893941">
      <w:pPr>
        <w:jc w:val="both"/>
      </w:pPr>
    </w:p>
    <w:p w:rsidR="00893941" w:rsidRDefault="00893941" w:rsidP="00893941">
      <w:pPr>
        <w:jc w:val="both"/>
        <w:rPr>
          <w:b/>
          <w:sz w:val="22"/>
        </w:rPr>
      </w:pPr>
      <w:r w:rsidRPr="00F20885">
        <w:t>Котельная №2, ул. Озерная,24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373"/>
        <w:gridCol w:w="872"/>
        <w:gridCol w:w="1534"/>
        <w:gridCol w:w="1155"/>
        <w:gridCol w:w="1289"/>
        <w:gridCol w:w="1226"/>
      </w:tblGrid>
      <w:tr w:rsidR="00893941" w:rsidRPr="00F20885" w:rsidTr="00893941">
        <w:trPr>
          <w:trHeight w:val="397"/>
        </w:trPr>
        <w:tc>
          <w:tcPr>
            <w:tcW w:w="1580" w:type="pct"/>
            <w:shd w:val="clear" w:color="auto" w:fill="auto"/>
            <w:noWrap/>
            <w:vAlign w:val="center"/>
          </w:tcPr>
          <w:p w:rsidR="00893941" w:rsidRPr="00F20885" w:rsidRDefault="00893941" w:rsidP="00893941">
            <w:pPr>
              <w:jc w:val="center"/>
            </w:pPr>
            <w:r>
              <w:t>Марка котлов</w:t>
            </w:r>
          </w:p>
        </w:tc>
        <w:tc>
          <w:tcPr>
            <w:tcW w:w="1010" w:type="pct"/>
            <w:shd w:val="clear" w:color="auto" w:fill="auto"/>
            <w:noWrap/>
            <w:vAlign w:val="center"/>
          </w:tcPr>
          <w:p w:rsidR="00893941" w:rsidRPr="00F20885" w:rsidRDefault="00893941" w:rsidP="00893941">
            <w:pPr>
              <w:jc w:val="center"/>
            </w:pPr>
            <w:r>
              <w:t>Режим работы</w:t>
            </w:r>
          </w:p>
        </w:tc>
        <w:tc>
          <w:tcPr>
            <w:tcW w:w="629" w:type="pct"/>
            <w:shd w:val="clear" w:color="auto" w:fill="auto"/>
            <w:noWrap/>
            <w:vAlign w:val="center"/>
          </w:tcPr>
          <w:p w:rsidR="00893941" w:rsidRPr="00F20885" w:rsidRDefault="00893941" w:rsidP="00893941">
            <w:pPr>
              <w:jc w:val="center"/>
            </w:pPr>
            <w:r>
              <w:t>КПД,%</w:t>
            </w:r>
          </w:p>
        </w:tc>
        <w:tc>
          <w:tcPr>
            <w:tcW w:w="445" w:type="pct"/>
            <w:shd w:val="clear" w:color="auto" w:fill="auto"/>
            <w:noWrap/>
            <w:vAlign w:val="center"/>
          </w:tcPr>
          <w:p w:rsidR="00893941" w:rsidRPr="00F20885" w:rsidRDefault="00893941" w:rsidP="00893941">
            <w:pPr>
              <w:jc w:val="center"/>
            </w:pPr>
            <w:r>
              <w:t>Мощность, МВт</w:t>
            </w:r>
          </w:p>
        </w:tc>
        <w:tc>
          <w:tcPr>
            <w:tcW w:w="445" w:type="pct"/>
            <w:shd w:val="clear" w:color="auto" w:fill="auto"/>
            <w:noWrap/>
            <w:vAlign w:val="center"/>
          </w:tcPr>
          <w:p w:rsidR="00893941" w:rsidRPr="00F20885" w:rsidRDefault="00893941" w:rsidP="00893941">
            <w:pPr>
              <w:jc w:val="center"/>
            </w:pPr>
            <w:r>
              <w:t>Количество</w:t>
            </w:r>
          </w:p>
        </w:tc>
        <w:tc>
          <w:tcPr>
            <w:tcW w:w="445" w:type="pct"/>
            <w:shd w:val="clear" w:color="auto" w:fill="auto"/>
            <w:noWrap/>
            <w:vAlign w:val="center"/>
          </w:tcPr>
          <w:p w:rsidR="00893941" w:rsidRPr="00F20885" w:rsidRDefault="00893941" w:rsidP="00893941">
            <w:pPr>
              <w:jc w:val="center"/>
            </w:pPr>
            <w:r>
              <w:t>Срок службы</w:t>
            </w:r>
          </w:p>
        </w:tc>
        <w:tc>
          <w:tcPr>
            <w:tcW w:w="445" w:type="pct"/>
            <w:shd w:val="clear" w:color="auto" w:fill="auto"/>
            <w:noWrap/>
            <w:vAlign w:val="center"/>
          </w:tcPr>
          <w:p w:rsidR="00893941" w:rsidRPr="00F20885" w:rsidRDefault="00893941" w:rsidP="00893941">
            <w:pPr>
              <w:jc w:val="center"/>
            </w:pPr>
            <w:r>
              <w:t>Вид топлива</w:t>
            </w:r>
          </w:p>
        </w:tc>
      </w:tr>
      <w:tr w:rsidR="00893941" w:rsidRPr="00F20885" w:rsidTr="00893941">
        <w:trPr>
          <w:trHeight w:val="397"/>
        </w:trPr>
        <w:tc>
          <w:tcPr>
            <w:tcW w:w="5000" w:type="pct"/>
            <w:gridSpan w:val="7"/>
            <w:shd w:val="clear" w:color="auto" w:fill="auto"/>
            <w:noWrap/>
            <w:vAlign w:val="bottom"/>
          </w:tcPr>
          <w:p w:rsidR="00893941" w:rsidRPr="00F20885" w:rsidRDefault="00893941" w:rsidP="00893941">
            <w:r w:rsidRPr="00F20885">
              <w:t>Блок №1</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ДЕВ-25-14 ГМ</w:t>
            </w:r>
          </w:p>
        </w:tc>
        <w:tc>
          <w:tcPr>
            <w:tcW w:w="1010" w:type="pct"/>
            <w:shd w:val="clear" w:color="auto" w:fill="auto"/>
            <w:noWrap/>
            <w:vAlign w:val="bottom"/>
          </w:tcPr>
          <w:p w:rsidR="00893941" w:rsidRPr="00F20885" w:rsidRDefault="00893941" w:rsidP="00893941">
            <w:pPr>
              <w:jc w:val="center"/>
              <w:rPr>
                <w:iCs/>
              </w:rPr>
            </w:pPr>
            <w:r w:rsidRPr="00F20885">
              <w:rPr>
                <w:iCs/>
              </w:rPr>
              <w:t>водогрейный</w:t>
            </w:r>
          </w:p>
        </w:tc>
        <w:tc>
          <w:tcPr>
            <w:tcW w:w="629" w:type="pct"/>
            <w:shd w:val="clear" w:color="auto" w:fill="auto"/>
            <w:noWrap/>
            <w:vAlign w:val="bottom"/>
          </w:tcPr>
          <w:p w:rsidR="00893941" w:rsidRPr="00F20885" w:rsidRDefault="00893941" w:rsidP="00893941">
            <w:pPr>
              <w:jc w:val="center"/>
              <w:rPr>
                <w:bCs/>
                <w:iCs/>
              </w:rPr>
            </w:pPr>
            <w:r w:rsidRPr="00F20885">
              <w:rPr>
                <w:bCs/>
                <w:iCs/>
              </w:rPr>
              <w:t>88,01</w:t>
            </w:r>
          </w:p>
        </w:tc>
        <w:tc>
          <w:tcPr>
            <w:tcW w:w="445" w:type="pct"/>
            <w:shd w:val="clear" w:color="auto" w:fill="auto"/>
            <w:noWrap/>
            <w:vAlign w:val="bottom"/>
          </w:tcPr>
          <w:p w:rsidR="00893941" w:rsidRPr="00F20885" w:rsidRDefault="00893941" w:rsidP="00893941">
            <w:pPr>
              <w:jc w:val="center"/>
              <w:rPr>
                <w:bCs/>
                <w:iCs/>
              </w:rPr>
            </w:pPr>
            <w:r w:rsidRPr="00F20885">
              <w:rPr>
                <w:bCs/>
                <w:iCs/>
              </w:rPr>
              <w:t>17,4</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23</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ДЕВ-25-14 ГМ</w:t>
            </w:r>
          </w:p>
        </w:tc>
        <w:tc>
          <w:tcPr>
            <w:tcW w:w="1010" w:type="pct"/>
            <w:shd w:val="clear" w:color="auto" w:fill="auto"/>
            <w:noWrap/>
            <w:vAlign w:val="bottom"/>
          </w:tcPr>
          <w:p w:rsidR="00893941" w:rsidRPr="00F20885" w:rsidRDefault="00893941" w:rsidP="00893941">
            <w:pPr>
              <w:jc w:val="center"/>
              <w:rPr>
                <w:iCs/>
              </w:rPr>
            </w:pPr>
            <w:r w:rsidRPr="00F20885">
              <w:rPr>
                <w:iCs/>
              </w:rPr>
              <w:t>водогрейный</w:t>
            </w:r>
          </w:p>
        </w:tc>
        <w:tc>
          <w:tcPr>
            <w:tcW w:w="629" w:type="pct"/>
            <w:shd w:val="clear" w:color="auto" w:fill="auto"/>
            <w:noWrap/>
            <w:vAlign w:val="bottom"/>
          </w:tcPr>
          <w:p w:rsidR="00893941" w:rsidRPr="00F20885" w:rsidRDefault="00893941" w:rsidP="00893941">
            <w:pPr>
              <w:jc w:val="center"/>
              <w:rPr>
                <w:bCs/>
                <w:iCs/>
              </w:rPr>
            </w:pPr>
            <w:r w:rsidRPr="00F20885">
              <w:rPr>
                <w:bCs/>
                <w:iCs/>
              </w:rPr>
              <w:t>88,43</w:t>
            </w:r>
          </w:p>
        </w:tc>
        <w:tc>
          <w:tcPr>
            <w:tcW w:w="445" w:type="pct"/>
            <w:shd w:val="clear" w:color="auto" w:fill="auto"/>
            <w:noWrap/>
            <w:vAlign w:val="bottom"/>
          </w:tcPr>
          <w:p w:rsidR="00893941" w:rsidRPr="00F20885" w:rsidRDefault="00893941" w:rsidP="00893941">
            <w:pPr>
              <w:jc w:val="center"/>
              <w:rPr>
                <w:bCs/>
                <w:iCs/>
              </w:rPr>
            </w:pPr>
            <w:r w:rsidRPr="00F20885">
              <w:rPr>
                <w:bCs/>
                <w:iCs/>
              </w:rPr>
              <w:t>17,4</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23</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ДЕВ-25-14 ГМ</w:t>
            </w:r>
          </w:p>
        </w:tc>
        <w:tc>
          <w:tcPr>
            <w:tcW w:w="1010" w:type="pct"/>
            <w:shd w:val="clear" w:color="auto" w:fill="auto"/>
            <w:noWrap/>
            <w:vAlign w:val="bottom"/>
          </w:tcPr>
          <w:p w:rsidR="00893941" w:rsidRPr="00F20885" w:rsidRDefault="00893941" w:rsidP="00893941">
            <w:pPr>
              <w:jc w:val="center"/>
              <w:rPr>
                <w:iCs/>
              </w:rPr>
            </w:pPr>
            <w:r w:rsidRPr="00F20885">
              <w:rPr>
                <w:iCs/>
              </w:rPr>
              <w:t>водогрейный</w:t>
            </w:r>
          </w:p>
        </w:tc>
        <w:tc>
          <w:tcPr>
            <w:tcW w:w="629" w:type="pct"/>
            <w:shd w:val="clear" w:color="auto" w:fill="auto"/>
            <w:noWrap/>
            <w:vAlign w:val="bottom"/>
          </w:tcPr>
          <w:p w:rsidR="00893941" w:rsidRPr="00F20885" w:rsidRDefault="00893941" w:rsidP="00893941">
            <w:pPr>
              <w:jc w:val="center"/>
              <w:rPr>
                <w:bCs/>
                <w:iCs/>
              </w:rPr>
            </w:pPr>
            <w:r w:rsidRPr="00F20885">
              <w:rPr>
                <w:bCs/>
                <w:iCs/>
              </w:rPr>
              <w:t>87,72</w:t>
            </w:r>
          </w:p>
        </w:tc>
        <w:tc>
          <w:tcPr>
            <w:tcW w:w="445" w:type="pct"/>
            <w:shd w:val="clear" w:color="auto" w:fill="auto"/>
            <w:noWrap/>
            <w:vAlign w:val="bottom"/>
          </w:tcPr>
          <w:p w:rsidR="00893941" w:rsidRPr="00F20885" w:rsidRDefault="00893941" w:rsidP="00893941">
            <w:pPr>
              <w:jc w:val="center"/>
              <w:rPr>
                <w:bCs/>
                <w:iCs/>
              </w:rPr>
            </w:pPr>
            <w:r w:rsidRPr="00F20885">
              <w:rPr>
                <w:bCs/>
                <w:iCs/>
              </w:rPr>
              <w:t>17,4</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23</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ДЕВ-25-14 ГМ</w:t>
            </w:r>
          </w:p>
        </w:tc>
        <w:tc>
          <w:tcPr>
            <w:tcW w:w="1010" w:type="pct"/>
            <w:shd w:val="clear" w:color="auto" w:fill="auto"/>
            <w:noWrap/>
            <w:vAlign w:val="bottom"/>
          </w:tcPr>
          <w:p w:rsidR="00893941" w:rsidRPr="00F20885" w:rsidRDefault="00893941" w:rsidP="00893941">
            <w:pPr>
              <w:jc w:val="center"/>
              <w:rPr>
                <w:iCs/>
              </w:rPr>
            </w:pPr>
            <w:r w:rsidRPr="00F20885">
              <w:rPr>
                <w:iCs/>
              </w:rPr>
              <w:t>водогрейный</w:t>
            </w:r>
          </w:p>
        </w:tc>
        <w:tc>
          <w:tcPr>
            <w:tcW w:w="629" w:type="pct"/>
            <w:shd w:val="clear" w:color="auto" w:fill="auto"/>
            <w:noWrap/>
            <w:vAlign w:val="bottom"/>
          </w:tcPr>
          <w:p w:rsidR="00893941" w:rsidRPr="00F20885" w:rsidRDefault="00893941" w:rsidP="00893941">
            <w:pPr>
              <w:rPr>
                <w:bCs/>
                <w:iCs/>
              </w:rPr>
            </w:pPr>
            <w:r w:rsidRPr="00F20885">
              <w:rPr>
                <w:bCs/>
                <w:iCs/>
              </w:rPr>
              <w:t xml:space="preserve">     90,78</w:t>
            </w:r>
          </w:p>
        </w:tc>
        <w:tc>
          <w:tcPr>
            <w:tcW w:w="445" w:type="pct"/>
            <w:shd w:val="clear" w:color="auto" w:fill="auto"/>
            <w:noWrap/>
            <w:vAlign w:val="bottom"/>
          </w:tcPr>
          <w:p w:rsidR="00893941" w:rsidRPr="00F20885" w:rsidRDefault="00893941" w:rsidP="00893941">
            <w:pPr>
              <w:jc w:val="center"/>
              <w:rPr>
                <w:bCs/>
                <w:iCs/>
              </w:rPr>
            </w:pPr>
            <w:r w:rsidRPr="00F20885">
              <w:rPr>
                <w:bCs/>
                <w:iCs/>
              </w:rPr>
              <w:t>17,4</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23</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Блок №1 Котельная №2</w:t>
            </w:r>
          </w:p>
        </w:tc>
        <w:tc>
          <w:tcPr>
            <w:tcW w:w="1010" w:type="pct"/>
            <w:shd w:val="clear" w:color="auto" w:fill="auto"/>
            <w:noWrap/>
            <w:vAlign w:val="bottom"/>
          </w:tcPr>
          <w:p w:rsidR="00893941" w:rsidRPr="00F20885" w:rsidRDefault="00893941" w:rsidP="00893941">
            <w:pPr>
              <w:jc w:val="center"/>
              <w:rPr>
                <w:iCs/>
              </w:rPr>
            </w:pPr>
          </w:p>
        </w:tc>
        <w:tc>
          <w:tcPr>
            <w:tcW w:w="629" w:type="pct"/>
            <w:shd w:val="clear" w:color="auto" w:fill="auto"/>
            <w:noWrap/>
            <w:vAlign w:val="bottom"/>
          </w:tcPr>
          <w:p w:rsidR="00893941" w:rsidRPr="00F20885" w:rsidRDefault="00893941" w:rsidP="00893941">
            <w:pPr>
              <w:jc w:val="center"/>
              <w:rPr>
                <w:b/>
                <w:bCs/>
                <w:iCs/>
              </w:rPr>
            </w:pPr>
            <w:r w:rsidRPr="00F20885">
              <w:rPr>
                <w:b/>
                <w:bCs/>
                <w:iCs/>
              </w:rPr>
              <w:t>88,73</w:t>
            </w:r>
          </w:p>
        </w:tc>
        <w:tc>
          <w:tcPr>
            <w:tcW w:w="445" w:type="pct"/>
            <w:shd w:val="clear" w:color="auto" w:fill="auto"/>
            <w:noWrap/>
            <w:vAlign w:val="bottom"/>
          </w:tcPr>
          <w:p w:rsidR="00893941" w:rsidRPr="00F20885" w:rsidRDefault="00893941" w:rsidP="00893941">
            <w:pPr>
              <w:jc w:val="center"/>
              <w:rPr>
                <w:b/>
                <w:bCs/>
                <w:iCs/>
              </w:rPr>
            </w:pPr>
            <w:r w:rsidRPr="00F20885">
              <w:rPr>
                <w:b/>
                <w:bCs/>
                <w:iCs/>
              </w:rPr>
              <w:t>69,6</w:t>
            </w:r>
          </w:p>
        </w:tc>
        <w:tc>
          <w:tcPr>
            <w:tcW w:w="445" w:type="pct"/>
            <w:shd w:val="clear" w:color="auto" w:fill="auto"/>
            <w:noWrap/>
            <w:vAlign w:val="bottom"/>
          </w:tcPr>
          <w:p w:rsidR="00893941" w:rsidRPr="00F20885" w:rsidRDefault="00893941" w:rsidP="00893941">
            <w:pPr>
              <w:jc w:val="center"/>
              <w:rPr>
                <w:b/>
                <w:bCs/>
                <w:iCs/>
              </w:rPr>
            </w:pPr>
            <w:r w:rsidRPr="00F20885">
              <w:rPr>
                <w:b/>
                <w:bCs/>
                <w:iCs/>
              </w:rPr>
              <w:t>4</w:t>
            </w:r>
          </w:p>
        </w:tc>
        <w:tc>
          <w:tcPr>
            <w:tcW w:w="445" w:type="pct"/>
            <w:shd w:val="clear" w:color="auto" w:fill="auto"/>
            <w:noWrap/>
            <w:vAlign w:val="bottom"/>
          </w:tcPr>
          <w:p w:rsidR="00893941" w:rsidRPr="00F20885" w:rsidRDefault="00893941" w:rsidP="00893941">
            <w:pPr>
              <w:jc w:val="center"/>
              <w:rPr>
                <w:bCs/>
                <w:iCs/>
              </w:rPr>
            </w:pPr>
          </w:p>
        </w:tc>
        <w:tc>
          <w:tcPr>
            <w:tcW w:w="445" w:type="pct"/>
            <w:shd w:val="clear" w:color="auto" w:fill="auto"/>
            <w:noWrap/>
            <w:vAlign w:val="bottom"/>
          </w:tcPr>
          <w:p w:rsidR="00893941" w:rsidRPr="00F20885" w:rsidRDefault="00893941" w:rsidP="00893941">
            <w:pPr>
              <w:jc w:val="center"/>
              <w:rPr>
                <w:bCs/>
                <w:iCs/>
              </w:rPr>
            </w:pPr>
          </w:p>
        </w:tc>
      </w:tr>
      <w:tr w:rsidR="00893941" w:rsidRPr="00F20885" w:rsidTr="00893941">
        <w:trPr>
          <w:trHeight w:val="397"/>
        </w:trPr>
        <w:tc>
          <w:tcPr>
            <w:tcW w:w="5000" w:type="pct"/>
            <w:gridSpan w:val="7"/>
            <w:shd w:val="clear" w:color="auto" w:fill="auto"/>
            <w:noWrap/>
            <w:vAlign w:val="bottom"/>
          </w:tcPr>
          <w:p w:rsidR="00893941" w:rsidRPr="00F20885" w:rsidRDefault="00893941" w:rsidP="00893941">
            <w:pPr>
              <w:rPr>
                <w:bCs/>
                <w:iCs/>
              </w:rPr>
            </w:pPr>
            <w:r w:rsidRPr="00F20885">
              <w:rPr>
                <w:iCs/>
              </w:rPr>
              <w:t xml:space="preserve">Блок №№2,3 в состоянии консервации </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 </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 </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ДЕ-16-14 ГМ</w:t>
            </w:r>
          </w:p>
        </w:tc>
        <w:tc>
          <w:tcPr>
            <w:tcW w:w="1010" w:type="pct"/>
            <w:shd w:val="clear" w:color="auto" w:fill="auto"/>
            <w:noWrap/>
            <w:vAlign w:val="bottom"/>
          </w:tcPr>
          <w:p w:rsidR="00893941" w:rsidRPr="00F20885" w:rsidRDefault="00893941" w:rsidP="00893941">
            <w:pPr>
              <w:jc w:val="center"/>
              <w:rPr>
                <w:iCs/>
              </w:rPr>
            </w:pPr>
            <w:r w:rsidRPr="00F20885">
              <w:rPr>
                <w:iCs/>
              </w:rPr>
              <w:t>паровой</w:t>
            </w:r>
          </w:p>
        </w:tc>
        <w:tc>
          <w:tcPr>
            <w:tcW w:w="629" w:type="pct"/>
            <w:shd w:val="clear" w:color="auto" w:fill="auto"/>
            <w:noWrap/>
            <w:vAlign w:val="bottom"/>
          </w:tcPr>
          <w:p w:rsidR="00893941" w:rsidRPr="00F20885" w:rsidRDefault="00893941" w:rsidP="00893941">
            <w:pPr>
              <w:jc w:val="center"/>
              <w:rPr>
                <w:bCs/>
                <w:iCs/>
              </w:rPr>
            </w:pPr>
            <w:r w:rsidRPr="00F20885">
              <w:rPr>
                <w:bCs/>
                <w:iCs/>
              </w:rPr>
              <w:t>91,8</w:t>
            </w:r>
          </w:p>
        </w:tc>
        <w:tc>
          <w:tcPr>
            <w:tcW w:w="445" w:type="pct"/>
            <w:shd w:val="clear" w:color="auto" w:fill="auto"/>
            <w:noWrap/>
            <w:vAlign w:val="bottom"/>
          </w:tcPr>
          <w:p w:rsidR="00893941" w:rsidRPr="00F20885" w:rsidRDefault="00893941" w:rsidP="00893941">
            <w:pPr>
              <w:jc w:val="center"/>
              <w:rPr>
                <w:bCs/>
                <w:iCs/>
              </w:rPr>
            </w:pPr>
            <w:r w:rsidRPr="00F20885">
              <w:rPr>
                <w:bCs/>
                <w:iCs/>
              </w:rPr>
              <w:t>10,6</w:t>
            </w:r>
          </w:p>
        </w:tc>
        <w:tc>
          <w:tcPr>
            <w:tcW w:w="445" w:type="pct"/>
            <w:shd w:val="clear" w:color="auto" w:fill="auto"/>
            <w:noWrap/>
            <w:vAlign w:val="bottom"/>
          </w:tcPr>
          <w:p w:rsidR="00893941" w:rsidRPr="00F20885" w:rsidRDefault="00893941" w:rsidP="00893941">
            <w:pPr>
              <w:jc w:val="center"/>
              <w:rPr>
                <w:bCs/>
                <w:iCs/>
              </w:rPr>
            </w:pPr>
            <w:r w:rsidRPr="00F20885">
              <w:rPr>
                <w:bCs/>
                <w:iCs/>
              </w:rPr>
              <w:t>1</w:t>
            </w:r>
          </w:p>
        </w:tc>
        <w:tc>
          <w:tcPr>
            <w:tcW w:w="445" w:type="pct"/>
            <w:shd w:val="clear" w:color="auto" w:fill="auto"/>
            <w:noWrap/>
            <w:vAlign w:val="bottom"/>
          </w:tcPr>
          <w:p w:rsidR="00893941" w:rsidRPr="00F20885" w:rsidRDefault="00893941" w:rsidP="00893941">
            <w:pPr>
              <w:jc w:val="center"/>
              <w:rPr>
                <w:bCs/>
                <w:iCs/>
              </w:rPr>
            </w:pPr>
            <w:r w:rsidRPr="00F20885">
              <w:rPr>
                <w:bCs/>
                <w:iCs/>
              </w:rPr>
              <w:t>-</w:t>
            </w:r>
          </w:p>
        </w:tc>
        <w:tc>
          <w:tcPr>
            <w:tcW w:w="445" w:type="pct"/>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580" w:type="pct"/>
            <w:shd w:val="clear" w:color="auto" w:fill="auto"/>
            <w:noWrap/>
            <w:vAlign w:val="bottom"/>
          </w:tcPr>
          <w:p w:rsidR="00893941" w:rsidRPr="00F20885" w:rsidRDefault="00893941" w:rsidP="00893941">
            <w:pPr>
              <w:rPr>
                <w:iCs/>
              </w:rPr>
            </w:pPr>
            <w:r w:rsidRPr="00F20885">
              <w:rPr>
                <w:iCs/>
              </w:rPr>
              <w:t>Блоки №№2,3</w:t>
            </w:r>
          </w:p>
        </w:tc>
        <w:tc>
          <w:tcPr>
            <w:tcW w:w="1010" w:type="pct"/>
            <w:shd w:val="clear" w:color="auto" w:fill="auto"/>
            <w:noWrap/>
            <w:vAlign w:val="bottom"/>
          </w:tcPr>
          <w:p w:rsidR="00893941" w:rsidRPr="00F20885" w:rsidRDefault="00893941" w:rsidP="00893941">
            <w:pPr>
              <w:jc w:val="center"/>
            </w:pPr>
          </w:p>
        </w:tc>
        <w:tc>
          <w:tcPr>
            <w:tcW w:w="629" w:type="pct"/>
            <w:shd w:val="clear" w:color="auto" w:fill="auto"/>
            <w:noWrap/>
            <w:vAlign w:val="bottom"/>
          </w:tcPr>
          <w:p w:rsidR="00893941" w:rsidRPr="00F20885" w:rsidRDefault="00893941" w:rsidP="00893941">
            <w:pPr>
              <w:jc w:val="center"/>
              <w:rPr>
                <w:b/>
                <w:bCs/>
                <w:iCs/>
              </w:rPr>
            </w:pPr>
            <w:r w:rsidRPr="00F20885">
              <w:rPr>
                <w:b/>
                <w:bCs/>
                <w:iCs/>
              </w:rPr>
              <w:t>91,8</w:t>
            </w:r>
          </w:p>
        </w:tc>
        <w:tc>
          <w:tcPr>
            <w:tcW w:w="445" w:type="pct"/>
            <w:shd w:val="clear" w:color="auto" w:fill="auto"/>
            <w:noWrap/>
            <w:vAlign w:val="bottom"/>
          </w:tcPr>
          <w:p w:rsidR="00893941" w:rsidRPr="00F20885" w:rsidRDefault="00893941" w:rsidP="00893941">
            <w:pPr>
              <w:jc w:val="center"/>
              <w:rPr>
                <w:b/>
                <w:bCs/>
                <w:iCs/>
              </w:rPr>
            </w:pPr>
            <w:r w:rsidRPr="00F20885">
              <w:rPr>
                <w:b/>
                <w:bCs/>
                <w:iCs/>
              </w:rPr>
              <w:t>63,6</w:t>
            </w:r>
          </w:p>
        </w:tc>
        <w:tc>
          <w:tcPr>
            <w:tcW w:w="445" w:type="pct"/>
            <w:shd w:val="clear" w:color="auto" w:fill="auto"/>
            <w:noWrap/>
            <w:vAlign w:val="bottom"/>
          </w:tcPr>
          <w:p w:rsidR="00893941" w:rsidRPr="00F20885" w:rsidRDefault="00893941" w:rsidP="00893941">
            <w:pPr>
              <w:jc w:val="center"/>
              <w:rPr>
                <w:b/>
                <w:bCs/>
                <w:iCs/>
              </w:rPr>
            </w:pPr>
            <w:r w:rsidRPr="00F20885">
              <w:rPr>
                <w:b/>
                <w:bCs/>
                <w:iCs/>
              </w:rPr>
              <w:t>6</w:t>
            </w:r>
          </w:p>
        </w:tc>
        <w:tc>
          <w:tcPr>
            <w:tcW w:w="445" w:type="pct"/>
            <w:shd w:val="clear" w:color="auto" w:fill="auto"/>
            <w:noWrap/>
            <w:vAlign w:val="bottom"/>
          </w:tcPr>
          <w:p w:rsidR="00893941" w:rsidRPr="00F20885" w:rsidRDefault="00893941" w:rsidP="00893941">
            <w:pPr>
              <w:rPr>
                <w:b/>
                <w:bCs/>
                <w:iCs/>
              </w:rPr>
            </w:pPr>
          </w:p>
        </w:tc>
        <w:tc>
          <w:tcPr>
            <w:tcW w:w="445" w:type="pct"/>
            <w:shd w:val="clear" w:color="auto" w:fill="auto"/>
            <w:noWrap/>
            <w:vAlign w:val="bottom"/>
          </w:tcPr>
          <w:p w:rsidR="00893941" w:rsidRPr="00F20885" w:rsidRDefault="00893941" w:rsidP="00893941">
            <w:pPr>
              <w:rPr>
                <w:b/>
                <w:bCs/>
                <w:iCs/>
              </w:rPr>
            </w:pPr>
          </w:p>
        </w:tc>
      </w:tr>
    </w:tbl>
    <w:p w:rsidR="00893941" w:rsidRDefault="00893941" w:rsidP="00893941">
      <w:pPr>
        <w:jc w:val="both"/>
        <w:rPr>
          <w:b/>
          <w:sz w:val="22"/>
        </w:rPr>
      </w:pPr>
    </w:p>
    <w:p w:rsidR="00893941" w:rsidRPr="004D7067" w:rsidRDefault="00893941" w:rsidP="00893941">
      <w:pPr>
        <w:jc w:val="both"/>
      </w:pPr>
      <w:r w:rsidRPr="004D7067">
        <w:t>Котельная №3, ул. Магистральная, 12/1</w:t>
      </w:r>
    </w:p>
    <w:tbl>
      <w:tblPr>
        <w:tblW w:w="93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1980"/>
        <w:gridCol w:w="1260"/>
        <w:gridCol w:w="1304"/>
        <w:gridCol w:w="911"/>
        <w:gridCol w:w="1012"/>
        <w:gridCol w:w="1120"/>
      </w:tblGrid>
      <w:tr w:rsidR="00893941" w:rsidRPr="00F20885" w:rsidTr="00893941">
        <w:trPr>
          <w:trHeight w:val="397"/>
        </w:trPr>
        <w:tc>
          <w:tcPr>
            <w:tcW w:w="1781" w:type="dxa"/>
            <w:shd w:val="clear" w:color="auto" w:fill="auto"/>
            <w:noWrap/>
            <w:vAlign w:val="center"/>
          </w:tcPr>
          <w:p w:rsidR="00893941" w:rsidRPr="00F20885" w:rsidRDefault="00893941" w:rsidP="00893941">
            <w:pPr>
              <w:jc w:val="center"/>
            </w:pPr>
            <w:r w:rsidRPr="00F20885">
              <w:t>Марки</w:t>
            </w:r>
          </w:p>
          <w:p w:rsidR="00893941" w:rsidRPr="00F20885" w:rsidRDefault="00893941" w:rsidP="00893941">
            <w:pPr>
              <w:jc w:val="center"/>
            </w:pPr>
            <w:r w:rsidRPr="00F20885">
              <w:t>установленных</w:t>
            </w:r>
          </w:p>
          <w:p w:rsidR="00893941" w:rsidRPr="00F20885" w:rsidRDefault="00893941" w:rsidP="00893941">
            <w:pPr>
              <w:jc w:val="center"/>
            </w:pPr>
            <w:r w:rsidRPr="00F20885">
              <w:t>котлов</w:t>
            </w:r>
          </w:p>
        </w:tc>
        <w:tc>
          <w:tcPr>
            <w:tcW w:w="1980" w:type="dxa"/>
            <w:shd w:val="clear" w:color="auto" w:fill="auto"/>
            <w:noWrap/>
            <w:vAlign w:val="center"/>
          </w:tcPr>
          <w:p w:rsidR="00893941" w:rsidRPr="00F20885" w:rsidRDefault="00893941" w:rsidP="00893941">
            <w:pPr>
              <w:jc w:val="center"/>
            </w:pPr>
            <w:r w:rsidRPr="00F20885">
              <w:t>Режим работы</w:t>
            </w:r>
          </w:p>
          <w:p w:rsidR="00893941" w:rsidRPr="00F20885" w:rsidRDefault="00893941" w:rsidP="00893941">
            <w:pPr>
              <w:jc w:val="center"/>
            </w:pPr>
            <w:r w:rsidRPr="00F20885">
              <w:t>котлов</w:t>
            </w:r>
          </w:p>
          <w:p w:rsidR="00893941" w:rsidRPr="00F20885" w:rsidRDefault="00893941" w:rsidP="00893941">
            <w:pPr>
              <w:jc w:val="center"/>
            </w:pPr>
            <w:r w:rsidRPr="00F20885">
              <w:t>(водогрейный,</w:t>
            </w:r>
          </w:p>
          <w:p w:rsidR="00893941" w:rsidRPr="00F20885" w:rsidRDefault="00893941" w:rsidP="00893941">
            <w:pPr>
              <w:jc w:val="center"/>
            </w:pPr>
            <w:r w:rsidRPr="00F20885">
              <w:t>паровой,</w:t>
            </w:r>
          </w:p>
          <w:p w:rsidR="00893941" w:rsidRPr="00F20885" w:rsidRDefault="00893941" w:rsidP="00893941">
            <w:pPr>
              <w:jc w:val="center"/>
            </w:pPr>
            <w:r w:rsidRPr="00F20885">
              <w:t>ГВС)</w:t>
            </w:r>
          </w:p>
        </w:tc>
        <w:tc>
          <w:tcPr>
            <w:tcW w:w="1260" w:type="dxa"/>
            <w:shd w:val="clear" w:color="auto" w:fill="auto"/>
            <w:noWrap/>
            <w:vAlign w:val="center"/>
          </w:tcPr>
          <w:p w:rsidR="00893941" w:rsidRPr="00F20885" w:rsidRDefault="00893941" w:rsidP="00893941">
            <w:pPr>
              <w:jc w:val="center"/>
            </w:pPr>
            <w:r w:rsidRPr="00F20885">
              <w:t>КПД*</w:t>
            </w:r>
          </w:p>
          <w:p w:rsidR="00893941" w:rsidRPr="00F20885" w:rsidRDefault="00893941" w:rsidP="00893941">
            <w:pPr>
              <w:jc w:val="center"/>
            </w:pPr>
            <w:r w:rsidRPr="00F20885">
              <w:t>котлов,%</w:t>
            </w:r>
          </w:p>
        </w:tc>
        <w:tc>
          <w:tcPr>
            <w:tcW w:w="1304" w:type="dxa"/>
            <w:shd w:val="clear" w:color="auto" w:fill="auto"/>
            <w:noWrap/>
            <w:vAlign w:val="center"/>
          </w:tcPr>
          <w:p w:rsidR="00893941" w:rsidRPr="00F20885" w:rsidRDefault="00893941" w:rsidP="00893941">
            <w:pPr>
              <w:jc w:val="center"/>
            </w:pPr>
            <w:r w:rsidRPr="00F20885">
              <w:t>Мощность</w:t>
            </w:r>
          </w:p>
          <w:p w:rsidR="00893941" w:rsidRPr="00F20885" w:rsidRDefault="00893941" w:rsidP="00893941">
            <w:pPr>
              <w:jc w:val="center"/>
            </w:pPr>
            <w:r w:rsidRPr="00F20885">
              <w:t>котлов</w:t>
            </w:r>
          </w:p>
          <w:p w:rsidR="00893941" w:rsidRPr="00F20885" w:rsidRDefault="00893941" w:rsidP="00893941">
            <w:pPr>
              <w:jc w:val="center"/>
            </w:pPr>
            <w:r w:rsidRPr="00F20885">
              <w:t>(МВт)</w:t>
            </w:r>
          </w:p>
        </w:tc>
        <w:tc>
          <w:tcPr>
            <w:tcW w:w="911" w:type="dxa"/>
            <w:shd w:val="clear" w:color="auto" w:fill="auto"/>
            <w:noWrap/>
            <w:vAlign w:val="center"/>
          </w:tcPr>
          <w:p w:rsidR="00893941" w:rsidRPr="00F20885" w:rsidRDefault="00893941" w:rsidP="00893941">
            <w:pPr>
              <w:jc w:val="center"/>
            </w:pPr>
            <w:r w:rsidRPr="00F20885">
              <w:t>Кол-во</w:t>
            </w:r>
          </w:p>
          <w:p w:rsidR="00893941" w:rsidRPr="00F20885" w:rsidRDefault="00893941" w:rsidP="00893941">
            <w:pPr>
              <w:jc w:val="center"/>
            </w:pPr>
            <w:r w:rsidRPr="00F20885">
              <w:t>котлов</w:t>
            </w:r>
          </w:p>
        </w:tc>
        <w:tc>
          <w:tcPr>
            <w:tcW w:w="1012" w:type="dxa"/>
            <w:shd w:val="clear" w:color="auto" w:fill="auto"/>
            <w:noWrap/>
            <w:vAlign w:val="center"/>
          </w:tcPr>
          <w:p w:rsidR="00893941" w:rsidRPr="00F20885" w:rsidRDefault="00893941" w:rsidP="00893941">
            <w:pPr>
              <w:jc w:val="center"/>
            </w:pPr>
            <w:r w:rsidRPr="00F20885">
              <w:t>Срок</w:t>
            </w:r>
          </w:p>
          <w:p w:rsidR="00893941" w:rsidRPr="00F20885" w:rsidRDefault="00893941" w:rsidP="00893941">
            <w:pPr>
              <w:jc w:val="center"/>
            </w:pPr>
            <w:r w:rsidRPr="00F20885">
              <w:t>службы</w:t>
            </w:r>
          </w:p>
          <w:p w:rsidR="00893941" w:rsidRPr="00F20885" w:rsidRDefault="00893941" w:rsidP="00893941">
            <w:pPr>
              <w:jc w:val="center"/>
            </w:pPr>
            <w:r w:rsidRPr="00F20885">
              <w:t>котлов</w:t>
            </w:r>
          </w:p>
          <w:p w:rsidR="00893941" w:rsidRPr="00F20885" w:rsidRDefault="00893941" w:rsidP="00893941">
            <w:pPr>
              <w:jc w:val="center"/>
            </w:pPr>
            <w:r w:rsidRPr="00F20885">
              <w:t>(лет)</w:t>
            </w:r>
          </w:p>
        </w:tc>
        <w:tc>
          <w:tcPr>
            <w:tcW w:w="1120" w:type="dxa"/>
            <w:shd w:val="clear" w:color="auto" w:fill="auto"/>
            <w:noWrap/>
            <w:vAlign w:val="center"/>
          </w:tcPr>
          <w:p w:rsidR="00893941" w:rsidRPr="00F20885" w:rsidRDefault="00893941" w:rsidP="00893941">
            <w:pPr>
              <w:jc w:val="center"/>
            </w:pPr>
            <w:r w:rsidRPr="00F20885">
              <w:t>Вид</w:t>
            </w:r>
          </w:p>
          <w:p w:rsidR="00893941" w:rsidRPr="00F20885" w:rsidRDefault="00893941" w:rsidP="00893941">
            <w:pPr>
              <w:jc w:val="center"/>
            </w:pPr>
            <w:r w:rsidRPr="00F20885">
              <w:t>топлива</w:t>
            </w:r>
          </w:p>
        </w:tc>
      </w:tr>
      <w:tr w:rsidR="00893941" w:rsidRPr="00F20885" w:rsidTr="00893941">
        <w:trPr>
          <w:trHeight w:val="397"/>
        </w:trPr>
        <w:tc>
          <w:tcPr>
            <w:tcW w:w="1781" w:type="dxa"/>
            <w:shd w:val="clear" w:color="auto" w:fill="auto"/>
            <w:noWrap/>
            <w:vAlign w:val="bottom"/>
          </w:tcPr>
          <w:p w:rsidR="00893941" w:rsidRPr="00F20885" w:rsidRDefault="00893941" w:rsidP="00893941">
            <w:pPr>
              <w:rPr>
                <w:bCs/>
                <w:iCs/>
              </w:rPr>
            </w:pPr>
            <w:r w:rsidRPr="00F20885">
              <w:rPr>
                <w:bCs/>
                <w:iCs/>
              </w:rPr>
              <w:t>КВГМ-50 </w:t>
            </w:r>
          </w:p>
        </w:tc>
        <w:tc>
          <w:tcPr>
            <w:tcW w:w="1980" w:type="dxa"/>
            <w:shd w:val="clear" w:color="auto" w:fill="auto"/>
            <w:noWrap/>
            <w:vAlign w:val="bottom"/>
          </w:tcPr>
          <w:p w:rsidR="00893941" w:rsidRPr="00F20885" w:rsidRDefault="00893941" w:rsidP="00893941">
            <w:pPr>
              <w:jc w:val="center"/>
              <w:rPr>
                <w:bCs/>
                <w:iCs/>
              </w:rPr>
            </w:pPr>
            <w:r w:rsidRPr="00F20885">
              <w:rPr>
                <w:bCs/>
                <w:iCs/>
              </w:rPr>
              <w:t>водогрейный</w:t>
            </w:r>
          </w:p>
        </w:tc>
        <w:tc>
          <w:tcPr>
            <w:tcW w:w="1260" w:type="dxa"/>
            <w:shd w:val="clear" w:color="auto" w:fill="auto"/>
            <w:noWrap/>
            <w:vAlign w:val="bottom"/>
          </w:tcPr>
          <w:p w:rsidR="00893941" w:rsidRPr="00F20885" w:rsidRDefault="00893941" w:rsidP="00893941">
            <w:pPr>
              <w:jc w:val="center"/>
              <w:rPr>
                <w:bCs/>
                <w:iCs/>
              </w:rPr>
            </w:pPr>
            <w:r w:rsidRPr="00F20885">
              <w:rPr>
                <w:bCs/>
                <w:iCs/>
              </w:rPr>
              <w:t>92,24</w:t>
            </w:r>
          </w:p>
        </w:tc>
        <w:tc>
          <w:tcPr>
            <w:tcW w:w="1304" w:type="dxa"/>
            <w:shd w:val="clear" w:color="auto" w:fill="auto"/>
            <w:noWrap/>
            <w:vAlign w:val="bottom"/>
          </w:tcPr>
          <w:p w:rsidR="00893941" w:rsidRPr="00F20885" w:rsidRDefault="00893941" w:rsidP="00893941">
            <w:pPr>
              <w:jc w:val="center"/>
              <w:rPr>
                <w:bCs/>
                <w:iCs/>
              </w:rPr>
            </w:pPr>
            <w:r w:rsidRPr="00F20885">
              <w:rPr>
                <w:bCs/>
                <w:iCs/>
              </w:rPr>
              <w:t>58,15</w:t>
            </w:r>
          </w:p>
        </w:tc>
        <w:tc>
          <w:tcPr>
            <w:tcW w:w="911" w:type="dxa"/>
            <w:shd w:val="clear" w:color="auto" w:fill="auto"/>
            <w:noWrap/>
            <w:vAlign w:val="bottom"/>
          </w:tcPr>
          <w:p w:rsidR="00893941" w:rsidRPr="00F20885" w:rsidRDefault="00893941" w:rsidP="00893941">
            <w:pPr>
              <w:jc w:val="center"/>
              <w:rPr>
                <w:bCs/>
                <w:iCs/>
              </w:rPr>
            </w:pPr>
            <w:r w:rsidRPr="00F20885">
              <w:rPr>
                <w:bCs/>
                <w:iCs/>
              </w:rPr>
              <w:t>1</w:t>
            </w:r>
          </w:p>
        </w:tc>
        <w:tc>
          <w:tcPr>
            <w:tcW w:w="1012" w:type="dxa"/>
            <w:shd w:val="clear" w:color="auto" w:fill="auto"/>
            <w:noWrap/>
            <w:vAlign w:val="bottom"/>
          </w:tcPr>
          <w:p w:rsidR="00893941" w:rsidRPr="00F20885" w:rsidRDefault="00893941" w:rsidP="00893941">
            <w:pPr>
              <w:jc w:val="center"/>
              <w:rPr>
                <w:bCs/>
                <w:iCs/>
              </w:rPr>
            </w:pPr>
            <w:r w:rsidRPr="00F20885">
              <w:rPr>
                <w:bCs/>
                <w:iCs/>
              </w:rPr>
              <w:t>23</w:t>
            </w:r>
          </w:p>
        </w:tc>
        <w:tc>
          <w:tcPr>
            <w:tcW w:w="1120" w:type="dxa"/>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781" w:type="dxa"/>
            <w:shd w:val="clear" w:color="auto" w:fill="auto"/>
            <w:noWrap/>
            <w:vAlign w:val="bottom"/>
          </w:tcPr>
          <w:p w:rsidR="00893941" w:rsidRPr="00F20885" w:rsidRDefault="00893941" w:rsidP="00893941">
            <w:pPr>
              <w:rPr>
                <w:bCs/>
                <w:iCs/>
              </w:rPr>
            </w:pPr>
            <w:r w:rsidRPr="00F20885">
              <w:rPr>
                <w:bCs/>
                <w:iCs/>
              </w:rPr>
              <w:t>КВГМ-50</w:t>
            </w:r>
          </w:p>
        </w:tc>
        <w:tc>
          <w:tcPr>
            <w:tcW w:w="1980" w:type="dxa"/>
            <w:shd w:val="clear" w:color="auto" w:fill="auto"/>
            <w:noWrap/>
            <w:vAlign w:val="bottom"/>
          </w:tcPr>
          <w:p w:rsidR="00893941" w:rsidRPr="00F20885" w:rsidRDefault="00893941" w:rsidP="00893941">
            <w:pPr>
              <w:jc w:val="center"/>
              <w:rPr>
                <w:bCs/>
                <w:iCs/>
              </w:rPr>
            </w:pPr>
            <w:r w:rsidRPr="00F20885">
              <w:rPr>
                <w:bCs/>
                <w:iCs/>
              </w:rPr>
              <w:t>водогрейный</w:t>
            </w:r>
          </w:p>
        </w:tc>
        <w:tc>
          <w:tcPr>
            <w:tcW w:w="1260" w:type="dxa"/>
            <w:shd w:val="clear" w:color="auto" w:fill="auto"/>
            <w:noWrap/>
            <w:vAlign w:val="bottom"/>
          </w:tcPr>
          <w:p w:rsidR="00893941" w:rsidRPr="00F20885" w:rsidRDefault="00893941" w:rsidP="00893941">
            <w:pPr>
              <w:jc w:val="center"/>
              <w:rPr>
                <w:bCs/>
                <w:iCs/>
              </w:rPr>
            </w:pPr>
            <w:r w:rsidRPr="00F20885">
              <w:rPr>
                <w:bCs/>
                <w:iCs/>
              </w:rPr>
              <w:t>93,3</w:t>
            </w:r>
          </w:p>
        </w:tc>
        <w:tc>
          <w:tcPr>
            <w:tcW w:w="1304" w:type="dxa"/>
            <w:shd w:val="clear" w:color="auto" w:fill="auto"/>
            <w:noWrap/>
            <w:vAlign w:val="bottom"/>
          </w:tcPr>
          <w:p w:rsidR="00893941" w:rsidRPr="00F20885" w:rsidRDefault="00893941" w:rsidP="00893941">
            <w:pPr>
              <w:jc w:val="center"/>
              <w:rPr>
                <w:bCs/>
                <w:iCs/>
              </w:rPr>
            </w:pPr>
            <w:r w:rsidRPr="00F20885">
              <w:rPr>
                <w:bCs/>
                <w:iCs/>
              </w:rPr>
              <w:t>58,15</w:t>
            </w:r>
          </w:p>
        </w:tc>
        <w:tc>
          <w:tcPr>
            <w:tcW w:w="911" w:type="dxa"/>
            <w:shd w:val="clear" w:color="auto" w:fill="auto"/>
            <w:noWrap/>
            <w:vAlign w:val="bottom"/>
          </w:tcPr>
          <w:p w:rsidR="00893941" w:rsidRPr="00F20885" w:rsidRDefault="00893941" w:rsidP="00893941">
            <w:pPr>
              <w:jc w:val="center"/>
              <w:rPr>
                <w:bCs/>
                <w:iCs/>
              </w:rPr>
            </w:pPr>
            <w:r w:rsidRPr="00F20885">
              <w:rPr>
                <w:bCs/>
                <w:iCs/>
              </w:rPr>
              <w:t>1</w:t>
            </w:r>
          </w:p>
        </w:tc>
        <w:tc>
          <w:tcPr>
            <w:tcW w:w="1012" w:type="dxa"/>
            <w:shd w:val="clear" w:color="auto" w:fill="auto"/>
            <w:noWrap/>
            <w:vAlign w:val="bottom"/>
          </w:tcPr>
          <w:p w:rsidR="00893941" w:rsidRPr="00F20885" w:rsidRDefault="00893941" w:rsidP="00893941">
            <w:pPr>
              <w:jc w:val="center"/>
              <w:rPr>
                <w:bCs/>
                <w:iCs/>
              </w:rPr>
            </w:pPr>
            <w:r w:rsidRPr="00F20885">
              <w:rPr>
                <w:bCs/>
                <w:iCs/>
              </w:rPr>
              <w:t>23</w:t>
            </w:r>
          </w:p>
        </w:tc>
        <w:tc>
          <w:tcPr>
            <w:tcW w:w="1120" w:type="dxa"/>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781" w:type="dxa"/>
            <w:shd w:val="clear" w:color="auto" w:fill="auto"/>
            <w:noWrap/>
            <w:vAlign w:val="bottom"/>
          </w:tcPr>
          <w:p w:rsidR="00893941" w:rsidRPr="00F20885" w:rsidRDefault="00893941" w:rsidP="00893941">
            <w:pPr>
              <w:rPr>
                <w:bCs/>
                <w:iCs/>
              </w:rPr>
            </w:pPr>
            <w:r w:rsidRPr="00F20885">
              <w:rPr>
                <w:bCs/>
                <w:iCs/>
              </w:rPr>
              <w:t>КВГМ-50</w:t>
            </w:r>
          </w:p>
        </w:tc>
        <w:tc>
          <w:tcPr>
            <w:tcW w:w="1980" w:type="dxa"/>
            <w:shd w:val="clear" w:color="auto" w:fill="auto"/>
            <w:noWrap/>
            <w:vAlign w:val="bottom"/>
          </w:tcPr>
          <w:p w:rsidR="00893941" w:rsidRPr="00F20885" w:rsidRDefault="00893941" w:rsidP="00893941">
            <w:pPr>
              <w:jc w:val="center"/>
              <w:rPr>
                <w:bCs/>
                <w:iCs/>
              </w:rPr>
            </w:pPr>
            <w:r w:rsidRPr="00F20885">
              <w:rPr>
                <w:bCs/>
                <w:iCs/>
              </w:rPr>
              <w:t>водогрейный</w:t>
            </w:r>
          </w:p>
        </w:tc>
        <w:tc>
          <w:tcPr>
            <w:tcW w:w="1260" w:type="dxa"/>
            <w:shd w:val="clear" w:color="auto" w:fill="auto"/>
            <w:noWrap/>
            <w:vAlign w:val="bottom"/>
          </w:tcPr>
          <w:p w:rsidR="00893941" w:rsidRPr="00F20885" w:rsidRDefault="00893941" w:rsidP="00893941">
            <w:pPr>
              <w:jc w:val="center"/>
              <w:rPr>
                <w:bCs/>
                <w:iCs/>
              </w:rPr>
            </w:pPr>
            <w:r w:rsidRPr="00F20885">
              <w:rPr>
                <w:bCs/>
                <w:iCs/>
              </w:rPr>
              <w:t>91,99</w:t>
            </w:r>
          </w:p>
        </w:tc>
        <w:tc>
          <w:tcPr>
            <w:tcW w:w="1304" w:type="dxa"/>
            <w:shd w:val="clear" w:color="auto" w:fill="auto"/>
            <w:noWrap/>
            <w:vAlign w:val="bottom"/>
          </w:tcPr>
          <w:p w:rsidR="00893941" w:rsidRPr="00F20885" w:rsidRDefault="00893941" w:rsidP="00893941">
            <w:pPr>
              <w:jc w:val="center"/>
              <w:rPr>
                <w:bCs/>
                <w:iCs/>
              </w:rPr>
            </w:pPr>
            <w:r w:rsidRPr="00F20885">
              <w:rPr>
                <w:bCs/>
                <w:iCs/>
              </w:rPr>
              <w:t>58,15</w:t>
            </w:r>
          </w:p>
        </w:tc>
        <w:tc>
          <w:tcPr>
            <w:tcW w:w="911" w:type="dxa"/>
            <w:shd w:val="clear" w:color="auto" w:fill="auto"/>
            <w:noWrap/>
            <w:vAlign w:val="bottom"/>
          </w:tcPr>
          <w:p w:rsidR="00893941" w:rsidRPr="00F20885" w:rsidRDefault="00893941" w:rsidP="00893941">
            <w:pPr>
              <w:jc w:val="center"/>
              <w:rPr>
                <w:bCs/>
                <w:iCs/>
              </w:rPr>
            </w:pPr>
            <w:r w:rsidRPr="00F20885">
              <w:rPr>
                <w:bCs/>
                <w:iCs/>
              </w:rPr>
              <w:t>1</w:t>
            </w:r>
          </w:p>
        </w:tc>
        <w:tc>
          <w:tcPr>
            <w:tcW w:w="1012" w:type="dxa"/>
            <w:shd w:val="clear" w:color="auto" w:fill="auto"/>
            <w:noWrap/>
            <w:vAlign w:val="bottom"/>
          </w:tcPr>
          <w:p w:rsidR="00893941" w:rsidRPr="00F20885" w:rsidRDefault="00893941" w:rsidP="00893941">
            <w:pPr>
              <w:jc w:val="center"/>
              <w:rPr>
                <w:bCs/>
                <w:iCs/>
              </w:rPr>
            </w:pPr>
            <w:r w:rsidRPr="00F20885">
              <w:rPr>
                <w:bCs/>
                <w:iCs/>
              </w:rPr>
              <w:t>23</w:t>
            </w:r>
          </w:p>
        </w:tc>
        <w:tc>
          <w:tcPr>
            <w:tcW w:w="1120" w:type="dxa"/>
            <w:shd w:val="clear" w:color="auto" w:fill="auto"/>
            <w:noWrap/>
            <w:vAlign w:val="bottom"/>
          </w:tcPr>
          <w:p w:rsidR="00893941" w:rsidRPr="00F20885" w:rsidRDefault="00893941" w:rsidP="00893941">
            <w:pPr>
              <w:jc w:val="center"/>
              <w:rPr>
                <w:bCs/>
                <w:iCs/>
              </w:rPr>
            </w:pPr>
            <w:r w:rsidRPr="00F20885">
              <w:rPr>
                <w:bCs/>
                <w:iCs/>
              </w:rPr>
              <w:t>газ</w:t>
            </w:r>
          </w:p>
        </w:tc>
      </w:tr>
      <w:tr w:rsidR="00893941" w:rsidRPr="00F20885" w:rsidTr="00893941">
        <w:trPr>
          <w:trHeight w:val="397"/>
        </w:trPr>
        <w:tc>
          <w:tcPr>
            <w:tcW w:w="1781" w:type="dxa"/>
            <w:shd w:val="clear" w:color="auto" w:fill="auto"/>
            <w:noWrap/>
            <w:vAlign w:val="bottom"/>
          </w:tcPr>
          <w:p w:rsidR="00893941" w:rsidRPr="00F20885" w:rsidRDefault="00893941" w:rsidP="00893941">
            <w:pPr>
              <w:rPr>
                <w:bCs/>
                <w:iCs/>
              </w:rPr>
            </w:pPr>
            <w:r w:rsidRPr="00F20885">
              <w:rPr>
                <w:bCs/>
                <w:iCs/>
              </w:rPr>
              <w:t>Котельная №3 </w:t>
            </w:r>
          </w:p>
        </w:tc>
        <w:tc>
          <w:tcPr>
            <w:tcW w:w="1980" w:type="dxa"/>
            <w:shd w:val="clear" w:color="auto" w:fill="auto"/>
            <w:noWrap/>
            <w:vAlign w:val="bottom"/>
          </w:tcPr>
          <w:p w:rsidR="00893941" w:rsidRPr="00F20885" w:rsidRDefault="00893941" w:rsidP="00893941">
            <w:r w:rsidRPr="00F20885">
              <w:t> </w:t>
            </w:r>
          </w:p>
        </w:tc>
        <w:tc>
          <w:tcPr>
            <w:tcW w:w="1260" w:type="dxa"/>
            <w:shd w:val="clear" w:color="auto" w:fill="auto"/>
            <w:noWrap/>
            <w:vAlign w:val="bottom"/>
          </w:tcPr>
          <w:p w:rsidR="00893941" w:rsidRPr="00F20885" w:rsidRDefault="00893941" w:rsidP="00893941">
            <w:pPr>
              <w:jc w:val="center"/>
              <w:rPr>
                <w:b/>
                <w:bCs/>
                <w:iCs/>
              </w:rPr>
            </w:pPr>
            <w:r w:rsidRPr="00F20885">
              <w:rPr>
                <w:b/>
                <w:bCs/>
                <w:iCs/>
              </w:rPr>
              <w:t>92,51</w:t>
            </w:r>
          </w:p>
        </w:tc>
        <w:tc>
          <w:tcPr>
            <w:tcW w:w="1304" w:type="dxa"/>
            <w:shd w:val="clear" w:color="auto" w:fill="auto"/>
            <w:noWrap/>
            <w:vAlign w:val="bottom"/>
          </w:tcPr>
          <w:p w:rsidR="00893941" w:rsidRPr="00F20885" w:rsidRDefault="00893941" w:rsidP="00893941">
            <w:pPr>
              <w:rPr>
                <w:b/>
                <w:bCs/>
                <w:iCs/>
              </w:rPr>
            </w:pPr>
            <w:r w:rsidRPr="00F20885">
              <w:rPr>
                <w:b/>
                <w:bCs/>
                <w:iCs/>
              </w:rPr>
              <w:t>174,45</w:t>
            </w:r>
          </w:p>
        </w:tc>
        <w:tc>
          <w:tcPr>
            <w:tcW w:w="911" w:type="dxa"/>
            <w:shd w:val="clear" w:color="auto" w:fill="auto"/>
            <w:noWrap/>
            <w:vAlign w:val="bottom"/>
          </w:tcPr>
          <w:p w:rsidR="00893941" w:rsidRPr="00F20885" w:rsidRDefault="00893941" w:rsidP="00893941">
            <w:pPr>
              <w:rPr>
                <w:b/>
                <w:bCs/>
                <w:iCs/>
              </w:rPr>
            </w:pPr>
            <w:r w:rsidRPr="00F20885">
              <w:rPr>
                <w:b/>
                <w:bCs/>
                <w:iCs/>
              </w:rPr>
              <w:t>     3</w:t>
            </w:r>
          </w:p>
        </w:tc>
        <w:tc>
          <w:tcPr>
            <w:tcW w:w="1012" w:type="dxa"/>
            <w:shd w:val="clear" w:color="auto" w:fill="auto"/>
            <w:noWrap/>
            <w:vAlign w:val="bottom"/>
          </w:tcPr>
          <w:p w:rsidR="00893941" w:rsidRPr="00F20885" w:rsidRDefault="00893941" w:rsidP="00893941">
            <w:pPr>
              <w:rPr>
                <w:b/>
                <w:bCs/>
                <w:iCs/>
              </w:rPr>
            </w:pPr>
            <w:r w:rsidRPr="00F20885">
              <w:rPr>
                <w:b/>
                <w:bCs/>
                <w:iCs/>
              </w:rPr>
              <w:t> </w:t>
            </w:r>
          </w:p>
        </w:tc>
        <w:tc>
          <w:tcPr>
            <w:tcW w:w="1120" w:type="dxa"/>
            <w:shd w:val="clear" w:color="auto" w:fill="auto"/>
            <w:noWrap/>
            <w:vAlign w:val="bottom"/>
          </w:tcPr>
          <w:p w:rsidR="00893941" w:rsidRPr="00F20885" w:rsidRDefault="00893941" w:rsidP="00893941">
            <w:pPr>
              <w:rPr>
                <w:b/>
                <w:bCs/>
                <w:iCs/>
              </w:rPr>
            </w:pPr>
            <w:r w:rsidRPr="00F20885">
              <w:rPr>
                <w:b/>
                <w:bCs/>
                <w:iCs/>
              </w:rPr>
              <w:t> </w:t>
            </w:r>
          </w:p>
        </w:tc>
      </w:tr>
    </w:tbl>
    <w:p w:rsidR="00893941" w:rsidRDefault="00893941" w:rsidP="00893941">
      <w:pPr>
        <w:pStyle w:val="ad"/>
        <w:spacing w:after="0"/>
        <w:ind w:firstLine="709"/>
        <w:jc w:val="both"/>
      </w:pPr>
    </w:p>
    <w:p w:rsidR="00893941" w:rsidRPr="004D7067" w:rsidRDefault="00893941" w:rsidP="00893941">
      <w:pPr>
        <w:pStyle w:val="ad"/>
        <w:spacing w:after="0"/>
        <w:ind w:firstLine="709"/>
        <w:jc w:val="both"/>
        <w:rPr>
          <w:rFonts w:ascii="Times New Roman" w:hAnsi="Times New Roman"/>
          <w:sz w:val="28"/>
          <w:szCs w:val="28"/>
        </w:rPr>
      </w:pPr>
      <w:r w:rsidRPr="004D7067">
        <w:rPr>
          <w:rFonts w:ascii="Times New Roman" w:hAnsi="Times New Roman"/>
          <w:sz w:val="28"/>
          <w:szCs w:val="28"/>
        </w:rPr>
        <w:t xml:space="preserve">Предприятие вырабатывает и транспортирует тепловую энергию в виде горячей воды, осуществляя переработку, передачу и распределение тепловой энергии конечным потребителям. Конечные потребители подключены к централизованной системе теплоснабжения г. Лянтор  через центральные </w:t>
      </w:r>
      <w:r w:rsidRPr="004D7067">
        <w:rPr>
          <w:rFonts w:ascii="Times New Roman" w:hAnsi="Times New Roman"/>
          <w:sz w:val="28"/>
          <w:szCs w:val="28"/>
        </w:rPr>
        <w:lastRenderedPageBreak/>
        <w:t xml:space="preserve">тепловые пункты (ЦТП) по зависимой схеме теплоснабжения на отопление и вентиляцию, по </w:t>
      </w:r>
      <w:r>
        <w:rPr>
          <w:rFonts w:ascii="Times New Roman" w:hAnsi="Times New Roman"/>
          <w:sz w:val="28"/>
          <w:szCs w:val="28"/>
        </w:rPr>
        <w:t>закрытой</w:t>
      </w:r>
      <w:r w:rsidRPr="004D7067">
        <w:rPr>
          <w:rFonts w:ascii="Times New Roman" w:hAnsi="Times New Roman"/>
          <w:sz w:val="28"/>
          <w:szCs w:val="28"/>
        </w:rPr>
        <w:t xml:space="preserve"> схеме на ГВС.</w:t>
      </w:r>
    </w:p>
    <w:p w:rsidR="00893941" w:rsidRDefault="00893941" w:rsidP="00893941">
      <w:pPr>
        <w:pStyle w:val="21"/>
        <w:spacing w:line="276" w:lineRule="auto"/>
        <w:jc w:val="both"/>
        <w:rPr>
          <w:b w:val="0"/>
          <w:szCs w:val="28"/>
        </w:rPr>
      </w:pPr>
      <w:r w:rsidRPr="004D7067">
        <w:rPr>
          <w:szCs w:val="28"/>
        </w:rPr>
        <w:tab/>
      </w:r>
      <w:r w:rsidRPr="00FD45C6">
        <w:rPr>
          <w:b w:val="0"/>
          <w:szCs w:val="28"/>
        </w:rPr>
        <w:t>Система регулирования в</w:t>
      </w:r>
      <w:r>
        <w:rPr>
          <w:b w:val="0"/>
          <w:szCs w:val="28"/>
        </w:rPr>
        <w:t xml:space="preserve"> городском поселении </w:t>
      </w:r>
      <w:r w:rsidRPr="00FD45C6">
        <w:rPr>
          <w:b w:val="0"/>
          <w:szCs w:val="28"/>
        </w:rPr>
        <w:t>Лянтор качественная с постоянным значением расходов теплоносителя, т.е. расход циркуляционного теплоносителя в тепловых сетях является величиной постоянной.</w:t>
      </w:r>
    </w:p>
    <w:p w:rsidR="00893941" w:rsidRPr="00FD45C6" w:rsidRDefault="00893941" w:rsidP="00893941">
      <w:pPr>
        <w:pStyle w:val="21"/>
        <w:spacing w:line="276" w:lineRule="auto"/>
        <w:ind w:firstLine="709"/>
        <w:jc w:val="both"/>
        <w:rPr>
          <w:b w:val="0"/>
          <w:szCs w:val="28"/>
        </w:rPr>
      </w:pPr>
      <w:r w:rsidRPr="00FD45C6">
        <w:rPr>
          <w:b w:val="0"/>
          <w:szCs w:val="28"/>
        </w:rPr>
        <w:t>При зависимой схеме теплоносителя в ЦТП происходит снижение высоких параметров теплоносителя до нормируемых значений путем смешения прямой сетевой воды (с температурой 110</w:t>
      </w:r>
      <w:r w:rsidRPr="00FD45C6">
        <w:rPr>
          <w:b w:val="0"/>
          <w:szCs w:val="28"/>
        </w:rPr>
        <w:sym w:font="Symbol" w:char="F0B0"/>
      </w:r>
      <w:r w:rsidRPr="00FD45C6">
        <w:rPr>
          <w:b w:val="0"/>
          <w:szCs w:val="28"/>
        </w:rPr>
        <w:t>С) с обратной сетевой водой (с температурой 70</w:t>
      </w:r>
      <w:r w:rsidRPr="00FD45C6">
        <w:rPr>
          <w:b w:val="0"/>
          <w:szCs w:val="28"/>
        </w:rPr>
        <w:sym w:font="Symbol" w:char="F0B0"/>
      </w:r>
      <w:r w:rsidRPr="00FD45C6">
        <w:rPr>
          <w:b w:val="0"/>
          <w:szCs w:val="28"/>
        </w:rPr>
        <w:t>С) до нормируемых значений температуры теплоносителя 95</w:t>
      </w:r>
      <w:r w:rsidRPr="00FD45C6">
        <w:rPr>
          <w:b w:val="0"/>
          <w:szCs w:val="28"/>
        </w:rPr>
        <w:sym w:font="Symbol" w:char="F0B0"/>
      </w:r>
      <w:r w:rsidRPr="00FD45C6">
        <w:rPr>
          <w:b w:val="0"/>
          <w:szCs w:val="28"/>
        </w:rPr>
        <w:t xml:space="preserve">С и по температурному графику 95-70 </w:t>
      </w:r>
      <w:r w:rsidRPr="00FD45C6">
        <w:rPr>
          <w:b w:val="0"/>
          <w:szCs w:val="28"/>
        </w:rPr>
        <w:sym w:font="Symbol" w:char="F0B0"/>
      </w:r>
      <w:r w:rsidRPr="00FD45C6">
        <w:rPr>
          <w:b w:val="0"/>
          <w:szCs w:val="28"/>
        </w:rPr>
        <w:t>С теплоноситель подается по внутриквартальным сетям теплоснабжения от ЦТП до потребителя.</w:t>
      </w:r>
    </w:p>
    <w:p w:rsidR="00893941" w:rsidRDefault="00893941" w:rsidP="00893941">
      <w:pPr>
        <w:ind w:firstLine="720"/>
        <w:jc w:val="both"/>
        <w:rPr>
          <w:szCs w:val="28"/>
        </w:rPr>
      </w:pPr>
      <w:r w:rsidRPr="004D7067">
        <w:rPr>
          <w:szCs w:val="28"/>
        </w:rPr>
        <w:t>Также в ЦТП производится корректировка существующих значений давлений до значений, необходимых для обеспечения качественного теплоснабже</w:t>
      </w:r>
      <w:r>
        <w:rPr>
          <w:szCs w:val="28"/>
        </w:rPr>
        <w:t>ния.</w:t>
      </w:r>
    </w:p>
    <w:p w:rsidR="00893941" w:rsidRDefault="00893941" w:rsidP="00893941">
      <w:pPr>
        <w:ind w:firstLine="720"/>
        <w:jc w:val="both"/>
        <w:rPr>
          <w:szCs w:val="28"/>
        </w:rPr>
      </w:pPr>
      <w:r w:rsidRPr="004D7067">
        <w:rPr>
          <w:szCs w:val="28"/>
        </w:rPr>
        <w:t>Для получения горячей воды холодная вода из трубопровода ХВС, для нагрева, поступает в первую ступень теплообменных аппаратов. Далее, вода, подогретая до нормативной температуры поступает на вторую ступень теплообменников и подается в распределительную сеть горячего водоснабжения в здания потребителя. Проходя по стоякам внутридомовой распределительной сети, с установленными полотенцесушителями, водоразборными кранами и используется потребителем.</w:t>
      </w:r>
    </w:p>
    <w:p w:rsidR="00893941" w:rsidRDefault="00893941" w:rsidP="00893941">
      <w:pPr>
        <w:ind w:firstLine="720"/>
        <w:jc w:val="both"/>
        <w:rPr>
          <w:szCs w:val="28"/>
        </w:rPr>
      </w:pPr>
      <w:r w:rsidRPr="004D7067">
        <w:rPr>
          <w:szCs w:val="28"/>
        </w:rPr>
        <w:t>Не разобранная, частично остывшая горячая вода по циркуляционному трубопроводу возвращается  в  сборный  коллектор на ЦТП  и  вновь  догре</w:t>
      </w:r>
      <w:r>
        <w:rPr>
          <w:szCs w:val="28"/>
        </w:rPr>
        <w:t>в</w:t>
      </w:r>
      <w:r w:rsidRPr="004D7067">
        <w:rPr>
          <w:szCs w:val="28"/>
        </w:rPr>
        <w:t>ается в  теплообменниках до нормативных показателей температуры, и снова поступает во внутридомовую распределит</w:t>
      </w:r>
      <w:r>
        <w:rPr>
          <w:szCs w:val="28"/>
        </w:rPr>
        <w:t>ельную сеть здания потребителя.</w:t>
      </w:r>
    </w:p>
    <w:p w:rsidR="00893941" w:rsidRDefault="00893941" w:rsidP="00893941">
      <w:pPr>
        <w:jc w:val="both"/>
        <w:rPr>
          <w:szCs w:val="28"/>
        </w:rPr>
      </w:pPr>
      <w:r>
        <w:rPr>
          <w:szCs w:val="28"/>
        </w:rPr>
        <w:t>Перечень, основное и вспомогательное оборудование ЦТП представлен в таблице 6.</w:t>
      </w:r>
    </w:p>
    <w:p w:rsidR="00893941" w:rsidRDefault="00893941" w:rsidP="00893941">
      <w:pPr>
        <w:ind w:firstLine="709"/>
        <w:jc w:val="both"/>
        <w:rPr>
          <w:szCs w:val="28"/>
        </w:rPr>
      </w:pPr>
      <w:r>
        <w:rPr>
          <w:szCs w:val="28"/>
        </w:rPr>
        <w:t>Схема водоснабжения городского поселения Лянтор представлена на рисунке 7.</w:t>
      </w:r>
    </w:p>
    <w:p w:rsidR="00893941" w:rsidRDefault="00893941" w:rsidP="00893941">
      <w:pPr>
        <w:ind w:firstLine="709"/>
        <w:jc w:val="both"/>
        <w:rPr>
          <w:sz w:val="22"/>
        </w:rPr>
        <w:sectPr w:rsidR="00893941" w:rsidSect="00893941">
          <w:pgSz w:w="11906" w:h="16838"/>
          <w:pgMar w:top="1134" w:right="850" w:bottom="1134" w:left="1701" w:header="708" w:footer="708" w:gutter="0"/>
          <w:cols w:space="708"/>
          <w:titlePg/>
          <w:docGrid w:linePitch="381"/>
        </w:sectPr>
      </w:pPr>
    </w:p>
    <w:p w:rsidR="00893941" w:rsidRDefault="00893941" w:rsidP="00893941">
      <w:pPr>
        <w:jc w:val="both"/>
        <w:rPr>
          <w:sz w:val="22"/>
        </w:rPr>
      </w:pPr>
      <w:r>
        <w:rPr>
          <w:szCs w:val="28"/>
        </w:rPr>
        <w:lastRenderedPageBreak/>
        <w:t>Таблица 6. Перечень, основное и вспомогательное оборудование ЦТП.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935"/>
        <w:gridCol w:w="1153"/>
        <w:gridCol w:w="2737"/>
        <w:gridCol w:w="1417"/>
        <w:gridCol w:w="1001"/>
        <w:gridCol w:w="820"/>
        <w:gridCol w:w="1215"/>
        <w:gridCol w:w="931"/>
        <w:gridCol w:w="1862"/>
      </w:tblGrid>
      <w:tr w:rsidR="00893941" w:rsidRPr="0059081C" w:rsidTr="00893941">
        <w:tc>
          <w:tcPr>
            <w:tcW w:w="571" w:type="pct"/>
            <w:vAlign w:val="center"/>
          </w:tcPr>
          <w:p w:rsidR="00893941" w:rsidRPr="0059081C" w:rsidRDefault="00893941" w:rsidP="00893941">
            <w:pPr>
              <w:tabs>
                <w:tab w:val="center" w:pos="4677"/>
                <w:tab w:val="right" w:pos="9355"/>
              </w:tabs>
              <w:spacing w:line="22" w:lineRule="atLeast"/>
              <w:jc w:val="center"/>
            </w:pPr>
            <w:r w:rsidRPr="0059081C">
              <w:t>Наименование</w:t>
            </w:r>
          </w:p>
        </w:tc>
        <w:tc>
          <w:tcPr>
            <w:tcW w:w="644" w:type="pct"/>
            <w:vAlign w:val="center"/>
          </w:tcPr>
          <w:p w:rsidR="00893941" w:rsidRPr="0059081C" w:rsidRDefault="00893941" w:rsidP="00893941">
            <w:pPr>
              <w:tabs>
                <w:tab w:val="center" w:pos="4677"/>
                <w:tab w:val="right" w:pos="9355"/>
              </w:tabs>
              <w:spacing w:line="22" w:lineRule="atLeast"/>
              <w:jc w:val="center"/>
            </w:pPr>
            <w:r w:rsidRPr="0059081C">
              <w:t>Место расположения</w:t>
            </w:r>
          </w:p>
        </w:tc>
        <w:tc>
          <w:tcPr>
            <w:tcW w:w="384" w:type="pct"/>
            <w:vAlign w:val="center"/>
          </w:tcPr>
          <w:p w:rsidR="00893941" w:rsidRPr="0059081C" w:rsidRDefault="00893941" w:rsidP="00893941">
            <w:pPr>
              <w:tabs>
                <w:tab w:val="center" w:pos="4677"/>
                <w:tab w:val="right" w:pos="9355"/>
              </w:tabs>
              <w:spacing w:line="22" w:lineRule="atLeast"/>
              <w:jc w:val="center"/>
            </w:pPr>
            <w:r w:rsidRPr="0059081C">
              <w:t>На</w:t>
            </w:r>
            <w:r>
              <w:t xml:space="preserve">грузка </w:t>
            </w:r>
            <w:r w:rsidRPr="0059081C">
              <w:t xml:space="preserve"> ГВС, Гкал/ч</w:t>
            </w:r>
          </w:p>
        </w:tc>
        <w:tc>
          <w:tcPr>
            <w:tcW w:w="990" w:type="pct"/>
            <w:vAlign w:val="center"/>
          </w:tcPr>
          <w:p w:rsidR="00893941" w:rsidRPr="0059081C" w:rsidRDefault="00893941" w:rsidP="00893941">
            <w:pPr>
              <w:tabs>
                <w:tab w:val="center" w:pos="4677"/>
                <w:tab w:val="right" w:pos="9355"/>
              </w:tabs>
              <w:spacing w:line="22" w:lineRule="atLeast"/>
              <w:jc w:val="center"/>
            </w:pPr>
            <w:r w:rsidRPr="0059081C">
              <w:t>Оборудование</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Количество</w:t>
            </w:r>
          </w:p>
        </w:tc>
        <w:tc>
          <w:tcPr>
            <w:tcW w:w="333" w:type="pct"/>
            <w:vAlign w:val="center"/>
          </w:tcPr>
          <w:p w:rsidR="00893941" w:rsidRPr="0059081C" w:rsidRDefault="00893941" w:rsidP="00893941">
            <w:pPr>
              <w:tabs>
                <w:tab w:val="center" w:pos="4677"/>
                <w:tab w:val="right" w:pos="9355"/>
              </w:tabs>
              <w:spacing w:line="22" w:lineRule="atLeast"/>
              <w:jc w:val="center"/>
            </w:pPr>
            <w:r w:rsidRPr="0059081C">
              <w:t>Q-расход (м³/час)</w:t>
            </w:r>
          </w:p>
        </w:tc>
        <w:tc>
          <w:tcPr>
            <w:tcW w:w="273" w:type="pct"/>
            <w:vAlign w:val="center"/>
          </w:tcPr>
          <w:p w:rsidR="00893941" w:rsidRPr="0059081C" w:rsidRDefault="00893941" w:rsidP="00893941">
            <w:pPr>
              <w:tabs>
                <w:tab w:val="center" w:pos="4677"/>
                <w:tab w:val="right" w:pos="9355"/>
              </w:tabs>
              <w:spacing w:line="22" w:lineRule="atLeast"/>
              <w:jc w:val="center"/>
            </w:pPr>
            <w:r w:rsidRPr="0059081C">
              <w:t>Н-напор (м. вод. ст.)</w:t>
            </w:r>
          </w:p>
        </w:tc>
        <w:tc>
          <w:tcPr>
            <w:tcW w:w="404" w:type="pct"/>
            <w:vAlign w:val="center"/>
          </w:tcPr>
          <w:p w:rsidR="00893941" w:rsidRPr="0059081C" w:rsidRDefault="00893941" w:rsidP="00893941">
            <w:pPr>
              <w:tabs>
                <w:tab w:val="center" w:pos="4677"/>
                <w:tab w:val="right" w:pos="9355"/>
              </w:tabs>
              <w:spacing w:line="22" w:lineRule="atLeast"/>
              <w:jc w:val="center"/>
            </w:pPr>
            <w:r w:rsidRPr="0059081C">
              <w:t>n-частота вращения (об/мин)</w:t>
            </w:r>
          </w:p>
        </w:tc>
        <w:tc>
          <w:tcPr>
            <w:tcW w:w="310" w:type="pct"/>
            <w:vAlign w:val="center"/>
          </w:tcPr>
          <w:p w:rsidR="00893941" w:rsidRPr="0059081C" w:rsidRDefault="00893941" w:rsidP="00893941">
            <w:pPr>
              <w:tabs>
                <w:tab w:val="center" w:pos="4677"/>
                <w:tab w:val="right" w:pos="9355"/>
              </w:tabs>
              <w:spacing w:line="22" w:lineRule="atLeast"/>
              <w:jc w:val="center"/>
            </w:pPr>
            <w:r w:rsidRPr="0059081C">
              <w:t>Число секций</w:t>
            </w:r>
          </w:p>
        </w:tc>
        <w:tc>
          <w:tcPr>
            <w:tcW w:w="620" w:type="pct"/>
            <w:vAlign w:val="center"/>
          </w:tcPr>
          <w:p w:rsidR="00893941" w:rsidRPr="0059081C" w:rsidRDefault="00893941" w:rsidP="00893941">
            <w:pPr>
              <w:tabs>
                <w:tab w:val="center" w:pos="4677"/>
                <w:tab w:val="right" w:pos="9355"/>
              </w:tabs>
              <w:spacing w:line="22" w:lineRule="atLeast"/>
              <w:jc w:val="center"/>
            </w:pPr>
            <w:r w:rsidRPr="0059081C">
              <w:t>Характеристика подогревателя</w:t>
            </w:r>
          </w:p>
        </w:tc>
      </w:tr>
      <w:tr w:rsidR="00893941" w:rsidRPr="0059081C" w:rsidTr="00893941">
        <w:trPr>
          <w:trHeight w:val="592"/>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59081C">
              <w:t>ЦТП №1</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59081C">
              <w:t>микрорайон №1, строение  83/1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rsidRPr="0059081C">
              <w:t>4,5</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 IL 200/270-30/4</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2</w:t>
            </w:r>
          </w:p>
        </w:tc>
        <w:tc>
          <w:tcPr>
            <w:tcW w:w="333" w:type="pct"/>
            <w:vAlign w:val="center"/>
          </w:tcPr>
          <w:p w:rsidR="00893941" w:rsidRPr="0059081C" w:rsidRDefault="00893941" w:rsidP="00893941">
            <w:pPr>
              <w:tabs>
                <w:tab w:val="center" w:pos="4677"/>
                <w:tab w:val="right" w:pos="9355"/>
              </w:tabs>
              <w:spacing w:line="22" w:lineRule="atLeast"/>
              <w:jc w:val="center"/>
            </w:pPr>
            <w:r w:rsidRPr="0059081C">
              <w:t>300</w:t>
            </w:r>
          </w:p>
        </w:tc>
        <w:tc>
          <w:tcPr>
            <w:tcW w:w="273" w:type="pct"/>
            <w:vAlign w:val="center"/>
          </w:tcPr>
          <w:p w:rsidR="00893941" w:rsidRPr="0059081C" w:rsidRDefault="00893941" w:rsidP="00893941">
            <w:pPr>
              <w:tabs>
                <w:tab w:val="center" w:pos="4677"/>
                <w:tab w:val="right" w:pos="9355"/>
              </w:tabs>
              <w:spacing w:line="22" w:lineRule="atLeast"/>
              <w:jc w:val="center"/>
            </w:pPr>
            <w:r w:rsidRPr="0059081C">
              <w:t>20,3</w:t>
            </w:r>
          </w:p>
        </w:tc>
        <w:tc>
          <w:tcPr>
            <w:tcW w:w="404" w:type="pct"/>
            <w:vAlign w:val="center"/>
          </w:tcPr>
          <w:p w:rsidR="00893941" w:rsidRPr="0059081C" w:rsidRDefault="00893941" w:rsidP="00893941">
            <w:pPr>
              <w:tabs>
                <w:tab w:val="center" w:pos="4677"/>
                <w:tab w:val="right" w:pos="9355"/>
              </w:tabs>
              <w:spacing w:line="22" w:lineRule="atLeast"/>
              <w:jc w:val="center"/>
            </w:pPr>
            <w:r w:rsidRPr="0059081C">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592"/>
        </w:trPr>
        <w:tc>
          <w:tcPr>
            <w:tcW w:w="571" w:type="pct"/>
            <w:vMerge/>
            <w:vAlign w:val="center"/>
          </w:tcPr>
          <w:p w:rsidR="00893941" w:rsidRPr="0059081C" w:rsidRDefault="00893941" w:rsidP="00893941">
            <w:pPr>
              <w:tabs>
                <w:tab w:val="center" w:pos="4677"/>
                <w:tab w:val="right" w:pos="9355"/>
              </w:tabs>
              <w:spacing w:line="22" w:lineRule="atLeast"/>
              <w:jc w:val="center"/>
            </w:pPr>
          </w:p>
        </w:tc>
        <w:tc>
          <w:tcPr>
            <w:tcW w:w="644" w:type="pct"/>
            <w:vMerge/>
            <w:vAlign w:val="center"/>
          </w:tcPr>
          <w:p w:rsidR="00893941" w:rsidRPr="0059081C"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  IL 50/160-5,5/2</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2</w:t>
            </w:r>
          </w:p>
        </w:tc>
        <w:tc>
          <w:tcPr>
            <w:tcW w:w="333" w:type="pct"/>
            <w:vAlign w:val="center"/>
          </w:tcPr>
          <w:p w:rsidR="00893941" w:rsidRPr="0059081C" w:rsidRDefault="00893941" w:rsidP="00893941">
            <w:pPr>
              <w:tabs>
                <w:tab w:val="center" w:pos="4677"/>
                <w:tab w:val="right" w:pos="9355"/>
              </w:tabs>
              <w:spacing w:line="22" w:lineRule="atLeast"/>
              <w:jc w:val="center"/>
            </w:pPr>
            <w:r w:rsidRPr="0059081C">
              <w:t>40</w:t>
            </w:r>
          </w:p>
        </w:tc>
        <w:tc>
          <w:tcPr>
            <w:tcW w:w="273" w:type="pct"/>
            <w:vAlign w:val="center"/>
          </w:tcPr>
          <w:p w:rsidR="00893941" w:rsidRPr="0059081C" w:rsidRDefault="00893941" w:rsidP="00893941">
            <w:pPr>
              <w:tabs>
                <w:tab w:val="center" w:pos="4677"/>
                <w:tab w:val="right" w:pos="9355"/>
              </w:tabs>
              <w:spacing w:line="22" w:lineRule="atLeast"/>
              <w:jc w:val="center"/>
            </w:pPr>
            <w:r w:rsidRPr="0059081C">
              <w:t>30</w:t>
            </w:r>
          </w:p>
        </w:tc>
        <w:tc>
          <w:tcPr>
            <w:tcW w:w="404" w:type="pct"/>
            <w:vAlign w:val="center"/>
          </w:tcPr>
          <w:p w:rsidR="00893941" w:rsidRPr="0059081C" w:rsidRDefault="00893941" w:rsidP="00893941">
            <w:pPr>
              <w:tabs>
                <w:tab w:val="center" w:pos="4677"/>
                <w:tab w:val="right" w:pos="9355"/>
              </w:tabs>
              <w:spacing w:line="22" w:lineRule="atLeast"/>
              <w:jc w:val="center"/>
            </w:pPr>
            <w:r w:rsidRPr="0059081C">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592"/>
        </w:trPr>
        <w:tc>
          <w:tcPr>
            <w:tcW w:w="571" w:type="pct"/>
            <w:vMerge/>
            <w:vAlign w:val="center"/>
          </w:tcPr>
          <w:p w:rsidR="00893941" w:rsidRPr="0059081C" w:rsidRDefault="00893941" w:rsidP="00893941">
            <w:pPr>
              <w:tabs>
                <w:tab w:val="center" w:pos="4677"/>
                <w:tab w:val="right" w:pos="9355"/>
              </w:tabs>
              <w:spacing w:line="22" w:lineRule="atLeast"/>
              <w:jc w:val="center"/>
            </w:pPr>
          </w:p>
        </w:tc>
        <w:tc>
          <w:tcPr>
            <w:tcW w:w="644" w:type="pct"/>
            <w:vMerge/>
            <w:vAlign w:val="center"/>
          </w:tcPr>
          <w:p w:rsidR="00893941" w:rsidRPr="0059081C"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 COR-2MVIE 5203/VR</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2</w:t>
            </w:r>
          </w:p>
        </w:tc>
        <w:tc>
          <w:tcPr>
            <w:tcW w:w="333" w:type="pct"/>
            <w:vAlign w:val="center"/>
          </w:tcPr>
          <w:p w:rsidR="00893941" w:rsidRPr="0059081C" w:rsidRDefault="00893941" w:rsidP="00893941">
            <w:pPr>
              <w:tabs>
                <w:tab w:val="center" w:pos="4677"/>
                <w:tab w:val="right" w:pos="9355"/>
              </w:tabs>
              <w:spacing w:line="22" w:lineRule="atLeast"/>
              <w:jc w:val="center"/>
            </w:pPr>
            <w:r w:rsidRPr="0059081C">
              <w:t>140</w:t>
            </w:r>
          </w:p>
        </w:tc>
        <w:tc>
          <w:tcPr>
            <w:tcW w:w="273" w:type="pct"/>
            <w:vAlign w:val="center"/>
          </w:tcPr>
          <w:p w:rsidR="00893941" w:rsidRPr="0059081C" w:rsidRDefault="00893941" w:rsidP="00893941">
            <w:pPr>
              <w:tabs>
                <w:tab w:val="center" w:pos="4677"/>
                <w:tab w:val="right" w:pos="9355"/>
              </w:tabs>
              <w:spacing w:line="22" w:lineRule="atLeast"/>
              <w:jc w:val="center"/>
            </w:pPr>
            <w:r w:rsidRPr="0059081C">
              <w:t>34</w:t>
            </w:r>
          </w:p>
        </w:tc>
        <w:tc>
          <w:tcPr>
            <w:tcW w:w="404" w:type="pct"/>
            <w:vAlign w:val="center"/>
          </w:tcPr>
          <w:p w:rsidR="00893941" w:rsidRPr="0059081C" w:rsidRDefault="00893941" w:rsidP="00893941">
            <w:pPr>
              <w:tabs>
                <w:tab w:val="center" w:pos="4677"/>
                <w:tab w:val="right" w:pos="9355"/>
              </w:tabs>
              <w:spacing w:line="22" w:lineRule="atLeast"/>
              <w:jc w:val="center"/>
            </w:pPr>
            <w:r w:rsidRPr="0059081C">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592"/>
        </w:trPr>
        <w:tc>
          <w:tcPr>
            <w:tcW w:w="571" w:type="pct"/>
            <w:vMerge/>
            <w:vAlign w:val="center"/>
          </w:tcPr>
          <w:p w:rsidR="00893941" w:rsidRPr="0059081C" w:rsidRDefault="00893941" w:rsidP="00893941">
            <w:pPr>
              <w:tabs>
                <w:tab w:val="center" w:pos="4677"/>
                <w:tab w:val="right" w:pos="9355"/>
              </w:tabs>
              <w:spacing w:line="22" w:lineRule="atLeast"/>
              <w:jc w:val="center"/>
            </w:pPr>
          </w:p>
        </w:tc>
        <w:tc>
          <w:tcPr>
            <w:tcW w:w="644" w:type="pct"/>
            <w:vMerge/>
            <w:vAlign w:val="center"/>
          </w:tcPr>
          <w:p w:rsidR="00893941" w:rsidRPr="0059081C"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M15-MFG </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rsidRPr="0059081C">
              <w:t>67</w:t>
            </w:r>
          </w:p>
        </w:tc>
        <w:tc>
          <w:tcPr>
            <w:tcW w:w="620" w:type="pct"/>
            <w:vAlign w:val="center"/>
          </w:tcPr>
          <w:p w:rsidR="00893941" w:rsidRPr="0059081C" w:rsidRDefault="00893941" w:rsidP="00893941">
            <w:pPr>
              <w:tabs>
                <w:tab w:val="center" w:pos="4677"/>
                <w:tab w:val="right" w:pos="9355"/>
              </w:tabs>
              <w:spacing w:line="22" w:lineRule="atLeast"/>
              <w:jc w:val="center"/>
            </w:pPr>
            <w:r w:rsidRPr="0059081C">
              <w:t>S - 40,3 м²</w:t>
            </w:r>
          </w:p>
        </w:tc>
      </w:tr>
      <w:tr w:rsidR="00893941" w:rsidRPr="0059081C" w:rsidTr="00893941">
        <w:trPr>
          <w:trHeight w:val="591"/>
        </w:trPr>
        <w:tc>
          <w:tcPr>
            <w:tcW w:w="571" w:type="pct"/>
            <w:vMerge/>
            <w:vAlign w:val="center"/>
          </w:tcPr>
          <w:p w:rsidR="00893941" w:rsidRPr="0059081C" w:rsidRDefault="00893941" w:rsidP="00893941">
            <w:pPr>
              <w:tabs>
                <w:tab w:val="center" w:pos="4677"/>
                <w:tab w:val="right" w:pos="9355"/>
              </w:tabs>
              <w:spacing w:line="22" w:lineRule="atLeast"/>
              <w:jc w:val="center"/>
            </w:pPr>
          </w:p>
        </w:tc>
        <w:tc>
          <w:tcPr>
            <w:tcW w:w="644" w:type="pct"/>
            <w:vMerge/>
            <w:vAlign w:val="center"/>
          </w:tcPr>
          <w:p w:rsidR="00893941" w:rsidRPr="0059081C"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M15-MFG </w:t>
            </w:r>
          </w:p>
        </w:tc>
        <w:tc>
          <w:tcPr>
            <w:tcW w:w="472" w:type="pct"/>
            <w:vAlign w:val="center"/>
          </w:tcPr>
          <w:p w:rsidR="00893941" w:rsidRPr="0059081C" w:rsidRDefault="00893941" w:rsidP="00893941">
            <w:pPr>
              <w:tabs>
                <w:tab w:val="center" w:pos="4677"/>
                <w:tab w:val="right" w:pos="9355"/>
              </w:tabs>
              <w:spacing w:line="22" w:lineRule="atLeast"/>
              <w:jc w:val="center"/>
            </w:pPr>
            <w:r w:rsidRPr="0059081C">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rsidRPr="0059081C">
              <w:t>51</w:t>
            </w:r>
          </w:p>
        </w:tc>
        <w:tc>
          <w:tcPr>
            <w:tcW w:w="620" w:type="pct"/>
            <w:vAlign w:val="center"/>
          </w:tcPr>
          <w:p w:rsidR="00893941" w:rsidRPr="0059081C" w:rsidRDefault="00893941" w:rsidP="00893941">
            <w:pPr>
              <w:tabs>
                <w:tab w:val="center" w:pos="4677"/>
                <w:tab w:val="right" w:pos="9355"/>
              </w:tabs>
              <w:spacing w:line="22" w:lineRule="atLeast"/>
              <w:jc w:val="center"/>
            </w:pPr>
            <w:r w:rsidRPr="0059081C">
              <w:t>S - 30,38 м²</w:t>
            </w:r>
          </w:p>
        </w:tc>
      </w:tr>
      <w:tr w:rsidR="00893941" w:rsidRPr="0059081C" w:rsidTr="00893941">
        <w:trPr>
          <w:trHeight w:val="452"/>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B83AF6">
              <w:t>ЦТП №2</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B83AF6">
              <w:t>микрорайон №1, строение 9/1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1,1</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83AF6">
              <w:t>LP 100-200/210</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130</w:t>
            </w:r>
          </w:p>
        </w:tc>
        <w:tc>
          <w:tcPr>
            <w:tcW w:w="273" w:type="pct"/>
            <w:vAlign w:val="center"/>
          </w:tcPr>
          <w:p w:rsidR="00893941" w:rsidRPr="0059081C" w:rsidRDefault="00893941" w:rsidP="00893941">
            <w:pPr>
              <w:tabs>
                <w:tab w:val="center" w:pos="4677"/>
                <w:tab w:val="right" w:pos="9355"/>
              </w:tabs>
              <w:spacing w:line="22" w:lineRule="atLeast"/>
              <w:jc w:val="center"/>
            </w:pPr>
            <w:r>
              <w:t>50</w:t>
            </w:r>
          </w:p>
        </w:tc>
        <w:tc>
          <w:tcPr>
            <w:tcW w:w="404" w:type="pct"/>
            <w:vAlign w:val="center"/>
          </w:tcPr>
          <w:p w:rsidR="00893941" w:rsidRPr="0059081C" w:rsidRDefault="00893941" w:rsidP="00893941">
            <w:pPr>
              <w:tabs>
                <w:tab w:val="center" w:pos="4677"/>
                <w:tab w:val="right" w:pos="9355"/>
              </w:tabs>
              <w:spacing w:line="22" w:lineRule="atLeast"/>
              <w:jc w:val="center"/>
            </w:pPr>
            <w:r w:rsidRPr="00B83AF6">
              <w:t>2960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451"/>
        </w:trPr>
        <w:tc>
          <w:tcPr>
            <w:tcW w:w="571" w:type="pct"/>
            <w:vMerge/>
            <w:vAlign w:val="center"/>
          </w:tcPr>
          <w:p w:rsidR="00893941" w:rsidRPr="00B83AF6" w:rsidRDefault="00893941" w:rsidP="00893941">
            <w:pPr>
              <w:tabs>
                <w:tab w:val="center" w:pos="4677"/>
                <w:tab w:val="right" w:pos="9355"/>
              </w:tabs>
              <w:spacing w:line="22" w:lineRule="atLeast"/>
              <w:jc w:val="center"/>
            </w:pPr>
          </w:p>
        </w:tc>
        <w:tc>
          <w:tcPr>
            <w:tcW w:w="644" w:type="pct"/>
            <w:vMerge/>
            <w:vAlign w:val="center"/>
          </w:tcPr>
          <w:p w:rsidR="00893941" w:rsidRPr="00B83A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83AF6">
              <w:t>ТРЕД112,5/7,5</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112</w:t>
            </w:r>
          </w:p>
        </w:tc>
        <w:tc>
          <w:tcPr>
            <w:tcW w:w="273" w:type="pct"/>
            <w:vAlign w:val="center"/>
          </w:tcPr>
          <w:p w:rsidR="00893941" w:rsidRPr="0059081C" w:rsidRDefault="00893941" w:rsidP="00893941">
            <w:pPr>
              <w:tabs>
                <w:tab w:val="center" w:pos="4677"/>
                <w:tab w:val="right" w:pos="9355"/>
              </w:tabs>
              <w:spacing w:line="22" w:lineRule="atLeast"/>
              <w:jc w:val="center"/>
            </w:pPr>
            <w:r>
              <w:t>7,5</w:t>
            </w:r>
          </w:p>
        </w:tc>
        <w:tc>
          <w:tcPr>
            <w:tcW w:w="404" w:type="pct"/>
            <w:vAlign w:val="center"/>
          </w:tcPr>
          <w:p w:rsidR="00893941" w:rsidRPr="0059081C" w:rsidRDefault="00893941" w:rsidP="00893941">
            <w:pPr>
              <w:tabs>
                <w:tab w:val="center" w:pos="4677"/>
                <w:tab w:val="right" w:pos="9355"/>
              </w:tabs>
              <w:spacing w:line="22" w:lineRule="atLeast"/>
              <w:jc w:val="center"/>
            </w:pPr>
            <w:r>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451"/>
        </w:trPr>
        <w:tc>
          <w:tcPr>
            <w:tcW w:w="571" w:type="pct"/>
            <w:vMerge/>
            <w:vAlign w:val="center"/>
          </w:tcPr>
          <w:p w:rsidR="00893941" w:rsidRPr="00B83AF6" w:rsidRDefault="00893941" w:rsidP="00893941">
            <w:pPr>
              <w:tabs>
                <w:tab w:val="center" w:pos="4677"/>
                <w:tab w:val="right" w:pos="9355"/>
              </w:tabs>
              <w:spacing w:line="22" w:lineRule="atLeast"/>
              <w:jc w:val="center"/>
            </w:pPr>
          </w:p>
        </w:tc>
        <w:tc>
          <w:tcPr>
            <w:tcW w:w="644" w:type="pct"/>
            <w:vMerge/>
            <w:vAlign w:val="center"/>
          </w:tcPr>
          <w:p w:rsidR="00893941" w:rsidRPr="00B83A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w:t>
            </w:r>
            <w:r>
              <w:t xml:space="preserve"> </w:t>
            </w:r>
            <w:r w:rsidRPr="00B83AF6">
              <w:t>р-025-45,1-1Х</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53</w:t>
            </w:r>
          </w:p>
        </w:tc>
        <w:tc>
          <w:tcPr>
            <w:tcW w:w="620" w:type="pct"/>
            <w:vAlign w:val="center"/>
          </w:tcPr>
          <w:p w:rsidR="00893941" w:rsidRPr="0059081C" w:rsidRDefault="00893941" w:rsidP="00893941">
            <w:pPr>
              <w:tabs>
                <w:tab w:val="center" w:pos="4677"/>
                <w:tab w:val="right" w:pos="9355"/>
              </w:tabs>
              <w:spacing w:line="22" w:lineRule="atLeast"/>
              <w:jc w:val="center"/>
            </w:pPr>
            <w:r w:rsidRPr="00B83AF6">
              <w:t>S - 30,38 м²</w:t>
            </w:r>
          </w:p>
        </w:tc>
      </w:tr>
      <w:tr w:rsidR="00893941" w:rsidRPr="0059081C" w:rsidTr="00893941">
        <w:trPr>
          <w:trHeight w:val="274"/>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3E1905">
              <w:t>ЦТП №3</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3E1905">
              <w:t>ул. Эстонских Дорожников, 25/1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rsidRPr="003E1905">
              <w:t>2,951</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3E1905">
              <w:t>IL 100/250-7,5/4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140</w:t>
            </w:r>
          </w:p>
        </w:tc>
        <w:tc>
          <w:tcPr>
            <w:tcW w:w="273" w:type="pct"/>
            <w:vAlign w:val="center"/>
          </w:tcPr>
          <w:p w:rsidR="00893941" w:rsidRPr="0059081C" w:rsidRDefault="00893941" w:rsidP="00893941">
            <w:pPr>
              <w:tabs>
                <w:tab w:val="center" w:pos="4677"/>
                <w:tab w:val="right" w:pos="9355"/>
              </w:tabs>
              <w:spacing w:line="22" w:lineRule="atLeast"/>
              <w:jc w:val="center"/>
            </w:pPr>
            <w:r>
              <w:t>12</w:t>
            </w:r>
          </w:p>
        </w:tc>
        <w:tc>
          <w:tcPr>
            <w:tcW w:w="404" w:type="pct"/>
            <w:vAlign w:val="center"/>
          </w:tcPr>
          <w:p w:rsidR="00893941" w:rsidRPr="0059081C" w:rsidRDefault="00893941" w:rsidP="00893941">
            <w:pPr>
              <w:tabs>
                <w:tab w:val="center" w:pos="4677"/>
                <w:tab w:val="right" w:pos="9355"/>
              </w:tabs>
              <w:spacing w:line="22" w:lineRule="atLeast"/>
              <w:jc w:val="center"/>
            </w:pPr>
            <w:r w:rsidRPr="003E1905">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270"/>
        </w:trPr>
        <w:tc>
          <w:tcPr>
            <w:tcW w:w="571" w:type="pct"/>
            <w:vMerge/>
            <w:vAlign w:val="center"/>
          </w:tcPr>
          <w:p w:rsidR="00893941" w:rsidRPr="003E1905" w:rsidRDefault="00893941" w:rsidP="00893941">
            <w:pPr>
              <w:tabs>
                <w:tab w:val="center" w:pos="4677"/>
                <w:tab w:val="right" w:pos="9355"/>
              </w:tabs>
              <w:spacing w:line="22" w:lineRule="atLeast"/>
              <w:jc w:val="center"/>
            </w:pPr>
          </w:p>
        </w:tc>
        <w:tc>
          <w:tcPr>
            <w:tcW w:w="644" w:type="pct"/>
            <w:vMerge/>
            <w:vAlign w:val="center"/>
          </w:tcPr>
          <w:p w:rsidR="00893941" w:rsidRPr="003E1905" w:rsidRDefault="00893941" w:rsidP="00893941">
            <w:pPr>
              <w:tabs>
                <w:tab w:val="center" w:pos="4677"/>
                <w:tab w:val="right" w:pos="9355"/>
              </w:tabs>
              <w:spacing w:line="22" w:lineRule="atLeast"/>
              <w:jc w:val="center"/>
            </w:pPr>
          </w:p>
        </w:tc>
        <w:tc>
          <w:tcPr>
            <w:tcW w:w="384" w:type="pct"/>
            <w:vMerge/>
            <w:vAlign w:val="center"/>
          </w:tcPr>
          <w:p w:rsidR="00893941" w:rsidRPr="003E1905"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3E1905">
              <w:t>IL 50/160-5,5/2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3E1905">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270"/>
        </w:trPr>
        <w:tc>
          <w:tcPr>
            <w:tcW w:w="571" w:type="pct"/>
            <w:vMerge/>
            <w:vAlign w:val="center"/>
          </w:tcPr>
          <w:p w:rsidR="00893941" w:rsidRPr="003E1905" w:rsidRDefault="00893941" w:rsidP="00893941">
            <w:pPr>
              <w:tabs>
                <w:tab w:val="center" w:pos="4677"/>
                <w:tab w:val="right" w:pos="9355"/>
              </w:tabs>
              <w:spacing w:line="22" w:lineRule="atLeast"/>
              <w:jc w:val="center"/>
            </w:pPr>
          </w:p>
        </w:tc>
        <w:tc>
          <w:tcPr>
            <w:tcW w:w="644" w:type="pct"/>
            <w:vMerge/>
            <w:vAlign w:val="center"/>
          </w:tcPr>
          <w:p w:rsidR="00893941" w:rsidRPr="003E1905" w:rsidRDefault="00893941" w:rsidP="00893941">
            <w:pPr>
              <w:tabs>
                <w:tab w:val="center" w:pos="4677"/>
                <w:tab w:val="right" w:pos="9355"/>
              </w:tabs>
              <w:spacing w:line="22" w:lineRule="atLeast"/>
              <w:jc w:val="center"/>
            </w:pPr>
          </w:p>
        </w:tc>
        <w:tc>
          <w:tcPr>
            <w:tcW w:w="384" w:type="pct"/>
            <w:vMerge/>
            <w:vAlign w:val="center"/>
          </w:tcPr>
          <w:p w:rsidR="00893941" w:rsidRPr="003E1905"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3E1905">
              <w:t>COR-2MVIE 5203/VR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100</w:t>
            </w:r>
          </w:p>
        </w:tc>
        <w:tc>
          <w:tcPr>
            <w:tcW w:w="273" w:type="pct"/>
            <w:vAlign w:val="center"/>
          </w:tcPr>
          <w:p w:rsidR="00893941" w:rsidRPr="0059081C" w:rsidRDefault="00893941" w:rsidP="00893941">
            <w:pPr>
              <w:tabs>
                <w:tab w:val="center" w:pos="4677"/>
                <w:tab w:val="right" w:pos="9355"/>
              </w:tabs>
              <w:spacing w:line="22" w:lineRule="atLeast"/>
              <w:jc w:val="center"/>
            </w:pPr>
            <w:r>
              <w:t>30,6</w:t>
            </w:r>
          </w:p>
        </w:tc>
        <w:tc>
          <w:tcPr>
            <w:tcW w:w="404" w:type="pct"/>
            <w:vAlign w:val="center"/>
          </w:tcPr>
          <w:p w:rsidR="00893941" w:rsidRPr="0059081C" w:rsidRDefault="00893941" w:rsidP="00893941">
            <w:pPr>
              <w:tabs>
                <w:tab w:val="center" w:pos="4677"/>
                <w:tab w:val="right" w:pos="9355"/>
              </w:tabs>
              <w:spacing w:line="22" w:lineRule="atLeast"/>
              <w:jc w:val="center"/>
            </w:pPr>
            <w:r w:rsidRPr="003E1905">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270"/>
        </w:trPr>
        <w:tc>
          <w:tcPr>
            <w:tcW w:w="571" w:type="pct"/>
            <w:vMerge/>
            <w:vAlign w:val="center"/>
          </w:tcPr>
          <w:p w:rsidR="00893941" w:rsidRPr="003E1905" w:rsidRDefault="00893941" w:rsidP="00893941">
            <w:pPr>
              <w:tabs>
                <w:tab w:val="center" w:pos="4677"/>
                <w:tab w:val="right" w:pos="9355"/>
              </w:tabs>
              <w:spacing w:line="22" w:lineRule="atLeast"/>
              <w:jc w:val="center"/>
            </w:pPr>
          </w:p>
        </w:tc>
        <w:tc>
          <w:tcPr>
            <w:tcW w:w="644" w:type="pct"/>
            <w:vMerge/>
            <w:vAlign w:val="center"/>
          </w:tcPr>
          <w:p w:rsidR="00893941" w:rsidRPr="003E1905" w:rsidRDefault="00893941" w:rsidP="00893941">
            <w:pPr>
              <w:tabs>
                <w:tab w:val="center" w:pos="4677"/>
                <w:tab w:val="right" w:pos="9355"/>
              </w:tabs>
              <w:spacing w:line="22" w:lineRule="atLeast"/>
              <w:jc w:val="center"/>
            </w:pPr>
          </w:p>
        </w:tc>
        <w:tc>
          <w:tcPr>
            <w:tcW w:w="384" w:type="pct"/>
            <w:vMerge/>
            <w:vAlign w:val="center"/>
          </w:tcPr>
          <w:p w:rsidR="00893941" w:rsidRPr="003E1905"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w:t>
            </w:r>
            <w:r>
              <w:t xml:space="preserve"> </w:t>
            </w:r>
            <w:r w:rsidRPr="003E1905">
              <w:t xml:space="preserve">M15-ВFG </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106</w:t>
            </w:r>
          </w:p>
        </w:tc>
        <w:tc>
          <w:tcPr>
            <w:tcW w:w="620" w:type="pct"/>
            <w:vAlign w:val="center"/>
          </w:tcPr>
          <w:p w:rsidR="00893941" w:rsidRPr="0059081C" w:rsidRDefault="00893941" w:rsidP="00893941">
            <w:pPr>
              <w:tabs>
                <w:tab w:val="center" w:pos="4677"/>
                <w:tab w:val="right" w:pos="9355"/>
              </w:tabs>
              <w:spacing w:line="22" w:lineRule="atLeast"/>
              <w:jc w:val="center"/>
            </w:pPr>
            <w:r w:rsidRPr="003E1905">
              <w:t>S - 65,72 м²</w:t>
            </w:r>
          </w:p>
        </w:tc>
      </w:tr>
      <w:tr w:rsidR="00893941" w:rsidRPr="0059081C" w:rsidTr="00893941">
        <w:trPr>
          <w:trHeight w:val="270"/>
        </w:trPr>
        <w:tc>
          <w:tcPr>
            <w:tcW w:w="571" w:type="pct"/>
            <w:vMerge/>
            <w:vAlign w:val="center"/>
          </w:tcPr>
          <w:p w:rsidR="00893941" w:rsidRPr="003E1905" w:rsidRDefault="00893941" w:rsidP="00893941">
            <w:pPr>
              <w:tabs>
                <w:tab w:val="center" w:pos="4677"/>
                <w:tab w:val="right" w:pos="9355"/>
              </w:tabs>
              <w:spacing w:line="22" w:lineRule="atLeast"/>
              <w:jc w:val="center"/>
            </w:pPr>
          </w:p>
        </w:tc>
        <w:tc>
          <w:tcPr>
            <w:tcW w:w="644" w:type="pct"/>
            <w:vMerge/>
            <w:vAlign w:val="center"/>
          </w:tcPr>
          <w:p w:rsidR="00893941" w:rsidRPr="003E1905" w:rsidRDefault="00893941" w:rsidP="00893941">
            <w:pPr>
              <w:tabs>
                <w:tab w:val="center" w:pos="4677"/>
                <w:tab w:val="right" w:pos="9355"/>
              </w:tabs>
              <w:spacing w:line="22" w:lineRule="atLeast"/>
              <w:jc w:val="center"/>
            </w:pPr>
          </w:p>
        </w:tc>
        <w:tc>
          <w:tcPr>
            <w:tcW w:w="384" w:type="pct"/>
            <w:vMerge/>
            <w:vAlign w:val="center"/>
          </w:tcPr>
          <w:p w:rsidR="00893941" w:rsidRPr="003E1905"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w:t>
            </w:r>
            <w:r>
              <w:t xml:space="preserve">  </w:t>
            </w:r>
            <w:r w:rsidRPr="003E1905">
              <w:t xml:space="preserve">M10-ВFG </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65</w:t>
            </w:r>
          </w:p>
        </w:tc>
        <w:tc>
          <w:tcPr>
            <w:tcW w:w="620" w:type="pct"/>
            <w:vAlign w:val="center"/>
          </w:tcPr>
          <w:p w:rsidR="00893941" w:rsidRPr="0059081C" w:rsidRDefault="00893941" w:rsidP="00893941">
            <w:pPr>
              <w:tabs>
                <w:tab w:val="center" w:pos="4677"/>
                <w:tab w:val="right" w:pos="9355"/>
              </w:tabs>
              <w:spacing w:line="22" w:lineRule="atLeast"/>
              <w:jc w:val="center"/>
            </w:pPr>
            <w:r w:rsidRPr="003E1905">
              <w:t>S - 15,12 м²</w:t>
            </w:r>
          </w:p>
        </w:tc>
      </w:tr>
      <w:tr w:rsidR="00893941" w:rsidRPr="0059081C" w:rsidTr="00893941">
        <w:trPr>
          <w:trHeight w:val="185"/>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B95AA5">
              <w:lastRenderedPageBreak/>
              <w:t>ЦТП №4</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B95AA5">
              <w:t>ул.Назаргалеева, строение 12/1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2</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A599D">
              <w:t>IL125/250-11/4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100</w:t>
            </w:r>
          </w:p>
        </w:tc>
        <w:tc>
          <w:tcPr>
            <w:tcW w:w="273" w:type="pct"/>
            <w:vAlign w:val="center"/>
          </w:tcPr>
          <w:p w:rsidR="00893941" w:rsidRPr="0059081C" w:rsidRDefault="00893941" w:rsidP="00893941">
            <w:pPr>
              <w:tabs>
                <w:tab w:val="center" w:pos="4677"/>
                <w:tab w:val="right" w:pos="9355"/>
              </w:tabs>
              <w:spacing w:line="22" w:lineRule="atLeast"/>
              <w:jc w:val="center"/>
            </w:pPr>
            <w:r>
              <w:t>19,5</w:t>
            </w:r>
          </w:p>
        </w:tc>
        <w:tc>
          <w:tcPr>
            <w:tcW w:w="404" w:type="pct"/>
            <w:vAlign w:val="center"/>
          </w:tcPr>
          <w:p w:rsidR="00893941" w:rsidRPr="0059081C" w:rsidRDefault="00893941" w:rsidP="00893941">
            <w:pPr>
              <w:tabs>
                <w:tab w:val="center" w:pos="4677"/>
                <w:tab w:val="right" w:pos="9355"/>
              </w:tabs>
              <w:spacing w:line="22" w:lineRule="atLeast"/>
              <w:jc w:val="center"/>
            </w:pPr>
            <w:r w:rsidRPr="00BA599D">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B95AA5" w:rsidRDefault="00893941" w:rsidP="00893941">
            <w:pPr>
              <w:tabs>
                <w:tab w:val="center" w:pos="4677"/>
                <w:tab w:val="right" w:pos="9355"/>
              </w:tabs>
              <w:spacing w:line="22" w:lineRule="atLeast"/>
              <w:jc w:val="center"/>
            </w:pPr>
          </w:p>
        </w:tc>
        <w:tc>
          <w:tcPr>
            <w:tcW w:w="644" w:type="pct"/>
            <w:vMerge/>
            <w:vAlign w:val="center"/>
          </w:tcPr>
          <w:p w:rsidR="00893941" w:rsidRPr="00B95AA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A599D">
              <w:t>IL50/160-5,5/2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30</w:t>
            </w:r>
          </w:p>
        </w:tc>
        <w:tc>
          <w:tcPr>
            <w:tcW w:w="273" w:type="pct"/>
            <w:vAlign w:val="center"/>
          </w:tcPr>
          <w:p w:rsidR="00893941" w:rsidRPr="0059081C" w:rsidRDefault="00893941" w:rsidP="00893941">
            <w:pPr>
              <w:tabs>
                <w:tab w:val="center" w:pos="4677"/>
                <w:tab w:val="right" w:pos="9355"/>
              </w:tabs>
              <w:spacing w:line="22" w:lineRule="atLeast"/>
              <w:jc w:val="center"/>
            </w:pPr>
            <w:r>
              <w:t>30,5</w:t>
            </w:r>
          </w:p>
        </w:tc>
        <w:tc>
          <w:tcPr>
            <w:tcW w:w="404" w:type="pct"/>
            <w:vAlign w:val="center"/>
          </w:tcPr>
          <w:p w:rsidR="00893941" w:rsidRPr="0059081C" w:rsidRDefault="00893941" w:rsidP="00893941">
            <w:pPr>
              <w:tabs>
                <w:tab w:val="center" w:pos="4677"/>
                <w:tab w:val="right" w:pos="9355"/>
              </w:tabs>
              <w:spacing w:line="22" w:lineRule="atLeast"/>
              <w:jc w:val="center"/>
            </w:pPr>
            <w:r w:rsidRPr="00BA599D">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B95AA5" w:rsidRDefault="00893941" w:rsidP="00893941">
            <w:pPr>
              <w:tabs>
                <w:tab w:val="center" w:pos="4677"/>
                <w:tab w:val="right" w:pos="9355"/>
              </w:tabs>
              <w:spacing w:line="22" w:lineRule="atLeast"/>
              <w:jc w:val="center"/>
            </w:pPr>
          </w:p>
        </w:tc>
        <w:tc>
          <w:tcPr>
            <w:tcW w:w="644" w:type="pct"/>
            <w:vMerge/>
            <w:vAlign w:val="center"/>
          </w:tcPr>
          <w:p w:rsidR="00893941" w:rsidRPr="00B95AA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BA599D">
              <w:t>COR2MVIE 3203/VR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90</w:t>
            </w:r>
          </w:p>
        </w:tc>
        <w:tc>
          <w:tcPr>
            <w:tcW w:w="273" w:type="pct"/>
            <w:vAlign w:val="center"/>
          </w:tcPr>
          <w:p w:rsidR="00893941" w:rsidRPr="0059081C" w:rsidRDefault="00893941" w:rsidP="00893941">
            <w:pPr>
              <w:tabs>
                <w:tab w:val="center" w:pos="4677"/>
                <w:tab w:val="right" w:pos="9355"/>
              </w:tabs>
              <w:spacing w:line="22" w:lineRule="atLeast"/>
              <w:jc w:val="center"/>
            </w:pPr>
            <w:r>
              <w:t>33</w:t>
            </w:r>
          </w:p>
        </w:tc>
        <w:tc>
          <w:tcPr>
            <w:tcW w:w="404" w:type="pct"/>
            <w:vAlign w:val="center"/>
          </w:tcPr>
          <w:p w:rsidR="00893941" w:rsidRPr="0059081C" w:rsidRDefault="00893941" w:rsidP="00893941">
            <w:pPr>
              <w:tabs>
                <w:tab w:val="center" w:pos="4677"/>
                <w:tab w:val="right" w:pos="9355"/>
              </w:tabs>
              <w:spacing w:line="22" w:lineRule="atLeast"/>
              <w:jc w:val="center"/>
            </w:pPr>
            <w:r w:rsidRPr="00BA599D">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B95AA5" w:rsidRDefault="00893941" w:rsidP="00893941">
            <w:pPr>
              <w:tabs>
                <w:tab w:val="center" w:pos="4677"/>
                <w:tab w:val="right" w:pos="9355"/>
              </w:tabs>
              <w:spacing w:line="22" w:lineRule="atLeast"/>
              <w:jc w:val="center"/>
            </w:pPr>
          </w:p>
        </w:tc>
        <w:tc>
          <w:tcPr>
            <w:tcW w:w="644" w:type="pct"/>
            <w:vMerge/>
            <w:vAlign w:val="center"/>
          </w:tcPr>
          <w:p w:rsidR="00893941" w:rsidRPr="00B95AA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w:t>
            </w:r>
            <w:r w:rsidRPr="00BA599D">
              <w:t>M15-BFG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101</w:t>
            </w:r>
          </w:p>
        </w:tc>
        <w:tc>
          <w:tcPr>
            <w:tcW w:w="620" w:type="pct"/>
            <w:vAlign w:val="center"/>
          </w:tcPr>
          <w:p w:rsidR="00893941" w:rsidRPr="0059081C" w:rsidRDefault="00893941" w:rsidP="00893941">
            <w:pPr>
              <w:tabs>
                <w:tab w:val="center" w:pos="4677"/>
                <w:tab w:val="right" w:pos="9355"/>
              </w:tabs>
              <w:spacing w:line="22" w:lineRule="atLeast"/>
              <w:jc w:val="center"/>
            </w:pPr>
            <w:r w:rsidRPr="00BA599D">
              <w:t>S - 87,42 м²</w:t>
            </w:r>
          </w:p>
        </w:tc>
      </w:tr>
      <w:tr w:rsidR="00893941" w:rsidRPr="0059081C" w:rsidTr="00893941">
        <w:trPr>
          <w:trHeight w:val="181"/>
        </w:trPr>
        <w:tc>
          <w:tcPr>
            <w:tcW w:w="571" w:type="pct"/>
            <w:vMerge/>
            <w:vAlign w:val="center"/>
          </w:tcPr>
          <w:p w:rsidR="00893941" w:rsidRPr="00B95AA5" w:rsidRDefault="00893941" w:rsidP="00893941">
            <w:pPr>
              <w:tabs>
                <w:tab w:val="center" w:pos="4677"/>
                <w:tab w:val="right" w:pos="9355"/>
              </w:tabs>
              <w:spacing w:line="22" w:lineRule="atLeast"/>
              <w:jc w:val="center"/>
            </w:pPr>
          </w:p>
        </w:tc>
        <w:tc>
          <w:tcPr>
            <w:tcW w:w="644" w:type="pct"/>
            <w:vMerge/>
            <w:vAlign w:val="center"/>
          </w:tcPr>
          <w:p w:rsidR="00893941" w:rsidRPr="00B95AA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 xml:space="preserve">Водоподогреватель </w:t>
            </w:r>
            <w:r w:rsidRPr="00BA599D">
              <w:t>M16-FG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71</w:t>
            </w:r>
          </w:p>
        </w:tc>
        <w:tc>
          <w:tcPr>
            <w:tcW w:w="620" w:type="pct"/>
            <w:vAlign w:val="center"/>
          </w:tcPr>
          <w:p w:rsidR="00893941" w:rsidRPr="0059081C" w:rsidRDefault="00893941" w:rsidP="00893941">
            <w:pPr>
              <w:tabs>
                <w:tab w:val="center" w:pos="4677"/>
                <w:tab w:val="right" w:pos="9355"/>
              </w:tabs>
              <w:spacing w:line="22" w:lineRule="atLeast"/>
              <w:jc w:val="center"/>
            </w:pPr>
            <w:r w:rsidRPr="00BA599D">
              <w:t>S - 58,7 м²</w:t>
            </w:r>
          </w:p>
        </w:tc>
      </w:tr>
      <w:tr w:rsidR="00893941" w:rsidRPr="0059081C" w:rsidTr="00893941">
        <w:trPr>
          <w:trHeight w:val="340"/>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BA599D">
              <w:t>ЦТП № 5</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BA599D">
              <w:t>ул.</w:t>
            </w:r>
            <w:r>
              <w:t xml:space="preserve"> М</w:t>
            </w:r>
            <w:r w:rsidRPr="00BA599D">
              <w:t>агистральная, строение 28/1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4,3</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A599D">
              <w:t>Д315/50</w:t>
            </w:r>
          </w:p>
        </w:tc>
        <w:tc>
          <w:tcPr>
            <w:tcW w:w="472" w:type="pct"/>
            <w:vAlign w:val="center"/>
          </w:tcPr>
          <w:p w:rsidR="00893941" w:rsidRPr="0059081C" w:rsidRDefault="00893941" w:rsidP="00893941">
            <w:pPr>
              <w:tabs>
                <w:tab w:val="center" w:pos="4677"/>
                <w:tab w:val="right" w:pos="9355"/>
              </w:tabs>
              <w:spacing w:line="22" w:lineRule="atLeast"/>
              <w:jc w:val="center"/>
            </w:pPr>
            <w:r>
              <w:t>350</w:t>
            </w:r>
          </w:p>
        </w:tc>
        <w:tc>
          <w:tcPr>
            <w:tcW w:w="333" w:type="pct"/>
            <w:vAlign w:val="center"/>
          </w:tcPr>
          <w:p w:rsidR="00893941" w:rsidRPr="0059081C" w:rsidRDefault="00893941" w:rsidP="00893941">
            <w:pPr>
              <w:tabs>
                <w:tab w:val="center" w:pos="4677"/>
                <w:tab w:val="right" w:pos="9355"/>
              </w:tabs>
              <w:spacing w:line="22" w:lineRule="atLeast"/>
              <w:jc w:val="center"/>
            </w:pPr>
            <w:r>
              <w:t>50</w:t>
            </w:r>
          </w:p>
        </w:tc>
        <w:tc>
          <w:tcPr>
            <w:tcW w:w="273" w:type="pct"/>
            <w:vAlign w:val="center"/>
          </w:tcPr>
          <w:p w:rsidR="00893941" w:rsidRPr="0059081C" w:rsidRDefault="00893941" w:rsidP="00893941">
            <w:pPr>
              <w:tabs>
                <w:tab w:val="center" w:pos="4677"/>
                <w:tab w:val="right" w:pos="9355"/>
              </w:tabs>
              <w:spacing w:line="22" w:lineRule="atLeast"/>
              <w:jc w:val="center"/>
            </w:pPr>
            <w:r w:rsidRPr="00BA599D">
              <w:t>2900</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338"/>
        </w:trPr>
        <w:tc>
          <w:tcPr>
            <w:tcW w:w="571" w:type="pct"/>
            <w:vMerge/>
            <w:vAlign w:val="center"/>
          </w:tcPr>
          <w:p w:rsidR="00893941" w:rsidRPr="00BA599D" w:rsidRDefault="00893941" w:rsidP="00893941">
            <w:pPr>
              <w:tabs>
                <w:tab w:val="center" w:pos="4677"/>
                <w:tab w:val="right" w:pos="9355"/>
              </w:tabs>
              <w:spacing w:line="22" w:lineRule="atLeast"/>
              <w:jc w:val="center"/>
            </w:pPr>
          </w:p>
        </w:tc>
        <w:tc>
          <w:tcPr>
            <w:tcW w:w="644" w:type="pct"/>
            <w:vMerge/>
            <w:vAlign w:val="center"/>
          </w:tcPr>
          <w:p w:rsidR="00893941" w:rsidRPr="00BA599D"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A599D">
              <w:t>К160/20</w:t>
            </w:r>
          </w:p>
        </w:tc>
        <w:tc>
          <w:tcPr>
            <w:tcW w:w="472" w:type="pct"/>
            <w:vAlign w:val="center"/>
          </w:tcPr>
          <w:p w:rsidR="00893941" w:rsidRPr="0059081C" w:rsidRDefault="00893941" w:rsidP="00893941">
            <w:pPr>
              <w:tabs>
                <w:tab w:val="center" w:pos="4677"/>
                <w:tab w:val="right" w:pos="9355"/>
              </w:tabs>
              <w:spacing w:line="22" w:lineRule="atLeast"/>
              <w:jc w:val="center"/>
            </w:pPr>
            <w:r>
              <w:t>160</w:t>
            </w:r>
          </w:p>
        </w:tc>
        <w:tc>
          <w:tcPr>
            <w:tcW w:w="333" w:type="pct"/>
            <w:vAlign w:val="center"/>
          </w:tcPr>
          <w:p w:rsidR="00893941" w:rsidRPr="0059081C" w:rsidRDefault="00893941" w:rsidP="00893941">
            <w:pPr>
              <w:tabs>
                <w:tab w:val="center" w:pos="4677"/>
                <w:tab w:val="right" w:pos="9355"/>
              </w:tabs>
              <w:spacing w:line="22" w:lineRule="atLeast"/>
              <w:jc w:val="center"/>
            </w:pPr>
            <w:r>
              <w:t>20</w:t>
            </w:r>
          </w:p>
        </w:tc>
        <w:tc>
          <w:tcPr>
            <w:tcW w:w="273" w:type="pct"/>
            <w:vAlign w:val="center"/>
          </w:tcPr>
          <w:p w:rsidR="00893941" w:rsidRPr="0059081C" w:rsidRDefault="00893941" w:rsidP="00893941">
            <w:pPr>
              <w:tabs>
                <w:tab w:val="center" w:pos="4677"/>
                <w:tab w:val="right" w:pos="9355"/>
              </w:tabs>
              <w:spacing w:line="22" w:lineRule="atLeast"/>
              <w:jc w:val="center"/>
            </w:pPr>
            <w:r w:rsidRPr="00BA599D">
              <w:t>1500</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338"/>
        </w:trPr>
        <w:tc>
          <w:tcPr>
            <w:tcW w:w="571" w:type="pct"/>
            <w:vMerge/>
            <w:vAlign w:val="center"/>
          </w:tcPr>
          <w:p w:rsidR="00893941" w:rsidRPr="00BA599D" w:rsidRDefault="00893941" w:rsidP="00893941">
            <w:pPr>
              <w:tabs>
                <w:tab w:val="center" w:pos="4677"/>
                <w:tab w:val="right" w:pos="9355"/>
              </w:tabs>
              <w:spacing w:line="22" w:lineRule="atLeast"/>
              <w:jc w:val="center"/>
            </w:pPr>
          </w:p>
        </w:tc>
        <w:tc>
          <w:tcPr>
            <w:tcW w:w="644" w:type="pct"/>
            <w:vMerge/>
            <w:vAlign w:val="center"/>
          </w:tcPr>
          <w:p w:rsidR="00893941" w:rsidRPr="00BA599D"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A599D">
              <w:t>КМ100/65/200</w:t>
            </w:r>
          </w:p>
        </w:tc>
        <w:tc>
          <w:tcPr>
            <w:tcW w:w="472" w:type="pct"/>
            <w:vAlign w:val="center"/>
          </w:tcPr>
          <w:p w:rsidR="00893941" w:rsidRPr="0059081C" w:rsidRDefault="00893941" w:rsidP="00893941">
            <w:pPr>
              <w:tabs>
                <w:tab w:val="center" w:pos="4677"/>
                <w:tab w:val="right" w:pos="9355"/>
              </w:tabs>
              <w:spacing w:line="22" w:lineRule="atLeast"/>
              <w:jc w:val="center"/>
            </w:pPr>
            <w:r>
              <w:t>160</w:t>
            </w:r>
          </w:p>
        </w:tc>
        <w:tc>
          <w:tcPr>
            <w:tcW w:w="333" w:type="pct"/>
            <w:vAlign w:val="center"/>
          </w:tcPr>
          <w:p w:rsidR="00893941" w:rsidRPr="0059081C" w:rsidRDefault="00893941" w:rsidP="00893941">
            <w:pPr>
              <w:tabs>
                <w:tab w:val="center" w:pos="4677"/>
                <w:tab w:val="right" w:pos="9355"/>
              </w:tabs>
              <w:spacing w:line="22" w:lineRule="atLeast"/>
              <w:jc w:val="center"/>
            </w:pPr>
            <w:r>
              <w:t>65</w:t>
            </w:r>
          </w:p>
        </w:tc>
        <w:tc>
          <w:tcPr>
            <w:tcW w:w="273" w:type="pct"/>
            <w:vAlign w:val="center"/>
          </w:tcPr>
          <w:p w:rsidR="00893941" w:rsidRPr="0059081C" w:rsidRDefault="00893941" w:rsidP="00893941">
            <w:pPr>
              <w:tabs>
                <w:tab w:val="center" w:pos="4677"/>
                <w:tab w:val="right" w:pos="9355"/>
              </w:tabs>
              <w:spacing w:line="22" w:lineRule="atLeast"/>
              <w:jc w:val="center"/>
            </w:pPr>
            <w:r w:rsidRPr="00BA599D">
              <w:t>2900</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338"/>
        </w:trPr>
        <w:tc>
          <w:tcPr>
            <w:tcW w:w="571" w:type="pct"/>
            <w:vMerge/>
            <w:vAlign w:val="center"/>
          </w:tcPr>
          <w:p w:rsidR="00893941" w:rsidRPr="00BA599D" w:rsidRDefault="00893941" w:rsidP="00893941">
            <w:pPr>
              <w:tabs>
                <w:tab w:val="center" w:pos="4677"/>
                <w:tab w:val="right" w:pos="9355"/>
              </w:tabs>
              <w:spacing w:line="22" w:lineRule="atLeast"/>
              <w:jc w:val="center"/>
            </w:pPr>
          </w:p>
        </w:tc>
        <w:tc>
          <w:tcPr>
            <w:tcW w:w="644" w:type="pct"/>
            <w:vMerge/>
            <w:vAlign w:val="center"/>
          </w:tcPr>
          <w:p w:rsidR="00893941" w:rsidRPr="00BA599D"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24</w:t>
            </w:r>
          </w:p>
        </w:tc>
        <w:tc>
          <w:tcPr>
            <w:tcW w:w="620" w:type="pct"/>
            <w:vAlign w:val="center"/>
          </w:tcPr>
          <w:p w:rsidR="00893941" w:rsidRPr="0059081C" w:rsidRDefault="00893941" w:rsidP="00893941">
            <w:pPr>
              <w:tabs>
                <w:tab w:val="center" w:pos="4677"/>
                <w:tab w:val="right" w:pos="9355"/>
              </w:tabs>
              <w:spacing w:line="22" w:lineRule="atLeast"/>
              <w:jc w:val="center"/>
            </w:pPr>
            <w:r w:rsidRPr="00BA599D">
              <w:t>S - 40,3 м²</w:t>
            </w:r>
          </w:p>
        </w:tc>
      </w:tr>
      <w:tr w:rsidR="00893941" w:rsidRPr="0059081C" w:rsidTr="00893941">
        <w:trPr>
          <w:trHeight w:val="239"/>
        </w:trPr>
        <w:tc>
          <w:tcPr>
            <w:tcW w:w="571" w:type="pct"/>
            <w:vMerge w:val="restart"/>
            <w:vAlign w:val="center"/>
          </w:tcPr>
          <w:p w:rsidR="00893941" w:rsidRPr="00BA599D" w:rsidRDefault="00893941" w:rsidP="00893941">
            <w:pPr>
              <w:tabs>
                <w:tab w:val="center" w:pos="4677"/>
                <w:tab w:val="right" w:pos="9355"/>
              </w:tabs>
              <w:spacing w:line="22" w:lineRule="atLeast"/>
              <w:jc w:val="center"/>
            </w:pPr>
            <w:r w:rsidRPr="00971339">
              <w:t>ЦТП №6</w:t>
            </w:r>
          </w:p>
        </w:tc>
        <w:tc>
          <w:tcPr>
            <w:tcW w:w="644" w:type="pct"/>
            <w:vMerge w:val="restart"/>
            <w:vAlign w:val="center"/>
          </w:tcPr>
          <w:p w:rsidR="00893941" w:rsidRPr="00BA599D" w:rsidRDefault="00893941" w:rsidP="00893941">
            <w:pPr>
              <w:tabs>
                <w:tab w:val="center" w:pos="4677"/>
                <w:tab w:val="right" w:pos="9355"/>
              </w:tabs>
              <w:spacing w:line="22" w:lineRule="atLeast"/>
              <w:jc w:val="center"/>
            </w:pPr>
            <w:r w:rsidRPr="00971339">
              <w:t>Национальный поселок, строение 19/1</w:t>
            </w:r>
          </w:p>
        </w:tc>
        <w:tc>
          <w:tcPr>
            <w:tcW w:w="384" w:type="pct"/>
            <w:vMerge w:val="restart"/>
            <w:vAlign w:val="center"/>
          </w:tcPr>
          <w:p w:rsidR="00893941" w:rsidRDefault="00893941" w:rsidP="00893941">
            <w:pPr>
              <w:tabs>
                <w:tab w:val="center" w:pos="4677"/>
                <w:tab w:val="right" w:pos="9355"/>
              </w:tabs>
              <w:spacing w:line="22" w:lineRule="atLeast"/>
              <w:jc w:val="center"/>
            </w:pPr>
            <w:r>
              <w:t>0,7</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971339">
              <w:t>IL 165/120-4/2</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44</w:t>
            </w:r>
          </w:p>
        </w:tc>
        <w:tc>
          <w:tcPr>
            <w:tcW w:w="273" w:type="pct"/>
            <w:vAlign w:val="center"/>
          </w:tcPr>
          <w:p w:rsidR="00893941" w:rsidRDefault="00893941" w:rsidP="00893941">
            <w:pPr>
              <w:tabs>
                <w:tab w:val="center" w:pos="4677"/>
                <w:tab w:val="right" w:pos="9355"/>
              </w:tabs>
              <w:spacing w:line="22" w:lineRule="atLeast"/>
              <w:jc w:val="center"/>
            </w:pPr>
            <w:r>
              <w:t>14,4</w:t>
            </w:r>
          </w:p>
        </w:tc>
        <w:tc>
          <w:tcPr>
            <w:tcW w:w="404" w:type="pct"/>
            <w:vAlign w:val="center"/>
          </w:tcPr>
          <w:p w:rsidR="00893941" w:rsidRDefault="00893941" w:rsidP="00893941">
            <w:pPr>
              <w:tabs>
                <w:tab w:val="center" w:pos="4677"/>
                <w:tab w:val="right" w:pos="9355"/>
              </w:tabs>
              <w:spacing w:line="22" w:lineRule="atLeast"/>
              <w:jc w:val="center"/>
            </w:pPr>
            <w:r w:rsidRPr="00971339">
              <w:t>2900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236"/>
        </w:trPr>
        <w:tc>
          <w:tcPr>
            <w:tcW w:w="571" w:type="pct"/>
            <w:vMerge/>
            <w:vAlign w:val="center"/>
          </w:tcPr>
          <w:p w:rsidR="00893941" w:rsidRPr="00971339" w:rsidRDefault="00893941" w:rsidP="00893941">
            <w:pPr>
              <w:tabs>
                <w:tab w:val="center" w:pos="4677"/>
                <w:tab w:val="right" w:pos="9355"/>
              </w:tabs>
              <w:spacing w:line="22" w:lineRule="atLeast"/>
              <w:jc w:val="center"/>
            </w:pPr>
          </w:p>
        </w:tc>
        <w:tc>
          <w:tcPr>
            <w:tcW w:w="644" w:type="pct"/>
            <w:vMerge/>
            <w:vAlign w:val="center"/>
          </w:tcPr>
          <w:p w:rsidR="00893941" w:rsidRPr="00971339"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971339">
              <w:t>IL 40/160-4/2</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20</w:t>
            </w:r>
          </w:p>
        </w:tc>
        <w:tc>
          <w:tcPr>
            <w:tcW w:w="273" w:type="pct"/>
            <w:vAlign w:val="center"/>
          </w:tcPr>
          <w:p w:rsidR="00893941" w:rsidRDefault="00893941" w:rsidP="00893941">
            <w:pPr>
              <w:tabs>
                <w:tab w:val="center" w:pos="4677"/>
                <w:tab w:val="right" w:pos="9355"/>
              </w:tabs>
              <w:spacing w:line="22" w:lineRule="atLeast"/>
              <w:jc w:val="center"/>
            </w:pPr>
            <w:r>
              <w:t>30</w:t>
            </w:r>
          </w:p>
        </w:tc>
        <w:tc>
          <w:tcPr>
            <w:tcW w:w="404" w:type="pct"/>
            <w:vAlign w:val="center"/>
          </w:tcPr>
          <w:p w:rsidR="00893941" w:rsidRDefault="00893941" w:rsidP="00893941">
            <w:pPr>
              <w:tabs>
                <w:tab w:val="center" w:pos="4677"/>
                <w:tab w:val="right" w:pos="9355"/>
              </w:tabs>
              <w:spacing w:line="22" w:lineRule="atLeast"/>
              <w:jc w:val="center"/>
            </w:pPr>
            <w:r w:rsidRPr="00971339">
              <w:t>2900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236"/>
        </w:trPr>
        <w:tc>
          <w:tcPr>
            <w:tcW w:w="571" w:type="pct"/>
            <w:vMerge/>
            <w:vAlign w:val="center"/>
          </w:tcPr>
          <w:p w:rsidR="00893941" w:rsidRPr="00971339" w:rsidRDefault="00893941" w:rsidP="00893941">
            <w:pPr>
              <w:tabs>
                <w:tab w:val="center" w:pos="4677"/>
                <w:tab w:val="right" w:pos="9355"/>
              </w:tabs>
              <w:spacing w:line="22" w:lineRule="atLeast"/>
              <w:jc w:val="center"/>
            </w:pPr>
          </w:p>
        </w:tc>
        <w:tc>
          <w:tcPr>
            <w:tcW w:w="644" w:type="pct"/>
            <w:vMerge/>
            <w:vAlign w:val="center"/>
          </w:tcPr>
          <w:p w:rsidR="00893941" w:rsidRPr="00971339"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971339">
              <w:t>COR-2MVIE 3203/VR</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100</w:t>
            </w:r>
          </w:p>
        </w:tc>
        <w:tc>
          <w:tcPr>
            <w:tcW w:w="273" w:type="pct"/>
            <w:vAlign w:val="center"/>
          </w:tcPr>
          <w:p w:rsidR="00893941" w:rsidRDefault="00893941" w:rsidP="00893941">
            <w:pPr>
              <w:tabs>
                <w:tab w:val="center" w:pos="4677"/>
                <w:tab w:val="right" w:pos="9355"/>
              </w:tabs>
              <w:spacing w:line="22" w:lineRule="atLeast"/>
              <w:jc w:val="center"/>
            </w:pPr>
            <w:r>
              <w:t>11</w:t>
            </w:r>
          </w:p>
        </w:tc>
        <w:tc>
          <w:tcPr>
            <w:tcW w:w="404" w:type="pct"/>
            <w:vAlign w:val="center"/>
          </w:tcPr>
          <w:p w:rsidR="00893941" w:rsidRDefault="00893941" w:rsidP="00893941">
            <w:pPr>
              <w:tabs>
                <w:tab w:val="center" w:pos="4677"/>
                <w:tab w:val="right" w:pos="9355"/>
              </w:tabs>
              <w:spacing w:line="22" w:lineRule="atLeast"/>
              <w:jc w:val="center"/>
            </w:pPr>
            <w:r w:rsidRPr="00971339">
              <w:t>3770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236"/>
        </w:trPr>
        <w:tc>
          <w:tcPr>
            <w:tcW w:w="571" w:type="pct"/>
            <w:vMerge/>
            <w:vAlign w:val="center"/>
          </w:tcPr>
          <w:p w:rsidR="00893941" w:rsidRPr="00971339" w:rsidRDefault="00893941" w:rsidP="00893941">
            <w:pPr>
              <w:tabs>
                <w:tab w:val="center" w:pos="4677"/>
                <w:tab w:val="right" w:pos="9355"/>
              </w:tabs>
              <w:spacing w:line="22" w:lineRule="atLeast"/>
              <w:jc w:val="center"/>
            </w:pPr>
          </w:p>
        </w:tc>
        <w:tc>
          <w:tcPr>
            <w:tcW w:w="644" w:type="pct"/>
            <w:vMerge/>
            <w:vAlign w:val="center"/>
          </w:tcPr>
          <w:p w:rsidR="00893941" w:rsidRPr="00971339"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t xml:space="preserve"> </w:t>
            </w:r>
            <w:r w:rsidRPr="00971339">
              <w:t>M10-ВFG</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w:t>
            </w:r>
          </w:p>
        </w:tc>
        <w:tc>
          <w:tcPr>
            <w:tcW w:w="273" w:type="pct"/>
            <w:vAlign w:val="center"/>
          </w:tcPr>
          <w:p w:rsidR="00893941" w:rsidRDefault="00893941" w:rsidP="00893941">
            <w:pPr>
              <w:tabs>
                <w:tab w:val="center" w:pos="4677"/>
                <w:tab w:val="right" w:pos="9355"/>
              </w:tabs>
              <w:spacing w:line="22" w:lineRule="atLeast"/>
              <w:jc w:val="center"/>
            </w:pPr>
            <w:r>
              <w:t>-</w:t>
            </w:r>
          </w:p>
        </w:tc>
        <w:tc>
          <w:tcPr>
            <w:tcW w:w="404" w:type="pct"/>
            <w:vAlign w:val="center"/>
          </w:tcPr>
          <w:p w:rsidR="00893941" w:rsidRDefault="00893941" w:rsidP="00893941">
            <w:pPr>
              <w:tabs>
                <w:tab w:val="center" w:pos="4677"/>
                <w:tab w:val="right" w:pos="9355"/>
              </w:tabs>
              <w:spacing w:line="22" w:lineRule="atLeast"/>
              <w:jc w:val="center"/>
            </w:pPr>
            <w:r>
              <w:t>-</w:t>
            </w:r>
          </w:p>
        </w:tc>
        <w:tc>
          <w:tcPr>
            <w:tcW w:w="310" w:type="pct"/>
            <w:vAlign w:val="center"/>
          </w:tcPr>
          <w:p w:rsidR="00893941" w:rsidRDefault="00893941" w:rsidP="00893941">
            <w:pPr>
              <w:tabs>
                <w:tab w:val="center" w:pos="4677"/>
                <w:tab w:val="right" w:pos="9355"/>
              </w:tabs>
              <w:spacing w:line="22" w:lineRule="atLeast"/>
              <w:jc w:val="center"/>
            </w:pPr>
            <w:r>
              <w:t>31</w:t>
            </w:r>
          </w:p>
        </w:tc>
        <w:tc>
          <w:tcPr>
            <w:tcW w:w="620" w:type="pct"/>
            <w:vAlign w:val="center"/>
          </w:tcPr>
          <w:p w:rsidR="00893941" w:rsidRPr="00BA599D" w:rsidRDefault="00893941" w:rsidP="00893941">
            <w:pPr>
              <w:tabs>
                <w:tab w:val="center" w:pos="4677"/>
                <w:tab w:val="right" w:pos="9355"/>
              </w:tabs>
              <w:spacing w:line="22" w:lineRule="atLeast"/>
              <w:jc w:val="center"/>
            </w:pPr>
            <w:r w:rsidRPr="00971339">
              <w:t>S - 8,4 м²</w:t>
            </w:r>
          </w:p>
        </w:tc>
      </w:tr>
      <w:tr w:rsidR="00893941" w:rsidRPr="0059081C" w:rsidTr="00893941">
        <w:trPr>
          <w:trHeight w:val="236"/>
        </w:trPr>
        <w:tc>
          <w:tcPr>
            <w:tcW w:w="571" w:type="pct"/>
            <w:vMerge/>
            <w:vAlign w:val="center"/>
          </w:tcPr>
          <w:p w:rsidR="00893941" w:rsidRPr="00971339" w:rsidRDefault="00893941" w:rsidP="00893941">
            <w:pPr>
              <w:tabs>
                <w:tab w:val="center" w:pos="4677"/>
                <w:tab w:val="right" w:pos="9355"/>
              </w:tabs>
              <w:spacing w:line="22" w:lineRule="atLeast"/>
              <w:jc w:val="center"/>
            </w:pPr>
          </w:p>
        </w:tc>
        <w:tc>
          <w:tcPr>
            <w:tcW w:w="644" w:type="pct"/>
            <w:vMerge/>
            <w:vAlign w:val="center"/>
          </w:tcPr>
          <w:p w:rsidR="00893941" w:rsidRPr="00971339"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t xml:space="preserve"> </w:t>
            </w:r>
            <w:r w:rsidRPr="00971339">
              <w:t>T5-MFG</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w:t>
            </w:r>
          </w:p>
        </w:tc>
        <w:tc>
          <w:tcPr>
            <w:tcW w:w="273" w:type="pct"/>
            <w:vAlign w:val="center"/>
          </w:tcPr>
          <w:p w:rsidR="00893941" w:rsidRDefault="00893941" w:rsidP="00893941">
            <w:pPr>
              <w:tabs>
                <w:tab w:val="center" w:pos="4677"/>
                <w:tab w:val="right" w:pos="9355"/>
              </w:tabs>
              <w:spacing w:line="22" w:lineRule="atLeast"/>
              <w:jc w:val="center"/>
            </w:pPr>
            <w:r>
              <w:t>-</w:t>
            </w:r>
          </w:p>
        </w:tc>
        <w:tc>
          <w:tcPr>
            <w:tcW w:w="404" w:type="pct"/>
            <w:vAlign w:val="center"/>
          </w:tcPr>
          <w:p w:rsidR="00893941" w:rsidRDefault="00893941" w:rsidP="00893941">
            <w:pPr>
              <w:tabs>
                <w:tab w:val="center" w:pos="4677"/>
                <w:tab w:val="right" w:pos="9355"/>
              </w:tabs>
              <w:spacing w:line="22" w:lineRule="atLeast"/>
              <w:jc w:val="center"/>
            </w:pPr>
            <w:r>
              <w:t>-</w:t>
            </w:r>
          </w:p>
        </w:tc>
        <w:tc>
          <w:tcPr>
            <w:tcW w:w="310" w:type="pct"/>
            <w:vAlign w:val="center"/>
          </w:tcPr>
          <w:p w:rsidR="00893941" w:rsidRDefault="00893941" w:rsidP="00893941">
            <w:pPr>
              <w:tabs>
                <w:tab w:val="center" w:pos="4677"/>
                <w:tab w:val="right" w:pos="9355"/>
              </w:tabs>
              <w:spacing w:line="22" w:lineRule="atLeast"/>
              <w:jc w:val="center"/>
            </w:pPr>
            <w:r>
              <w:t>31</w:t>
            </w:r>
          </w:p>
        </w:tc>
        <w:tc>
          <w:tcPr>
            <w:tcW w:w="620" w:type="pct"/>
            <w:vAlign w:val="center"/>
          </w:tcPr>
          <w:p w:rsidR="00893941" w:rsidRPr="00BA599D" w:rsidRDefault="00893941" w:rsidP="00893941">
            <w:pPr>
              <w:tabs>
                <w:tab w:val="center" w:pos="4677"/>
                <w:tab w:val="right" w:pos="9355"/>
              </w:tabs>
              <w:spacing w:line="22" w:lineRule="atLeast"/>
              <w:jc w:val="center"/>
            </w:pPr>
            <w:r w:rsidRPr="00971339">
              <w:t>S - 2,4 м²</w:t>
            </w:r>
          </w:p>
        </w:tc>
      </w:tr>
      <w:tr w:rsidR="00893941" w:rsidRPr="0059081C" w:rsidTr="00893941">
        <w:trPr>
          <w:trHeight w:val="161"/>
        </w:trPr>
        <w:tc>
          <w:tcPr>
            <w:tcW w:w="571" w:type="pct"/>
            <w:vMerge w:val="restart"/>
            <w:vAlign w:val="center"/>
          </w:tcPr>
          <w:p w:rsidR="00893941" w:rsidRPr="00BA599D" w:rsidRDefault="00893941" w:rsidP="00893941">
            <w:pPr>
              <w:tabs>
                <w:tab w:val="center" w:pos="4677"/>
                <w:tab w:val="right" w:pos="9355"/>
              </w:tabs>
              <w:spacing w:line="22" w:lineRule="atLeast"/>
              <w:jc w:val="center"/>
            </w:pPr>
            <w:r w:rsidRPr="007E370A">
              <w:t>ЦТП №7</w:t>
            </w:r>
          </w:p>
        </w:tc>
        <w:tc>
          <w:tcPr>
            <w:tcW w:w="644" w:type="pct"/>
            <w:vMerge w:val="restart"/>
            <w:vAlign w:val="center"/>
          </w:tcPr>
          <w:p w:rsidR="00893941" w:rsidRPr="00BA599D" w:rsidRDefault="00893941" w:rsidP="00893941">
            <w:pPr>
              <w:tabs>
                <w:tab w:val="center" w:pos="4677"/>
                <w:tab w:val="right" w:pos="9355"/>
              </w:tabs>
              <w:spacing w:line="22" w:lineRule="atLeast"/>
              <w:jc w:val="center"/>
            </w:pPr>
            <w:r w:rsidRPr="007E370A">
              <w:t>микрорайон №6, 40/1</w:t>
            </w:r>
          </w:p>
        </w:tc>
        <w:tc>
          <w:tcPr>
            <w:tcW w:w="384" w:type="pct"/>
            <w:vMerge w:val="restart"/>
            <w:vAlign w:val="center"/>
          </w:tcPr>
          <w:p w:rsidR="00893941" w:rsidRDefault="00893941" w:rsidP="00893941">
            <w:pPr>
              <w:tabs>
                <w:tab w:val="center" w:pos="4677"/>
                <w:tab w:val="right" w:pos="9355"/>
              </w:tabs>
              <w:spacing w:line="22" w:lineRule="atLeast"/>
              <w:jc w:val="center"/>
            </w:pPr>
            <w:r>
              <w:t>4</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7E370A">
              <w:t>IL 200/310-37/4</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292</w:t>
            </w:r>
          </w:p>
        </w:tc>
        <w:tc>
          <w:tcPr>
            <w:tcW w:w="273" w:type="pct"/>
            <w:vAlign w:val="center"/>
          </w:tcPr>
          <w:p w:rsidR="00893941" w:rsidRDefault="00893941" w:rsidP="00893941">
            <w:pPr>
              <w:tabs>
                <w:tab w:val="center" w:pos="4677"/>
                <w:tab w:val="right" w:pos="9355"/>
              </w:tabs>
              <w:spacing w:line="22" w:lineRule="atLeast"/>
              <w:jc w:val="center"/>
            </w:pPr>
            <w:r>
              <w:t>24</w:t>
            </w:r>
          </w:p>
        </w:tc>
        <w:tc>
          <w:tcPr>
            <w:tcW w:w="404" w:type="pct"/>
            <w:vAlign w:val="center"/>
          </w:tcPr>
          <w:p w:rsidR="00893941" w:rsidRDefault="00893941" w:rsidP="00893941">
            <w:pPr>
              <w:tabs>
                <w:tab w:val="center" w:pos="4677"/>
                <w:tab w:val="right" w:pos="9355"/>
              </w:tabs>
              <w:spacing w:line="22" w:lineRule="atLeast"/>
              <w:jc w:val="center"/>
            </w:pPr>
            <w:r w:rsidRPr="007E370A">
              <w:t>1450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7E370A" w:rsidRDefault="00893941" w:rsidP="00893941">
            <w:pPr>
              <w:tabs>
                <w:tab w:val="center" w:pos="4677"/>
                <w:tab w:val="right" w:pos="9355"/>
              </w:tabs>
              <w:spacing w:line="22" w:lineRule="atLeast"/>
              <w:jc w:val="center"/>
            </w:pPr>
          </w:p>
        </w:tc>
        <w:tc>
          <w:tcPr>
            <w:tcW w:w="644" w:type="pct"/>
            <w:vMerge/>
            <w:vAlign w:val="center"/>
          </w:tcPr>
          <w:p w:rsidR="00893941" w:rsidRPr="007E370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7E370A">
              <w:t>IL 50/160-5,5/2</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30</w:t>
            </w:r>
          </w:p>
        </w:tc>
        <w:tc>
          <w:tcPr>
            <w:tcW w:w="273" w:type="pct"/>
            <w:vAlign w:val="center"/>
          </w:tcPr>
          <w:p w:rsidR="00893941" w:rsidRDefault="00893941" w:rsidP="00893941">
            <w:pPr>
              <w:tabs>
                <w:tab w:val="center" w:pos="4677"/>
                <w:tab w:val="right" w:pos="9355"/>
              </w:tabs>
              <w:spacing w:line="22" w:lineRule="atLeast"/>
              <w:jc w:val="center"/>
            </w:pPr>
            <w:r>
              <w:t>30</w:t>
            </w:r>
          </w:p>
        </w:tc>
        <w:tc>
          <w:tcPr>
            <w:tcW w:w="404" w:type="pct"/>
            <w:vAlign w:val="center"/>
          </w:tcPr>
          <w:p w:rsidR="00893941" w:rsidRDefault="00893941" w:rsidP="00893941">
            <w:pPr>
              <w:tabs>
                <w:tab w:val="center" w:pos="4677"/>
                <w:tab w:val="right" w:pos="9355"/>
              </w:tabs>
              <w:spacing w:line="22" w:lineRule="atLeast"/>
              <w:jc w:val="center"/>
            </w:pPr>
            <w:r w:rsidRPr="007E370A">
              <w:t>2900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7E370A" w:rsidRDefault="00893941" w:rsidP="00893941">
            <w:pPr>
              <w:tabs>
                <w:tab w:val="center" w:pos="4677"/>
                <w:tab w:val="right" w:pos="9355"/>
              </w:tabs>
              <w:spacing w:line="22" w:lineRule="atLeast"/>
              <w:jc w:val="center"/>
            </w:pPr>
          </w:p>
        </w:tc>
        <w:tc>
          <w:tcPr>
            <w:tcW w:w="644" w:type="pct"/>
            <w:vMerge/>
            <w:vAlign w:val="center"/>
          </w:tcPr>
          <w:p w:rsidR="00893941" w:rsidRPr="007E370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7E370A">
              <w:t>COR-2MVIE 5202/VR</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120</w:t>
            </w:r>
          </w:p>
        </w:tc>
        <w:tc>
          <w:tcPr>
            <w:tcW w:w="273" w:type="pct"/>
            <w:vAlign w:val="center"/>
          </w:tcPr>
          <w:p w:rsidR="00893941" w:rsidRDefault="00893941" w:rsidP="00893941">
            <w:pPr>
              <w:tabs>
                <w:tab w:val="center" w:pos="4677"/>
                <w:tab w:val="right" w:pos="9355"/>
              </w:tabs>
              <w:spacing w:line="22" w:lineRule="atLeast"/>
              <w:jc w:val="center"/>
            </w:pPr>
            <w:r>
              <w:t>31</w:t>
            </w:r>
          </w:p>
        </w:tc>
        <w:tc>
          <w:tcPr>
            <w:tcW w:w="404" w:type="pct"/>
            <w:vAlign w:val="center"/>
          </w:tcPr>
          <w:p w:rsidR="00893941" w:rsidRDefault="00893941" w:rsidP="00893941">
            <w:pPr>
              <w:tabs>
                <w:tab w:val="center" w:pos="4677"/>
                <w:tab w:val="right" w:pos="9355"/>
              </w:tabs>
              <w:spacing w:line="22" w:lineRule="atLeast"/>
              <w:jc w:val="center"/>
            </w:pPr>
            <w:r w:rsidRPr="007E370A">
              <w:t>3770</w:t>
            </w:r>
          </w:p>
        </w:tc>
        <w:tc>
          <w:tcPr>
            <w:tcW w:w="310" w:type="pct"/>
            <w:vAlign w:val="center"/>
          </w:tcPr>
          <w:p w:rsidR="00893941" w:rsidRDefault="00893941" w:rsidP="00893941">
            <w:pPr>
              <w:tabs>
                <w:tab w:val="center" w:pos="4677"/>
                <w:tab w:val="right" w:pos="9355"/>
              </w:tabs>
              <w:spacing w:line="22" w:lineRule="atLeast"/>
              <w:jc w:val="center"/>
            </w:pPr>
            <w:r>
              <w:t>-</w:t>
            </w:r>
          </w:p>
        </w:tc>
        <w:tc>
          <w:tcPr>
            <w:tcW w:w="620" w:type="pct"/>
            <w:vAlign w:val="center"/>
          </w:tcPr>
          <w:p w:rsidR="00893941" w:rsidRPr="00BA599D"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7E370A" w:rsidRDefault="00893941" w:rsidP="00893941">
            <w:pPr>
              <w:tabs>
                <w:tab w:val="center" w:pos="4677"/>
                <w:tab w:val="right" w:pos="9355"/>
              </w:tabs>
              <w:spacing w:line="22" w:lineRule="atLeast"/>
              <w:jc w:val="center"/>
            </w:pPr>
          </w:p>
        </w:tc>
        <w:tc>
          <w:tcPr>
            <w:tcW w:w="644" w:type="pct"/>
            <w:vMerge/>
            <w:vAlign w:val="center"/>
          </w:tcPr>
          <w:p w:rsidR="00893941" w:rsidRPr="007E370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t xml:space="preserve">  </w:t>
            </w:r>
            <w:r w:rsidRPr="007E370A">
              <w:t>M15-MFG</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w:t>
            </w:r>
          </w:p>
        </w:tc>
        <w:tc>
          <w:tcPr>
            <w:tcW w:w="273" w:type="pct"/>
            <w:vAlign w:val="center"/>
          </w:tcPr>
          <w:p w:rsidR="00893941" w:rsidRDefault="00893941" w:rsidP="00893941">
            <w:pPr>
              <w:tabs>
                <w:tab w:val="center" w:pos="4677"/>
                <w:tab w:val="right" w:pos="9355"/>
              </w:tabs>
              <w:spacing w:line="22" w:lineRule="atLeast"/>
              <w:jc w:val="center"/>
            </w:pPr>
            <w:r>
              <w:t>-</w:t>
            </w:r>
          </w:p>
        </w:tc>
        <w:tc>
          <w:tcPr>
            <w:tcW w:w="404" w:type="pct"/>
            <w:vAlign w:val="center"/>
          </w:tcPr>
          <w:p w:rsidR="00893941" w:rsidRDefault="00893941" w:rsidP="00893941">
            <w:pPr>
              <w:tabs>
                <w:tab w:val="center" w:pos="4677"/>
                <w:tab w:val="right" w:pos="9355"/>
              </w:tabs>
              <w:spacing w:line="22" w:lineRule="atLeast"/>
              <w:jc w:val="center"/>
            </w:pPr>
            <w:r>
              <w:t>-</w:t>
            </w:r>
          </w:p>
        </w:tc>
        <w:tc>
          <w:tcPr>
            <w:tcW w:w="310" w:type="pct"/>
            <w:vAlign w:val="center"/>
          </w:tcPr>
          <w:p w:rsidR="00893941" w:rsidRDefault="00893941" w:rsidP="00893941">
            <w:pPr>
              <w:tabs>
                <w:tab w:val="center" w:pos="4677"/>
                <w:tab w:val="right" w:pos="9355"/>
              </w:tabs>
              <w:spacing w:line="22" w:lineRule="atLeast"/>
              <w:jc w:val="center"/>
            </w:pPr>
            <w:r>
              <w:t>140</w:t>
            </w:r>
          </w:p>
        </w:tc>
        <w:tc>
          <w:tcPr>
            <w:tcW w:w="620" w:type="pct"/>
            <w:vAlign w:val="center"/>
          </w:tcPr>
          <w:p w:rsidR="00893941" w:rsidRPr="00BA599D" w:rsidRDefault="00893941" w:rsidP="00893941">
            <w:pPr>
              <w:tabs>
                <w:tab w:val="center" w:pos="4677"/>
                <w:tab w:val="right" w:pos="9355"/>
              </w:tabs>
              <w:spacing w:line="22" w:lineRule="atLeast"/>
              <w:jc w:val="center"/>
            </w:pPr>
            <w:r w:rsidRPr="007E370A">
              <w:t>S - 87,42 м²</w:t>
            </w:r>
          </w:p>
        </w:tc>
      </w:tr>
      <w:tr w:rsidR="00893941" w:rsidRPr="0059081C" w:rsidTr="00893941">
        <w:trPr>
          <w:trHeight w:val="157"/>
        </w:trPr>
        <w:tc>
          <w:tcPr>
            <w:tcW w:w="571" w:type="pct"/>
            <w:vMerge/>
            <w:vAlign w:val="center"/>
          </w:tcPr>
          <w:p w:rsidR="00893941" w:rsidRPr="007E370A" w:rsidRDefault="00893941" w:rsidP="00893941">
            <w:pPr>
              <w:tabs>
                <w:tab w:val="center" w:pos="4677"/>
                <w:tab w:val="right" w:pos="9355"/>
              </w:tabs>
              <w:spacing w:line="22" w:lineRule="atLeast"/>
              <w:jc w:val="center"/>
            </w:pPr>
          </w:p>
        </w:tc>
        <w:tc>
          <w:tcPr>
            <w:tcW w:w="644" w:type="pct"/>
            <w:vMerge/>
            <w:vAlign w:val="center"/>
          </w:tcPr>
          <w:p w:rsidR="00893941" w:rsidRPr="007E370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t xml:space="preserve">  </w:t>
            </w:r>
            <w:r w:rsidRPr="007E370A">
              <w:t>M10-MFG</w:t>
            </w:r>
          </w:p>
        </w:tc>
        <w:tc>
          <w:tcPr>
            <w:tcW w:w="472" w:type="pct"/>
            <w:vAlign w:val="center"/>
          </w:tcPr>
          <w:p w:rsidR="00893941" w:rsidRDefault="00893941" w:rsidP="00893941">
            <w:pPr>
              <w:tabs>
                <w:tab w:val="center" w:pos="4677"/>
                <w:tab w:val="right" w:pos="9355"/>
              </w:tabs>
              <w:spacing w:line="22" w:lineRule="atLeast"/>
              <w:jc w:val="center"/>
            </w:pPr>
            <w:r>
              <w:t>2</w:t>
            </w:r>
          </w:p>
        </w:tc>
        <w:tc>
          <w:tcPr>
            <w:tcW w:w="333" w:type="pct"/>
            <w:vAlign w:val="center"/>
          </w:tcPr>
          <w:p w:rsidR="00893941" w:rsidRDefault="00893941" w:rsidP="00893941">
            <w:pPr>
              <w:tabs>
                <w:tab w:val="center" w:pos="4677"/>
                <w:tab w:val="right" w:pos="9355"/>
              </w:tabs>
              <w:spacing w:line="22" w:lineRule="atLeast"/>
              <w:jc w:val="center"/>
            </w:pPr>
            <w:r>
              <w:t>-</w:t>
            </w:r>
          </w:p>
        </w:tc>
        <w:tc>
          <w:tcPr>
            <w:tcW w:w="273" w:type="pct"/>
            <w:vAlign w:val="center"/>
          </w:tcPr>
          <w:p w:rsidR="00893941" w:rsidRDefault="00893941" w:rsidP="00893941">
            <w:pPr>
              <w:tabs>
                <w:tab w:val="center" w:pos="4677"/>
                <w:tab w:val="right" w:pos="9355"/>
              </w:tabs>
              <w:spacing w:line="22" w:lineRule="atLeast"/>
              <w:jc w:val="center"/>
            </w:pPr>
            <w:r>
              <w:t>-</w:t>
            </w:r>
          </w:p>
        </w:tc>
        <w:tc>
          <w:tcPr>
            <w:tcW w:w="404" w:type="pct"/>
            <w:vAlign w:val="center"/>
          </w:tcPr>
          <w:p w:rsidR="00893941" w:rsidRDefault="00893941" w:rsidP="00893941">
            <w:pPr>
              <w:tabs>
                <w:tab w:val="center" w:pos="4677"/>
                <w:tab w:val="right" w:pos="9355"/>
              </w:tabs>
              <w:spacing w:line="22" w:lineRule="atLeast"/>
              <w:jc w:val="center"/>
            </w:pPr>
            <w:r>
              <w:t>-</w:t>
            </w:r>
          </w:p>
        </w:tc>
        <w:tc>
          <w:tcPr>
            <w:tcW w:w="310" w:type="pct"/>
            <w:vAlign w:val="center"/>
          </w:tcPr>
          <w:p w:rsidR="00893941" w:rsidRDefault="00893941" w:rsidP="00893941">
            <w:pPr>
              <w:tabs>
                <w:tab w:val="center" w:pos="4677"/>
                <w:tab w:val="right" w:pos="9355"/>
              </w:tabs>
              <w:spacing w:line="22" w:lineRule="atLeast"/>
              <w:jc w:val="center"/>
            </w:pPr>
            <w:r>
              <w:t>87</w:t>
            </w:r>
          </w:p>
        </w:tc>
        <w:tc>
          <w:tcPr>
            <w:tcW w:w="620" w:type="pct"/>
            <w:vAlign w:val="center"/>
          </w:tcPr>
          <w:p w:rsidR="00893941" w:rsidRPr="00BA599D" w:rsidRDefault="00893941" w:rsidP="00893941">
            <w:pPr>
              <w:tabs>
                <w:tab w:val="center" w:pos="4677"/>
                <w:tab w:val="right" w:pos="9355"/>
              </w:tabs>
              <w:spacing w:line="22" w:lineRule="atLeast"/>
              <w:jc w:val="center"/>
            </w:pPr>
            <w:r w:rsidRPr="007E370A">
              <w:t>S - 18,7 м²</w:t>
            </w:r>
          </w:p>
        </w:tc>
      </w:tr>
      <w:tr w:rsidR="00893941" w:rsidRPr="0059081C" w:rsidTr="00893941">
        <w:trPr>
          <w:trHeight w:val="198"/>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F90282">
              <w:t>ЦТП №9</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F90282">
              <w:t>микрорайон №4 строение 29/1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3,2</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F90282">
              <w:t>WILO 125/250</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170</w:t>
            </w:r>
          </w:p>
        </w:tc>
        <w:tc>
          <w:tcPr>
            <w:tcW w:w="273" w:type="pct"/>
            <w:vAlign w:val="center"/>
          </w:tcPr>
          <w:p w:rsidR="00893941" w:rsidRPr="0059081C" w:rsidRDefault="00893941" w:rsidP="00893941">
            <w:pPr>
              <w:tabs>
                <w:tab w:val="center" w:pos="4677"/>
                <w:tab w:val="right" w:pos="9355"/>
              </w:tabs>
              <w:spacing w:line="22" w:lineRule="atLeast"/>
              <w:jc w:val="center"/>
            </w:pPr>
            <w:r>
              <w:t>50</w:t>
            </w:r>
          </w:p>
        </w:tc>
        <w:tc>
          <w:tcPr>
            <w:tcW w:w="404" w:type="pct"/>
            <w:vAlign w:val="center"/>
          </w:tcPr>
          <w:p w:rsidR="00893941" w:rsidRPr="0059081C" w:rsidRDefault="00893941" w:rsidP="00893941">
            <w:pPr>
              <w:tabs>
                <w:tab w:val="center" w:pos="4677"/>
                <w:tab w:val="right" w:pos="9355"/>
              </w:tabs>
              <w:spacing w:line="22" w:lineRule="atLeast"/>
              <w:jc w:val="center"/>
            </w:pPr>
            <w:r w:rsidRPr="00F90282">
              <w:t>3000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97"/>
        </w:trPr>
        <w:tc>
          <w:tcPr>
            <w:tcW w:w="571" w:type="pct"/>
            <w:vMerge/>
            <w:vAlign w:val="center"/>
          </w:tcPr>
          <w:p w:rsidR="00893941" w:rsidRPr="00F90282" w:rsidRDefault="00893941" w:rsidP="00893941">
            <w:pPr>
              <w:tabs>
                <w:tab w:val="center" w:pos="4677"/>
                <w:tab w:val="right" w:pos="9355"/>
              </w:tabs>
              <w:spacing w:line="22" w:lineRule="atLeast"/>
              <w:jc w:val="center"/>
            </w:pPr>
          </w:p>
        </w:tc>
        <w:tc>
          <w:tcPr>
            <w:tcW w:w="644" w:type="pct"/>
            <w:vMerge/>
            <w:vAlign w:val="center"/>
          </w:tcPr>
          <w:p w:rsidR="00893941" w:rsidRPr="00F90282"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F90282">
              <w:t>Magna7|4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7</w:t>
            </w:r>
          </w:p>
        </w:tc>
        <w:tc>
          <w:tcPr>
            <w:tcW w:w="273" w:type="pct"/>
            <w:vAlign w:val="center"/>
          </w:tcPr>
          <w:p w:rsidR="00893941" w:rsidRPr="0059081C" w:rsidRDefault="00893941" w:rsidP="00893941">
            <w:pPr>
              <w:tabs>
                <w:tab w:val="center" w:pos="4677"/>
                <w:tab w:val="right" w:pos="9355"/>
              </w:tabs>
              <w:spacing w:line="22" w:lineRule="atLeast"/>
              <w:jc w:val="center"/>
            </w:pPr>
            <w:r>
              <w:t>4</w:t>
            </w:r>
          </w:p>
        </w:tc>
        <w:tc>
          <w:tcPr>
            <w:tcW w:w="404" w:type="pct"/>
            <w:vAlign w:val="center"/>
          </w:tcPr>
          <w:p w:rsidR="00893941" w:rsidRPr="0059081C" w:rsidRDefault="00893941" w:rsidP="00893941">
            <w:pPr>
              <w:tabs>
                <w:tab w:val="center" w:pos="4677"/>
                <w:tab w:val="right" w:pos="9355"/>
              </w:tabs>
              <w:spacing w:line="22" w:lineRule="atLeast"/>
              <w:jc w:val="center"/>
            </w:pPr>
            <w:r w:rsidRPr="00F90282">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97"/>
        </w:trPr>
        <w:tc>
          <w:tcPr>
            <w:tcW w:w="571" w:type="pct"/>
            <w:vMerge/>
            <w:vAlign w:val="center"/>
          </w:tcPr>
          <w:p w:rsidR="00893941" w:rsidRPr="00F90282" w:rsidRDefault="00893941" w:rsidP="00893941">
            <w:pPr>
              <w:tabs>
                <w:tab w:val="center" w:pos="4677"/>
                <w:tab w:val="right" w:pos="9355"/>
              </w:tabs>
              <w:spacing w:line="22" w:lineRule="atLeast"/>
              <w:jc w:val="center"/>
            </w:pPr>
          </w:p>
        </w:tc>
        <w:tc>
          <w:tcPr>
            <w:tcW w:w="644" w:type="pct"/>
            <w:vMerge/>
            <w:vAlign w:val="center"/>
          </w:tcPr>
          <w:p w:rsidR="00893941" w:rsidRPr="00F90282"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Hydro </w:t>
            </w:r>
            <w:r w:rsidRPr="00F90282">
              <w:t xml:space="preserve">2000 .42,8/36  </w:t>
            </w:r>
          </w:p>
        </w:tc>
        <w:tc>
          <w:tcPr>
            <w:tcW w:w="472" w:type="pct"/>
            <w:vAlign w:val="center"/>
          </w:tcPr>
          <w:p w:rsidR="00893941" w:rsidRPr="0059081C" w:rsidRDefault="00893941" w:rsidP="00893941">
            <w:pPr>
              <w:tabs>
                <w:tab w:val="center" w:pos="4677"/>
                <w:tab w:val="right" w:pos="9355"/>
              </w:tabs>
              <w:spacing w:line="22" w:lineRule="atLeast"/>
              <w:jc w:val="center"/>
            </w:pPr>
            <w:r>
              <w:t>3</w:t>
            </w:r>
          </w:p>
        </w:tc>
        <w:tc>
          <w:tcPr>
            <w:tcW w:w="333" w:type="pct"/>
            <w:vAlign w:val="center"/>
          </w:tcPr>
          <w:p w:rsidR="00893941" w:rsidRPr="0059081C" w:rsidRDefault="00893941" w:rsidP="00893941">
            <w:pPr>
              <w:tabs>
                <w:tab w:val="center" w:pos="4677"/>
                <w:tab w:val="right" w:pos="9355"/>
              </w:tabs>
              <w:spacing w:line="22" w:lineRule="atLeast"/>
              <w:jc w:val="center"/>
            </w:pPr>
            <w:r>
              <w:t>42,8</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F90282">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97"/>
        </w:trPr>
        <w:tc>
          <w:tcPr>
            <w:tcW w:w="571" w:type="pct"/>
            <w:vMerge/>
            <w:vAlign w:val="center"/>
          </w:tcPr>
          <w:p w:rsidR="00893941" w:rsidRPr="00F90282" w:rsidRDefault="00893941" w:rsidP="00893941">
            <w:pPr>
              <w:tabs>
                <w:tab w:val="center" w:pos="4677"/>
                <w:tab w:val="right" w:pos="9355"/>
              </w:tabs>
              <w:spacing w:line="22" w:lineRule="atLeast"/>
              <w:jc w:val="center"/>
            </w:pPr>
          </w:p>
        </w:tc>
        <w:tc>
          <w:tcPr>
            <w:tcW w:w="644" w:type="pct"/>
            <w:vMerge/>
            <w:vAlign w:val="center"/>
          </w:tcPr>
          <w:p w:rsidR="00893941" w:rsidRPr="00F90282"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rsidRPr="00F90282">
              <w:t>M10-MFМ</w:t>
            </w:r>
          </w:p>
        </w:tc>
        <w:tc>
          <w:tcPr>
            <w:tcW w:w="472" w:type="pct"/>
            <w:vAlign w:val="center"/>
          </w:tcPr>
          <w:p w:rsidR="00893941" w:rsidRPr="0059081C" w:rsidRDefault="00893941" w:rsidP="00893941">
            <w:pPr>
              <w:tabs>
                <w:tab w:val="center" w:pos="4677"/>
                <w:tab w:val="right" w:pos="9355"/>
              </w:tabs>
              <w:spacing w:line="22" w:lineRule="atLeast"/>
              <w:jc w:val="center"/>
            </w:pPr>
            <w:r>
              <w:t>-</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140</w:t>
            </w:r>
          </w:p>
        </w:tc>
        <w:tc>
          <w:tcPr>
            <w:tcW w:w="620" w:type="pct"/>
            <w:vAlign w:val="center"/>
          </w:tcPr>
          <w:p w:rsidR="00893941" w:rsidRPr="0059081C" w:rsidRDefault="00893941" w:rsidP="00893941">
            <w:pPr>
              <w:tabs>
                <w:tab w:val="center" w:pos="4677"/>
                <w:tab w:val="right" w:pos="9355"/>
              </w:tabs>
              <w:spacing w:line="22" w:lineRule="atLeast"/>
              <w:jc w:val="center"/>
            </w:pPr>
            <w:r w:rsidRPr="00F90282">
              <w:t>S - 87,42 м²</w:t>
            </w:r>
          </w:p>
        </w:tc>
      </w:tr>
      <w:tr w:rsidR="00893941" w:rsidRPr="0059081C" w:rsidTr="00893941">
        <w:trPr>
          <w:trHeight w:val="278"/>
        </w:trPr>
        <w:tc>
          <w:tcPr>
            <w:tcW w:w="571" w:type="pct"/>
            <w:vAlign w:val="center"/>
          </w:tcPr>
          <w:p w:rsidR="00893941" w:rsidRPr="0059081C" w:rsidRDefault="00893941" w:rsidP="00893941">
            <w:pPr>
              <w:tabs>
                <w:tab w:val="center" w:pos="4677"/>
                <w:tab w:val="right" w:pos="9355"/>
              </w:tabs>
              <w:spacing w:line="22" w:lineRule="atLeast"/>
              <w:jc w:val="center"/>
            </w:pPr>
            <w:r w:rsidRPr="00286027">
              <w:t>ЦТП №10</w:t>
            </w:r>
          </w:p>
        </w:tc>
        <w:tc>
          <w:tcPr>
            <w:tcW w:w="644" w:type="pct"/>
            <w:vAlign w:val="center"/>
          </w:tcPr>
          <w:p w:rsidR="00893941" w:rsidRPr="0059081C" w:rsidRDefault="00893941" w:rsidP="00893941">
            <w:pPr>
              <w:tabs>
                <w:tab w:val="center" w:pos="4677"/>
                <w:tab w:val="right" w:pos="9355"/>
              </w:tabs>
              <w:spacing w:line="22" w:lineRule="atLeast"/>
              <w:jc w:val="center"/>
            </w:pPr>
            <w:r w:rsidRPr="00286027">
              <w:t>Ул. Магистральная</w:t>
            </w:r>
          </w:p>
        </w:tc>
        <w:tc>
          <w:tcPr>
            <w:tcW w:w="384" w:type="pct"/>
            <w:vAlign w:val="center"/>
          </w:tcPr>
          <w:p w:rsidR="00893941" w:rsidRPr="0059081C" w:rsidRDefault="00893941" w:rsidP="00893941">
            <w:pPr>
              <w:tabs>
                <w:tab w:val="center" w:pos="4677"/>
                <w:tab w:val="right" w:pos="9355"/>
              </w:tabs>
              <w:spacing w:line="22" w:lineRule="atLeast"/>
              <w:jc w:val="center"/>
            </w:pPr>
            <w:r>
              <w:t>-</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86027">
              <w:t>IL65/160-7,5/2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32</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00"/>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286027">
              <w:t>ЦТП №11</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286027">
              <w:t>микрорайон №5</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1,756</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86027">
              <w:t>IL 100/170-30/2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396</w:t>
            </w:r>
          </w:p>
        </w:tc>
        <w:tc>
          <w:tcPr>
            <w:tcW w:w="273" w:type="pct"/>
            <w:vAlign w:val="center"/>
          </w:tcPr>
          <w:p w:rsidR="00893941" w:rsidRPr="0059081C" w:rsidRDefault="00893941" w:rsidP="00893941">
            <w:pPr>
              <w:tabs>
                <w:tab w:val="center" w:pos="4677"/>
                <w:tab w:val="right" w:pos="9355"/>
              </w:tabs>
              <w:spacing w:line="22" w:lineRule="atLeast"/>
              <w:jc w:val="center"/>
            </w:pPr>
            <w:r>
              <w:t>40</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98"/>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86027">
              <w:t>IL 50/130-3/2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98"/>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286027">
              <w:t>COR-2MVIE 5203/VR</w:t>
            </w:r>
          </w:p>
        </w:tc>
        <w:tc>
          <w:tcPr>
            <w:tcW w:w="472" w:type="pct"/>
            <w:vAlign w:val="center"/>
          </w:tcPr>
          <w:p w:rsidR="00893941" w:rsidRPr="0059081C" w:rsidRDefault="00893941" w:rsidP="00893941">
            <w:pPr>
              <w:tabs>
                <w:tab w:val="center" w:pos="4677"/>
                <w:tab w:val="right" w:pos="9355"/>
              </w:tabs>
              <w:spacing w:line="22" w:lineRule="atLeast"/>
              <w:jc w:val="center"/>
            </w:pPr>
            <w:r>
              <w:t>6</w:t>
            </w:r>
          </w:p>
        </w:tc>
        <w:tc>
          <w:tcPr>
            <w:tcW w:w="333" w:type="pct"/>
            <w:vAlign w:val="center"/>
          </w:tcPr>
          <w:p w:rsidR="00893941" w:rsidRPr="0059081C" w:rsidRDefault="00893941" w:rsidP="00893941">
            <w:pPr>
              <w:tabs>
                <w:tab w:val="center" w:pos="4677"/>
                <w:tab w:val="right" w:pos="9355"/>
              </w:tabs>
              <w:spacing w:line="22" w:lineRule="atLeast"/>
              <w:jc w:val="center"/>
            </w:pPr>
            <w:r>
              <w:t>160</w:t>
            </w:r>
          </w:p>
        </w:tc>
        <w:tc>
          <w:tcPr>
            <w:tcW w:w="273" w:type="pct"/>
            <w:vAlign w:val="center"/>
          </w:tcPr>
          <w:p w:rsidR="00893941" w:rsidRPr="0059081C" w:rsidRDefault="00893941" w:rsidP="00893941">
            <w:pPr>
              <w:tabs>
                <w:tab w:val="center" w:pos="4677"/>
                <w:tab w:val="right" w:pos="9355"/>
              </w:tabs>
              <w:spacing w:line="22" w:lineRule="atLeast"/>
              <w:jc w:val="center"/>
            </w:pPr>
            <w:r>
              <w:t>31</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98"/>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971339">
              <w:t xml:space="preserve"> </w:t>
            </w:r>
            <w:r>
              <w:t xml:space="preserve"> </w:t>
            </w:r>
            <w:r w:rsidRPr="00286027">
              <w:t>FR 31/16-73</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49</w:t>
            </w:r>
          </w:p>
        </w:tc>
        <w:tc>
          <w:tcPr>
            <w:tcW w:w="620" w:type="pct"/>
            <w:vAlign w:val="center"/>
          </w:tcPr>
          <w:p w:rsidR="00893941" w:rsidRPr="0059081C" w:rsidRDefault="00893941" w:rsidP="00893941">
            <w:pPr>
              <w:tabs>
                <w:tab w:val="center" w:pos="4677"/>
                <w:tab w:val="right" w:pos="9355"/>
              </w:tabs>
              <w:spacing w:line="22" w:lineRule="atLeast"/>
              <w:jc w:val="center"/>
            </w:pPr>
            <w:r w:rsidRPr="00286027">
              <w:t>S - 73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286027">
              <w:t>ЦТП №13</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286027">
              <w:t>ул. Набережная, 37/1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1,1</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86027">
              <w:t>IL 100/160-18,5/2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132</w:t>
            </w:r>
          </w:p>
        </w:tc>
        <w:tc>
          <w:tcPr>
            <w:tcW w:w="273" w:type="pct"/>
            <w:vAlign w:val="center"/>
          </w:tcPr>
          <w:p w:rsidR="00893941" w:rsidRPr="0059081C" w:rsidRDefault="00893941" w:rsidP="00893941">
            <w:pPr>
              <w:tabs>
                <w:tab w:val="center" w:pos="4677"/>
                <w:tab w:val="right" w:pos="9355"/>
              </w:tabs>
              <w:spacing w:line="22" w:lineRule="atLeast"/>
              <w:jc w:val="center"/>
            </w:pPr>
            <w:r>
              <w:t>26,4</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86027">
              <w:t>IL 50/170-7,5/2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286027">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286027">
              <w:t>COR-2MVIE 5202/VR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90</w:t>
            </w:r>
          </w:p>
        </w:tc>
        <w:tc>
          <w:tcPr>
            <w:tcW w:w="273" w:type="pct"/>
            <w:vAlign w:val="center"/>
          </w:tcPr>
          <w:p w:rsidR="00893941" w:rsidRPr="0059081C" w:rsidRDefault="00893941" w:rsidP="00893941">
            <w:pPr>
              <w:tabs>
                <w:tab w:val="center" w:pos="4677"/>
                <w:tab w:val="right" w:pos="9355"/>
              </w:tabs>
              <w:spacing w:line="22" w:lineRule="atLeast"/>
              <w:jc w:val="center"/>
            </w:pPr>
            <w:r>
              <w:t>31</w:t>
            </w:r>
          </w:p>
        </w:tc>
        <w:tc>
          <w:tcPr>
            <w:tcW w:w="404" w:type="pct"/>
            <w:vAlign w:val="center"/>
          </w:tcPr>
          <w:p w:rsidR="00893941" w:rsidRPr="0059081C" w:rsidRDefault="00893941" w:rsidP="00893941">
            <w:pPr>
              <w:tabs>
                <w:tab w:val="center" w:pos="4677"/>
                <w:tab w:val="right" w:pos="9355"/>
              </w:tabs>
              <w:spacing w:line="22" w:lineRule="atLeast"/>
              <w:jc w:val="center"/>
            </w:pPr>
            <w:r w:rsidRPr="007544C0">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t xml:space="preserve"> </w:t>
            </w:r>
            <w:r w:rsidRPr="00286027">
              <w:lastRenderedPageBreak/>
              <w:t>M15-MFG</w:t>
            </w:r>
          </w:p>
        </w:tc>
        <w:tc>
          <w:tcPr>
            <w:tcW w:w="472" w:type="pct"/>
            <w:vAlign w:val="center"/>
          </w:tcPr>
          <w:p w:rsidR="00893941" w:rsidRPr="0059081C" w:rsidRDefault="00893941" w:rsidP="00893941">
            <w:pPr>
              <w:tabs>
                <w:tab w:val="center" w:pos="4677"/>
                <w:tab w:val="right" w:pos="9355"/>
              </w:tabs>
              <w:spacing w:line="22" w:lineRule="atLeast"/>
              <w:jc w:val="center"/>
            </w:pPr>
            <w:r>
              <w:lastRenderedPageBreak/>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120</w:t>
            </w:r>
          </w:p>
        </w:tc>
        <w:tc>
          <w:tcPr>
            <w:tcW w:w="620" w:type="pct"/>
            <w:vAlign w:val="center"/>
          </w:tcPr>
          <w:p w:rsidR="00893941" w:rsidRPr="0059081C" w:rsidRDefault="00893941" w:rsidP="00893941">
            <w:pPr>
              <w:tabs>
                <w:tab w:val="center" w:pos="4677"/>
                <w:tab w:val="right" w:pos="9355"/>
              </w:tabs>
              <w:spacing w:line="22" w:lineRule="atLeast"/>
              <w:jc w:val="center"/>
            </w:pPr>
            <w:r w:rsidRPr="00286027">
              <w:t>S - 75,64 м²</w:t>
            </w:r>
          </w:p>
        </w:tc>
      </w:tr>
      <w:tr w:rsidR="00893941" w:rsidRPr="0059081C" w:rsidTr="00893941">
        <w:trPr>
          <w:trHeight w:val="157"/>
        </w:trPr>
        <w:tc>
          <w:tcPr>
            <w:tcW w:w="571" w:type="pct"/>
            <w:vMerge/>
            <w:vAlign w:val="center"/>
          </w:tcPr>
          <w:p w:rsidR="00893941" w:rsidRPr="00286027" w:rsidRDefault="00893941" w:rsidP="00893941">
            <w:pPr>
              <w:tabs>
                <w:tab w:val="center" w:pos="4677"/>
                <w:tab w:val="right" w:pos="9355"/>
              </w:tabs>
              <w:spacing w:line="22" w:lineRule="atLeast"/>
              <w:jc w:val="center"/>
            </w:pPr>
          </w:p>
        </w:tc>
        <w:tc>
          <w:tcPr>
            <w:tcW w:w="644" w:type="pct"/>
            <w:vMerge/>
            <w:vAlign w:val="center"/>
          </w:tcPr>
          <w:p w:rsidR="00893941" w:rsidRPr="00286027"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t xml:space="preserve"> </w:t>
            </w:r>
            <w:r w:rsidRPr="00286027">
              <w:t>M10-MFG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53</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32"/>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834504">
              <w:t>ЦТП №33</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834504">
              <w:t>ул.</w:t>
            </w:r>
            <w:r>
              <w:t xml:space="preserve"> </w:t>
            </w:r>
            <w:r w:rsidRPr="00834504">
              <w:t>Нефтяников</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1,72</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834504">
              <w:t>Д200/36</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200</w:t>
            </w:r>
          </w:p>
        </w:tc>
        <w:tc>
          <w:tcPr>
            <w:tcW w:w="273" w:type="pct"/>
            <w:vAlign w:val="center"/>
          </w:tcPr>
          <w:p w:rsidR="00893941" w:rsidRPr="0059081C" w:rsidRDefault="00893941" w:rsidP="00893941">
            <w:pPr>
              <w:tabs>
                <w:tab w:val="center" w:pos="4677"/>
                <w:tab w:val="right" w:pos="9355"/>
              </w:tabs>
              <w:spacing w:line="22" w:lineRule="atLeast"/>
              <w:jc w:val="center"/>
            </w:pPr>
            <w:r>
              <w:t>36</w:t>
            </w:r>
          </w:p>
        </w:tc>
        <w:tc>
          <w:tcPr>
            <w:tcW w:w="404" w:type="pct"/>
            <w:vAlign w:val="center"/>
          </w:tcPr>
          <w:p w:rsidR="00893941" w:rsidRPr="0059081C" w:rsidRDefault="00893941" w:rsidP="00893941">
            <w:pPr>
              <w:tabs>
                <w:tab w:val="center" w:pos="4677"/>
                <w:tab w:val="right" w:pos="9355"/>
              </w:tabs>
              <w:spacing w:line="22" w:lineRule="atLeast"/>
              <w:jc w:val="center"/>
            </w:pPr>
            <w:r w:rsidRPr="00834504">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31"/>
        </w:trPr>
        <w:tc>
          <w:tcPr>
            <w:tcW w:w="571" w:type="pct"/>
            <w:vMerge/>
            <w:vAlign w:val="center"/>
          </w:tcPr>
          <w:p w:rsidR="00893941" w:rsidRPr="00834504" w:rsidRDefault="00893941" w:rsidP="00893941">
            <w:pPr>
              <w:tabs>
                <w:tab w:val="center" w:pos="4677"/>
                <w:tab w:val="right" w:pos="9355"/>
              </w:tabs>
              <w:spacing w:line="22" w:lineRule="atLeast"/>
              <w:jc w:val="center"/>
            </w:pPr>
          </w:p>
        </w:tc>
        <w:tc>
          <w:tcPr>
            <w:tcW w:w="644" w:type="pct"/>
            <w:vMerge/>
            <w:vAlign w:val="center"/>
          </w:tcPr>
          <w:p w:rsidR="00893941" w:rsidRPr="00834504"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834504">
              <w:t>К160/20</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160</w:t>
            </w:r>
          </w:p>
        </w:tc>
        <w:tc>
          <w:tcPr>
            <w:tcW w:w="273" w:type="pct"/>
            <w:vAlign w:val="center"/>
          </w:tcPr>
          <w:p w:rsidR="00893941" w:rsidRPr="0059081C" w:rsidRDefault="00893941" w:rsidP="00893941">
            <w:pPr>
              <w:tabs>
                <w:tab w:val="center" w:pos="4677"/>
                <w:tab w:val="right" w:pos="9355"/>
              </w:tabs>
              <w:spacing w:line="22" w:lineRule="atLeast"/>
              <w:jc w:val="center"/>
            </w:pPr>
            <w:r>
              <w:t>20</w:t>
            </w:r>
          </w:p>
        </w:tc>
        <w:tc>
          <w:tcPr>
            <w:tcW w:w="404" w:type="pct"/>
            <w:vAlign w:val="center"/>
          </w:tcPr>
          <w:p w:rsidR="00893941" w:rsidRPr="0059081C" w:rsidRDefault="00893941" w:rsidP="00893941">
            <w:pPr>
              <w:tabs>
                <w:tab w:val="center" w:pos="4677"/>
                <w:tab w:val="right" w:pos="9355"/>
              </w:tabs>
              <w:spacing w:line="22" w:lineRule="atLeast"/>
              <w:jc w:val="center"/>
            </w:pPr>
            <w:r w:rsidRPr="00834504">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31"/>
        </w:trPr>
        <w:tc>
          <w:tcPr>
            <w:tcW w:w="571" w:type="pct"/>
            <w:vMerge/>
            <w:vAlign w:val="center"/>
          </w:tcPr>
          <w:p w:rsidR="00893941" w:rsidRPr="00834504" w:rsidRDefault="00893941" w:rsidP="00893941">
            <w:pPr>
              <w:tabs>
                <w:tab w:val="center" w:pos="4677"/>
                <w:tab w:val="right" w:pos="9355"/>
              </w:tabs>
              <w:spacing w:line="22" w:lineRule="atLeast"/>
              <w:jc w:val="center"/>
            </w:pPr>
          </w:p>
        </w:tc>
        <w:tc>
          <w:tcPr>
            <w:tcW w:w="644" w:type="pct"/>
            <w:vMerge/>
            <w:vAlign w:val="center"/>
          </w:tcPr>
          <w:p w:rsidR="00893941" w:rsidRPr="00834504"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t xml:space="preserve"> </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10</w:t>
            </w:r>
          </w:p>
        </w:tc>
        <w:tc>
          <w:tcPr>
            <w:tcW w:w="620" w:type="pct"/>
            <w:vAlign w:val="center"/>
          </w:tcPr>
          <w:p w:rsidR="00893941" w:rsidRPr="0059081C" w:rsidRDefault="00893941" w:rsidP="00893941">
            <w:pPr>
              <w:tabs>
                <w:tab w:val="center" w:pos="4677"/>
                <w:tab w:val="right" w:pos="9355"/>
              </w:tabs>
              <w:spacing w:line="22" w:lineRule="atLeast"/>
              <w:jc w:val="center"/>
            </w:pPr>
            <w:r w:rsidRPr="00834504">
              <w:t>S - 40,3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8A76F6">
              <w:t>ЦТП №42</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8A76F6">
              <w:t>ул.Адыгейская 22/1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5,4</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CF2AC0">
              <w:t>IL200/260-22/4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320</w:t>
            </w:r>
          </w:p>
        </w:tc>
        <w:tc>
          <w:tcPr>
            <w:tcW w:w="273" w:type="pct"/>
            <w:vAlign w:val="center"/>
          </w:tcPr>
          <w:p w:rsidR="00893941" w:rsidRPr="0059081C" w:rsidRDefault="00893941" w:rsidP="00893941">
            <w:pPr>
              <w:tabs>
                <w:tab w:val="center" w:pos="4677"/>
                <w:tab w:val="right" w:pos="9355"/>
              </w:tabs>
              <w:spacing w:line="22" w:lineRule="atLeast"/>
              <w:jc w:val="center"/>
            </w:pPr>
            <w:r>
              <w:t>17</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8A76F6" w:rsidRDefault="00893941" w:rsidP="00893941">
            <w:pPr>
              <w:tabs>
                <w:tab w:val="center" w:pos="4677"/>
                <w:tab w:val="right" w:pos="9355"/>
              </w:tabs>
              <w:spacing w:line="22" w:lineRule="atLeast"/>
              <w:jc w:val="center"/>
            </w:pPr>
          </w:p>
        </w:tc>
        <w:tc>
          <w:tcPr>
            <w:tcW w:w="644" w:type="pct"/>
            <w:vMerge/>
            <w:vAlign w:val="center"/>
          </w:tcPr>
          <w:p w:rsidR="00893941" w:rsidRPr="008A76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CF2AC0">
              <w:t>IL65/160-5,5/2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32</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8A76F6" w:rsidRDefault="00893941" w:rsidP="00893941">
            <w:pPr>
              <w:tabs>
                <w:tab w:val="center" w:pos="4677"/>
                <w:tab w:val="right" w:pos="9355"/>
              </w:tabs>
              <w:spacing w:line="22" w:lineRule="atLeast"/>
              <w:jc w:val="center"/>
            </w:pPr>
          </w:p>
        </w:tc>
        <w:tc>
          <w:tcPr>
            <w:tcW w:w="644" w:type="pct"/>
            <w:vMerge/>
            <w:vAlign w:val="center"/>
          </w:tcPr>
          <w:p w:rsidR="00893941" w:rsidRPr="008A76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CF2AC0">
              <w:t>COR2MVIE 5203/VR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150</w:t>
            </w:r>
          </w:p>
        </w:tc>
        <w:tc>
          <w:tcPr>
            <w:tcW w:w="273" w:type="pct"/>
            <w:vAlign w:val="center"/>
          </w:tcPr>
          <w:p w:rsidR="00893941" w:rsidRPr="0059081C" w:rsidRDefault="00893941" w:rsidP="00893941">
            <w:pPr>
              <w:tabs>
                <w:tab w:val="center" w:pos="4677"/>
                <w:tab w:val="right" w:pos="9355"/>
              </w:tabs>
              <w:spacing w:line="22" w:lineRule="atLeast"/>
              <w:jc w:val="center"/>
            </w:pPr>
            <w:r>
              <w:t>29,6</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8A76F6" w:rsidRDefault="00893941" w:rsidP="00893941">
            <w:pPr>
              <w:tabs>
                <w:tab w:val="center" w:pos="4677"/>
                <w:tab w:val="right" w:pos="9355"/>
              </w:tabs>
              <w:spacing w:line="22" w:lineRule="atLeast"/>
              <w:jc w:val="center"/>
            </w:pPr>
          </w:p>
        </w:tc>
        <w:tc>
          <w:tcPr>
            <w:tcW w:w="644" w:type="pct"/>
            <w:vMerge/>
            <w:vAlign w:val="center"/>
          </w:tcPr>
          <w:p w:rsidR="00893941" w:rsidRPr="008A76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rsidRPr="00CF2AC0">
              <w:t>MХ25-МFG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188</w:t>
            </w:r>
          </w:p>
        </w:tc>
        <w:tc>
          <w:tcPr>
            <w:tcW w:w="620" w:type="pct"/>
            <w:vAlign w:val="center"/>
          </w:tcPr>
          <w:p w:rsidR="00893941" w:rsidRPr="0059081C" w:rsidRDefault="00893941" w:rsidP="00893941">
            <w:pPr>
              <w:tabs>
                <w:tab w:val="center" w:pos="4677"/>
                <w:tab w:val="right" w:pos="9355"/>
              </w:tabs>
              <w:spacing w:line="22" w:lineRule="atLeast"/>
              <w:jc w:val="center"/>
            </w:pPr>
            <w:r w:rsidRPr="00CF2AC0">
              <w:t>S - 130,58 м²</w:t>
            </w:r>
          </w:p>
        </w:tc>
      </w:tr>
      <w:tr w:rsidR="00893941" w:rsidRPr="0059081C" w:rsidTr="00893941">
        <w:trPr>
          <w:trHeight w:val="157"/>
        </w:trPr>
        <w:tc>
          <w:tcPr>
            <w:tcW w:w="571" w:type="pct"/>
            <w:vMerge/>
            <w:vAlign w:val="center"/>
          </w:tcPr>
          <w:p w:rsidR="00893941" w:rsidRPr="008A76F6" w:rsidRDefault="00893941" w:rsidP="00893941">
            <w:pPr>
              <w:tabs>
                <w:tab w:val="center" w:pos="4677"/>
                <w:tab w:val="right" w:pos="9355"/>
              </w:tabs>
              <w:spacing w:line="22" w:lineRule="atLeast"/>
              <w:jc w:val="center"/>
            </w:pPr>
          </w:p>
        </w:tc>
        <w:tc>
          <w:tcPr>
            <w:tcW w:w="644" w:type="pct"/>
            <w:vMerge/>
            <w:vAlign w:val="center"/>
          </w:tcPr>
          <w:p w:rsidR="00893941" w:rsidRPr="008A76F6"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rsidRPr="00CF2AC0">
              <w:t>M15-ВFG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104</w:t>
            </w:r>
          </w:p>
        </w:tc>
        <w:tc>
          <w:tcPr>
            <w:tcW w:w="620" w:type="pct"/>
            <w:vAlign w:val="center"/>
          </w:tcPr>
          <w:p w:rsidR="00893941" w:rsidRPr="0059081C" w:rsidRDefault="00893941" w:rsidP="00893941">
            <w:pPr>
              <w:tabs>
                <w:tab w:val="center" w:pos="4677"/>
                <w:tab w:val="right" w:pos="9355"/>
              </w:tabs>
              <w:spacing w:line="22" w:lineRule="atLeast"/>
              <w:jc w:val="center"/>
            </w:pPr>
            <w:r w:rsidRPr="00CF2AC0">
              <w:t>S - 87,42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CF2AC0">
              <w:t>ЦТП №51</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CF2AC0">
              <w:t>МКР №10 строение7/1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CF2AC0">
              <w:t>IL100/145-11/2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188</w:t>
            </w:r>
          </w:p>
        </w:tc>
        <w:tc>
          <w:tcPr>
            <w:tcW w:w="273" w:type="pct"/>
            <w:vAlign w:val="center"/>
          </w:tcPr>
          <w:p w:rsidR="00893941" w:rsidRPr="0059081C" w:rsidRDefault="00893941" w:rsidP="00893941">
            <w:pPr>
              <w:tabs>
                <w:tab w:val="center" w:pos="4677"/>
                <w:tab w:val="right" w:pos="9355"/>
              </w:tabs>
              <w:spacing w:line="22" w:lineRule="atLeast"/>
              <w:jc w:val="center"/>
            </w:pPr>
            <w:r>
              <w:t>15,2</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CF2AC0" w:rsidRDefault="00893941" w:rsidP="00893941">
            <w:pPr>
              <w:tabs>
                <w:tab w:val="center" w:pos="4677"/>
                <w:tab w:val="right" w:pos="9355"/>
              </w:tabs>
              <w:spacing w:line="22" w:lineRule="atLeast"/>
              <w:jc w:val="center"/>
            </w:pPr>
          </w:p>
        </w:tc>
        <w:tc>
          <w:tcPr>
            <w:tcW w:w="644" w:type="pct"/>
            <w:vMerge/>
            <w:vAlign w:val="center"/>
          </w:tcPr>
          <w:p w:rsidR="00893941" w:rsidRPr="00CF2AC0"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CF2AC0">
              <w:t>IL50/160-5,5/2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CF2AC0" w:rsidRDefault="00893941" w:rsidP="00893941">
            <w:pPr>
              <w:tabs>
                <w:tab w:val="center" w:pos="4677"/>
                <w:tab w:val="right" w:pos="9355"/>
              </w:tabs>
              <w:spacing w:line="22" w:lineRule="atLeast"/>
              <w:jc w:val="center"/>
            </w:pPr>
          </w:p>
        </w:tc>
        <w:tc>
          <w:tcPr>
            <w:tcW w:w="644" w:type="pct"/>
            <w:vMerge/>
            <w:vAlign w:val="center"/>
          </w:tcPr>
          <w:p w:rsidR="00893941" w:rsidRPr="00CF2AC0"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CF2AC0">
              <w:t>COR2MVIE 5202/VR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100</w:t>
            </w:r>
          </w:p>
        </w:tc>
        <w:tc>
          <w:tcPr>
            <w:tcW w:w="273" w:type="pct"/>
            <w:vAlign w:val="center"/>
          </w:tcPr>
          <w:p w:rsidR="00893941" w:rsidRPr="0059081C" w:rsidRDefault="00893941" w:rsidP="00893941">
            <w:pPr>
              <w:tabs>
                <w:tab w:val="center" w:pos="4677"/>
                <w:tab w:val="right" w:pos="9355"/>
              </w:tabs>
              <w:spacing w:line="22" w:lineRule="atLeast"/>
              <w:jc w:val="center"/>
            </w:pPr>
            <w:r>
              <w:t>32</w:t>
            </w:r>
          </w:p>
        </w:tc>
        <w:tc>
          <w:tcPr>
            <w:tcW w:w="404" w:type="pct"/>
            <w:vAlign w:val="center"/>
          </w:tcPr>
          <w:p w:rsidR="00893941" w:rsidRPr="0059081C" w:rsidRDefault="00893941" w:rsidP="00893941">
            <w:pPr>
              <w:tabs>
                <w:tab w:val="center" w:pos="4677"/>
                <w:tab w:val="right" w:pos="9355"/>
              </w:tabs>
              <w:spacing w:line="22" w:lineRule="atLeast"/>
              <w:jc w:val="center"/>
            </w:pPr>
            <w:r w:rsidRPr="00CF2AC0">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CF2AC0" w:rsidRDefault="00893941" w:rsidP="00893941">
            <w:pPr>
              <w:tabs>
                <w:tab w:val="center" w:pos="4677"/>
                <w:tab w:val="right" w:pos="9355"/>
              </w:tabs>
              <w:spacing w:line="22" w:lineRule="atLeast"/>
              <w:jc w:val="center"/>
            </w:pPr>
          </w:p>
        </w:tc>
        <w:tc>
          <w:tcPr>
            <w:tcW w:w="644" w:type="pct"/>
            <w:vMerge/>
            <w:vAlign w:val="center"/>
          </w:tcPr>
          <w:p w:rsidR="00893941" w:rsidRPr="00CF2AC0"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t xml:space="preserve"> </w:t>
            </w:r>
            <w:r w:rsidRPr="00CF2AC0">
              <w:t>M10-BFG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175</w:t>
            </w:r>
          </w:p>
        </w:tc>
        <w:tc>
          <w:tcPr>
            <w:tcW w:w="620" w:type="pct"/>
            <w:vAlign w:val="center"/>
          </w:tcPr>
          <w:p w:rsidR="00893941" w:rsidRPr="0059081C" w:rsidRDefault="00893941" w:rsidP="00893941">
            <w:pPr>
              <w:tabs>
                <w:tab w:val="center" w:pos="4677"/>
                <w:tab w:val="right" w:pos="9355"/>
              </w:tabs>
              <w:spacing w:line="22" w:lineRule="atLeast"/>
              <w:jc w:val="center"/>
            </w:pPr>
            <w:r w:rsidRPr="00CF2AC0">
              <w:t>S - 87,42 м²</w:t>
            </w:r>
          </w:p>
        </w:tc>
      </w:tr>
      <w:tr w:rsidR="00893941" w:rsidRPr="0059081C" w:rsidTr="00893941">
        <w:trPr>
          <w:trHeight w:val="157"/>
        </w:trPr>
        <w:tc>
          <w:tcPr>
            <w:tcW w:w="571" w:type="pct"/>
            <w:vMerge/>
            <w:vAlign w:val="center"/>
          </w:tcPr>
          <w:p w:rsidR="00893941" w:rsidRPr="00CF2AC0" w:rsidRDefault="00893941" w:rsidP="00893941">
            <w:pPr>
              <w:tabs>
                <w:tab w:val="center" w:pos="4677"/>
                <w:tab w:val="right" w:pos="9355"/>
              </w:tabs>
              <w:spacing w:line="22" w:lineRule="atLeast"/>
              <w:jc w:val="center"/>
            </w:pPr>
          </w:p>
        </w:tc>
        <w:tc>
          <w:tcPr>
            <w:tcW w:w="644" w:type="pct"/>
            <w:vMerge/>
            <w:vAlign w:val="center"/>
          </w:tcPr>
          <w:p w:rsidR="00893941" w:rsidRPr="00CF2AC0"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286027">
              <w:t xml:space="preserve"> </w:t>
            </w:r>
            <w:r>
              <w:t xml:space="preserve"> </w:t>
            </w:r>
            <w:r w:rsidRPr="00CF2AC0">
              <w:t>M6-МFG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85</w:t>
            </w:r>
          </w:p>
        </w:tc>
        <w:tc>
          <w:tcPr>
            <w:tcW w:w="620" w:type="pct"/>
            <w:vAlign w:val="center"/>
          </w:tcPr>
          <w:p w:rsidR="00893941" w:rsidRPr="0059081C" w:rsidRDefault="00893941" w:rsidP="00893941">
            <w:pPr>
              <w:tabs>
                <w:tab w:val="center" w:pos="4677"/>
                <w:tab w:val="right" w:pos="9355"/>
              </w:tabs>
              <w:spacing w:line="22" w:lineRule="atLeast"/>
              <w:jc w:val="center"/>
            </w:pPr>
            <w:r w:rsidRPr="00CF2AC0">
              <w:t>S - 58,7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B01E71">
              <w:t>ЦТП №56</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B01E71">
              <w:t>микрорайон №6, 23/1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6</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01E71">
              <w:t>IL 250/380-75/4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396</w:t>
            </w:r>
          </w:p>
        </w:tc>
        <w:tc>
          <w:tcPr>
            <w:tcW w:w="273" w:type="pct"/>
            <w:vAlign w:val="center"/>
          </w:tcPr>
          <w:p w:rsidR="00893941" w:rsidRPr="0059081C" w:rsidRDefault="00893941" w:rsidP="00893941">
            <w:pPr>
              <w:tabs>
                <w:tab w:val="center" w:pos="4677"/>
                <w:tab w:val="right" w:pos="9355"/>
              </w:tabs>
              <w:spacing w:line="22" w:lineRule="atLeast"/>
              <w:jc w:val="center"/>
            </w:pPr>
            <w:r>
              <w:t>40</w:t>
            </w:r>
          </w:p>
        </w:tc>
        <w:tc>
          <w:tcPr>
            <w:tcW w:w="404" w:type="pct"/>
            <w:vAlign w:val="center"/>
          </w:tcPr>
          <w:p w:rsidR="00893941" w:rsidRPr="0059081C" w:rsidRDefault="00893941" w:rsidP="00893941">
            <w:pPr>
              <w:tabs>
                <w:tab w:val="center" w:pos="4677"/>
                <w:tab w:val="right" w:pos="9355"/>
              </w:tabs>
              <w:spacing w:line="22" w:lineRule="atLeast"/>
              <w:jc w:val="center"/>
            </w:pPr>
            <w:r w:rsidRPr="00B01E71">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B01E71" w:rsidRDefault="00893941" w:rsidP="00893941">
            <w:pPr>
              <w:tabs>
                <w:tab w:val="center" w:pos="4677"/>
                <w:tab w:val="right" w:pos="9355"/>
              </w:tabs>
              <w:spacing w:line="22" w:lineRule="atLeast"/>
              <w:jc w:val="center"/>
            </w:pPr>
          </w:p>
        </w:tc>
        <w:tc>
          <w:tcPr>
            <w:tcW w:w="644" w:type="pct"/>
            <w:vMerge/>
            <w:vAlign w:val="center"/>
          </w:tcPr>
          <w:p w:rsidR="00893941" w:rsidRPr="00B01E7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B01E71">
              <w:lastRenderedPageBreak/>
              <w:t>IL 50/160-5,5/2</w:t>
            </w:r>
          </w:p>
        </w:tc>
        <w:tc>
          <w:tcPr>
            <w:tcW w:w="472" w:type="pct"/>
            <w:vAlign w:val="center"/>
          </w:tcPr>
          <w:p w:rsidR="00893941" w:rsidRPr="0059081C" w:rsidRDefault="00893941" w:rsidP="00893941">
            <w:pPr>
              <w:tabs>
                <w:tab w:val="center" w:pos="4677"/>
                <w:tab w:val="right" w:pos="9355"/>
              </w:tabs>
              <w:spacing w:line="22" w:lineRule="atLeast"/>
              <w:jc w:val="center"/>
            </w:pPr>
            <w:r>
              <w:lastRenderedPageBreak/>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B01E71">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B01E71" w:rsidRDefault="00893941" w:rsidP="00893941">
            <w:pPr>
              <w:tabs>
                <w:tab w:val="center" w:pos="4677"/>
                <w:tab w:val="right" w:pos="9355"/>
              </w:tabs>
              <w:spacing w:line="22" w:lineRule="atLeast"/>
              <w:jc w:val="center"/>
            </w:pPr>
          </w:p>
        </w:tc>
        <w:tc>
          <w:tcPr>
            <w:tcW w:w="644" w:type="pct"/>
            <w:vMerge/>
            <w:vAlign w:val="center"/>
          </w:tcPr>
          <w:p w:rsidR="00893941" w:rsidRPr="00B01E7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B01E71">
              <w:t>COR-2MVIE 5203/VR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160</w:t>
            </w:r>
          </w:p>
        </w:tc>
        <w:tc>
          <w:tcPr>
            <w:tcW w:w="273" w:type="pct"/>
            <w:vAlign w:val="center"/>
          </w:tcPr>
          <w:p w:rsidR="00893941" w:rsidRPr="0059081C" w:rsidRDefault="00893941" w:rsidP="00893941">
            <w:pPr>
              <w:tabs>
                <w:tab w:val="center" w:pos="4677"/>
                <w:tab w:val="right" w:pos="9355"/>
              </w:tabs>
              <w:spacing w:line="22" w:lineRule="atLeast"/>
              <w:jc w:val="center"/>
            </w:pPr>
            <w:r>
              <w:t>31</w:t>
            </w:r>
          </w:p>
        </w:tc>
        <w:tc>
          <w:tcPr>
            <w:tcW w:w="404" w:type="pct"/>
            <w:vAlign w:val="center"/>
          </w:tcPr>
          <w:p w:rsidR="00893941" w:rsidRPr="0059081C" w:rsidRDefault="00893941" w:rsidP="00893941">
            <w:pPr>
              <w:tabs>
                <w:tab w:val="center" w:pos="4677"/>
                <w:tab w:val="right" w:pos="9355"/>
              </w:tabs>
              <w:spacing w:line="22" w:lineRule="atLeast"/>
              <w:jc w:val="center"/>
            </w:pPr>
            <w:r w:rsidRPr="00B01E71">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B01E71" w:rsidRDefault="00893941" w:rsidP="00893941">
            <w:pPr>
              <w:tabs>
                <w:tab w:val="center" w:pos="4677"/>
                <w:tab w:val="right" w:pos="9355"/>
              </w:tabs>
              <w:spacing w:line="22" w:lineRule="atLeast"/>
              <w:jc w:val="center"/>
            </w:pPr>
          </w:p>
        </w:tc>
        <w:tc>
          <w:tcPr>
            <w:tcW w:w="644" w:type="pct"/>
            <w:vMerge/>
            <w:vAlign w:val="center"/>
          </w:tcPr>
          <w:p w:rsidR="00893941" w:rsidRPr="00B01E7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B01E71">
              <w:t xml:space="preserve"> </w:t>
            </w:r>
            <w:r>
              <w:t xml:space="preserve"> </w:t>
            </w:r>
            <w:r w:rsidRPr="00B01E71">
              <w:t>MХ25-МFGS</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74</w:t>
            </w:r>
          </w:p>
        </w:tc>
        <w:tc>
          <w:tcPr>
            <w:tcW w:w="620" w:type="pct"/>
            <w:vAlign w:val="center"/>
          </w:tcPr>
          <w:p w:rsidR="00893941" w:rsidRPr="0059081C" w:rsidRDefault="00893941" w:rsidP="00893941">
            <w:pPr>
              <w:tabs>
                <w:tab w:val="center" w:pos="4677"/>
                <w:tab w:val="right" w:pos="9355"/>
              </w:tabs>
              <w:spacing w:line="22" w:lineRule="atLeast"/>
              <w:jc w:val="center"/>
            </w:pPr>
            <w:r w:rsidRPr="00B01E71">
              <w:t>S - 106,6 м²</w:t>
            </w:r>
          </w:p>
        </w:tc>
      </w:tr>
      <w:tr w:rsidR="00893941" w:rsidRPr="0059081C" w:rsidTr="00893941">
        <w:trPr>
          <w:trHeight w:val="157"/>
        </w:trPr>
        <w:tc>
          <w:tcPr>
            <w:tcW w:w="571" w:type="pct"/>
            <w:vMerge/>
            <w:vAlign w:val="center"/>
          </w:tcPr>
          <w:p w:rsidR="00893941" w:rsidRPr="00B01E71" w:rsidRDefault="00893941" w:rsidP="00893941">
            <w:pPr>
              <w:tabs>
                <w:tab w:val="center" w:pos="4677"/>
                <w:tab w:val="right" w:pos="9355"/>
              </w:tabs>
              <w:spacing w:line="22" w:lineRule="atLeast"/>
              <w:jc w:val="center"/>
            </w:pPr>
          </w:p>
        </w:tc>
        <w:tc>
          <w:tcPr>
            <w:tcW w:w="644" w:type="pct"/>
            <w:vMerge/>
            <w:vAlign w:val="center"/>
          </w:tcPr>
          <w:p w:rsidR="00893941" w:rsidRPr="00B01E7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B01E71">
              <w:t xml:space="preserve"> </w:t>
            </w:r>
            <w:r>
              <w:t xml:space="preserve"> </w:t>
            </w:r>
            <w:r w:rsidRPr="00B01E71">
              <w:t>M15-MFG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49</w:t>
            </w:r>
          </w:p>
        </w:tc>
        <w:tc>
          <w:tcPr>
            <w:tcW w:w="620" w:type="pct"/>
            <w:vAlign w:val="center"/>
          </w:tcPr>
          <w:p w:rsidR="00893941" w:rsidRPr="0059081C" w:rsidRDefault="00893941" w:rsidP="00893941">
            <w:pPr>
              <w:tabs>
                <w:tab w:val="center" w:pos="4677"/>
                <w:tab w:val="right" w:pos="9355"/>
              </w:tabs>
              <w:spacing w:line="22" w:lineRule="atLeast"/>
              <w:jc w:val="center"/>
            </w:pPr>
            <w:r w:rsidRPr="00B01E71">
              <w:t>S - 29,14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274B62">
              <w:t>ЦТП №70</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274B62">
              <w:t>мкр№2 строение 19/1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74B62">
              <w:t>IL 200/250-18,5/4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74B62" w:rsidRDefault="00893941" w:rsidP="00893941">
            <w:pPr>
              <w:tabs>
                <w:tab w:val="center" w:pos="4677"/>
                <w:tab w:val="right" w:pos="9355"/>
              </w:tabs>
              <w:spacing w:line="22" w:lineRule="atLeast"/>
              <w:jc w:val="center"/>
            </w:pPr>
          </w:p>
        </w:tc>
        <w:tc>
          <w:tcPr>
            <w:tcW w:w="644" w:type="pct"/>
            <w:vMerge/>
            <w:vAlign w:val="center"/>
          </w:tcPr>
          <w:p w:rsidR="00893941" w:rsidRPr="00274B62"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274B62">
              <w:t>IL 60/160-5,5/2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32</w:t>
            </w:r>
          </w:p>
        </w:tc>
        <w:tc>
          <w:tcPr>
            <w:tcW w:w="404" w:type="pct"/>
            <w:vAlign w:val="center"/>
          </w:tcPr>
          <w:p w:rsidR="00893941" w:rsidRPr="0059081C" w:rsidRDefault="00893941" w:rsidP="00893941">
            <w:pPr>
              <w:tabs>
                <w:tab w:val="center" w:pos="4677"/>
                <w:tab w:val="right" w:pos="9355"/>
              </w:tabs>
              <w:spacing w:line="22" w:lineRule="atLeast"/>
              <w:jc w:val="center"/>
            </w:pPr>
            <w:r>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74B62" w:rsidRDefault="00893941" w:rsidP="00893941">
            <w:pPr>
              <w:tabs>
                <w:tab w:val="center" w:pos="4677"/>
                <w:tab w:val="right" w:pos="9355"/>
              </w:tabs>
              <w:spacing w:line="22" w:lineRule="atLeast"/>
              <w:jc w:val="center"/>
            </w:pPr>
          </w:p>
        </w:tc>
        <w:tc>
          <w:tcPr>
            <w:tcW w:w="644" w:type="pct"/>
            <w:vMerge/>
            <w:vAlign w:val="center"/>
          </w:tcPr>
          <w:p w:rsidR="00893941" w:rsidRPr="00274B62"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274B62">
              <w:t>MVIE 5203-3/25/Е/3-2-2G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3530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274B62" w:rsidRDefault="00893941" w:rsidP="00893941">
            <w:pPr>
              <w:tabs>
                <w:tab w:val="center" w:pos="4677"/>
                <w:tab w:val="right" w:pos="9355"/>
              </w:tabs>
              <w:spacing w:line="22" w:lineRule="atLeast"/>
              <w:jc w:val="center"/>
            </w:pPr>
          </w:p>
        </w:tc>
        <w:tc>
          <w:tcPr>
            <w:tcW w:w="644" w:type="pct"/>
            <w:vMerge/>
            <w:vAlign w:val="center"/>
          </w:tcPr>
          <w:p w:rsidR="00893941" w:rsidRPr="00274B62"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t xml:space="preserve"> </w:t>
            </w:r>
            <w:r w:rsidRPr="007D6FBA">
              <w:t xml:space="preserve">NT150SHV/CD-16/121   </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121</w:t>
            </w:r>
          </w:p>
        </w:tc>
        <w:tc>
          <w:tcPr>
            <w:tcW w:w="620" w:type="pct"/>
            <w:vAlign w:val="center"/>
          </w:tcPr>
          <w:p w:rsidR="00893941" w:rsidRPr="0059081C" w:rsidRDefault="00893941" w:rsidP="00893941">
            <w:pPr>
              <w:tabs>
                <w:tab w:val="center" w:pos="4677"/>
                <w:tab w:val="right" w:pos="9355"/>
              </w:tabs>
              <w:spacing w:line="22" w:lineRule="atLeast"/>
              <w:jc w:val="center"/>
            </w:pPr>
            <w:r w:rsidRPr="001A2255">
              <w:t>S - 150 м²</w:t>
            </w:r>
          </w:p>
        </w:tc>
      </w:tr>
      <w:tr w:rsidR="00893941" w:rsidRPr="0059081C" w:rsidTr="00893941">
        <w:trPr>
          <w:trHeight w:val="157"/>
        </w:trPr>
        <w:tc>
          <w:tcPr>
            <w:tcW w:w="571" w:type="pct"/>
            <w:vMerge/>
            <w:vAlign w:val="center"/>
          </w:tcPr>
          <w:p w:rsidR="00893941" w:rsidRPr="00274B62" w:rsidRDefault="00893941" w:rsidP="00893941">
            <w:pPr>
              <w:tabs>
                <w:tab w:val="center" w:pos="4677"/>
                <w:tab w:val="right" w:pos="9355"/>
              </w:tabs>
              <w:spacing w:line="22" w:lineRule="atLeast"/>
              <w:jc w:val="center"/>
            </w:pPr>
          </w:p>
        </w:tc>
        <w:tc>
          <w:tcPr>
            <w:tcW w:w="644" w:type="pct"/>
            <w:vMerge/>
            <w:vAlign w:val="center"/>
          </w:tcPr>
          <w:p w:rsidR="00893941" w:rsidRPr="00274B62" w:rsidRDefault="00893941" w:rsidP="00893941">
            <w:pPr>
              <w:tabs>
                <w:tab w:val="center" w:pos="4677"/>
                <w:tab w:val="right" w:pos="9355"/>
              </w:tabs>
              <w:spacing w:line="22" w:lineRule="atLeast"/>
              <w:jc w:val="center"/>
            </w:pPr>
          </w:p>
        </w:tc>
        <w:tc>
          <w:tcPr>
            <w:tcW w:w="384" w:type="pct"/>
            <w:vMerge/>
            <w:vAlign w:val="center"/>
          </w:tcPr>
          <w:p w:rsidR="00893941" w:rsidRPr="0059081C"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t xml:space="preserve"> </w:t>
            </w:r>
            <w:r w:rsidRPr="007D6FBA">
              <w:t>NT100МНМV/CDL-16/52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52</w:t>
            </w:r>
          </w:p>
        </w:tc>
        <w:tc>
          <w:tcPr>
            <w:tcW w:w="620" w:type="pct"/>
            <w:vAlign w:val="center"/>
          </w:tcPr>
          <w:p w:rsidR="00893941" w:rsidRPr="0059081C" w:rsidRDefault="00893941" w:rsidP="00893941">
            <w:pPr>
              <w:tabs>
                <w:tab w:val="center" w:pos="4677"/>
                <w:tab w:val="right" w:pos="9355"/>
              </w:tabs>
              <w:spacing w:line="22" w:lineRule="atLeast"/>
              <w:jc w:val="center"/>
            </w:pPr>
            <w:r w:rsidRPr="001A2255">
              <w:t>S - 100 м²</w:t>
            </w:r>
          </w:p>
        </w:tc>
      </w:tr>
      <w:tr w:rsidR="00893941" w:rsidRPr="0059081C" w:rsidTr="00893941">
        <w:trPr>
          <w:trHeight w:val="161"/>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1A2255">
              <w:t>ЦТП №73</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1A2255">
              <w:t>микрорайон №7, 48/1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5,3</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1A2255">
              <w:t>IL 200/320-45/4</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352</w:t>
            </w:r>
          </w:p>
        </w:tc>
        <w:tc>
          <w:tcPr>
            <w:tcW w:w="273" w:type="pct"/>
            <w:vAlign w:val="center"/>
          </w:tcPr>
          <w:p w:rsidR="00893941" w:rsidRPr="0059081C" w:rsidRDefault="00893941" w:rsidP="00893941">
            <w:pPr>
              <w:tabs>
                <w:tab w:val="center" w:pos="4677"/>
                <w:tab w:val="right" w:pos="9355"/>
              </w:tabs>
              <w:spacing w:line="22" w:lineRule="atLeast"/>
              <w:jc w:val="center"/>
            </w:pPr>
            <w:r>
              <w:t>26,6</w:t>
            </w:r>
          </w:p>
        </w:tc>
        <w:tc>
          <w:tcPr>
            <w:tcW w:w="404" w:type="pct"/>
            <w:vAlign w:val="center"/>
          </w:tcPr>
          <w:p w:rsidR="00893941" w:rsidRPr="0059081C" w:rsidRDefault="00893941" w:rsidP="00893941">
            <w:pPr>
              <w:tabs>
                <w:tab w:val="center" w:pos="4677"/>
                <w:tab w:val="right" w:pos="9355"/>
              </w:tabs>
              <w:spacing w:line="22" w:lineRule="atLeast"/>
              <w:jc w:val="center"/>
            </w:pPr>
            <w:r w:rsidRPr="001A2255">
              <w:t>1450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1A2255" w:rsidRDefault="00893941" w:rsidP="00893941">
            <w:pPr>
              <w:tabs>
                <w:tab w:val="center" w:pos="4677"/>
                <w:tab w:val="right" w:pos="9355"/>
              </w:tabs>
              <w:spacing w:line="22" w:lineRule="atLeast"/>
              <w:jc w:val="center"/>
            </w:pPr>
          </w:p>
        </w:tc>
        <w:tc>
          <w:tcPr>
            <w:tcW w:w="644" w:type="pct"/>
            <w:vMerge/>
            <w:vAlign w:val="center"/>
          </w:tcPr>
          <w:p w:rsidR="00893941" w:rsidRPr="001A225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1A2255">
              <w:t>IL 50/160-5,5/2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40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1A2255">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1A2255" w:rsidRDefault="00893941" w:rsidP="00893941">
            <w:pPr>
              <w:tabs>
                <w:tab w:val="center" w:pos="4677"/>
                <w:tab w:val="right" w:pos="9355"/>
              </w:tabs>
              <w:spacing w:line="22" w:lineRule="atLeast"/>
              <w:jc w:val="center"/>
            </w:pPr>
          </w:p>
        </w:tc>
        <w:tc>
          <w:tcPr>
            <w:tcW w:w="644" w:type="pct"/>
            <w:vMerge/>
            <w:vAlign w:val="center"/>
          </w:tcPr>
          <w:p w:rsidR="00893941" w:rsidRPr="001A225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1A2255">
              <w:t>COR-2MVIE 5203/VR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130</w:t>
            </w:r>
          </w:p>
        </w:tc>
        <w:tc>
          <w:tcPr>
            <w:tcW w:w="273" w:type="pct"/>
            <w:vAlign w:val="center"/>
          </w:tcPr>
          <w:p w:rsidR="00893941" w:rsidRPr="0059081C" w:rsidRDefault="00893941" w:rsidP="00893941">
            <w:pPr>
              <w:tabs>
                <w:tab w:val="center" w:pos="4677"/>
                <w:tab w:val="right" w:pos="9355"/>
              </w:tabs>
              <w:spacing w:line="22" w:lineRule="atLeast"/>
              <w:jc w:val="center"/>
            </w:pPr>
            <w:r>
              <w:t>33</w:t>
            </w:r>
          </w:p>
        </w:tc>
        <w:tc>
          <w:tcPr>
            <w:tcW w:w="404" w:type="pct"/>
            <w:vAlign w:val="center"/>
          </w:tcPr>
          <w:p w:rsidR="00893941" w:rsidRPr="0059081C" w:rsidRDefault="00893941" w:rsidP="00893941">
            <w:pPr>
              <w:tabs>
                <w:tab w:val="center" w:pos="4677"/>
                <w:tab w:val="right" w:pos="9355"/>
              </w:tabs>
              <w:spacing w:line="22" w:lineRule="atLeast"/>
              <w:jc w:val="center"/>
            </w:pPr>
            <w:r w:rsidRPr="001A2255">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57"/>
        </w:trPr>
        <w:tc>
          <w:tcPr>
            <w:tcW w:w="571" w:type="pct"/>
            <w:vMerge/>
            <w:vAlign w:val="center"/>
          </w:tcPr>
          <w:p w:rsidR="00893941" w:rsidRPr="001A2255" w:rsidRDefault="00893941" w:rsidP="00893941">
            <w:pPr>
              <w:tabs>
                <w:tab w:val="center" w:pos="4677"/>
                <w:tab w:val="right" w:pos="9355"/>
              </w:tabs>
              <w:spacing w:line="22" w:lineRule="atLeast"/>
              <w:jc w:val="center"/>
            </w:pPr>
          </w:p>
        </w:tc>
        <w:tc>
          <w:tcPr>
            <w:tcW w:w="644" w:type="pct"/>
            <w:vMerge/>
            <w:vAlign w:val="center"/>
          </w:tcPr>
          <w:p w:rsidR="00893941" w:rsidRPr="001A225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t xml:space="preserve"> </w:t>
            </w:r>
            <w:r w:rsidRPr="001A2255">
              <w:t>M15-MFG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145</w:t>
            </w:r>
          </w:p>
        </w:tc>
        <w:tc>
          <w:tcPr>
            <w:tcW w:w="620" w:type="pct"/>
            <w:vAlign w:val="center"/>
          </w:tcPr>
          <w:p w:rsidR="00893941" w:rsidRPr="0059081C" w:rsidRDefault="00893941" w:rsidP="00893941">
            <w:pPr>
              <w:tabs>
                <w:tab w:val="center" w:pos="4677"/>
                <w:tab w:val="right" w:pos="9355"/>
              </w:tabs>
              <w:spacing w:line="22" w:lineRule="atLeast"/>
              <w:jc w:val="center"/>
            </w:pPr>
            <w:r w:rsidRPr="001A2255">
              <w:t>S - 89,9 м²</w:t>
            </w:r>
          </w:p>
        </w:tc>
      </w:tr>
      <w:tr w:rsidR="00893941" w:rsidRPr="0059081C" w:rsidTr="00893941">
        <w:trPr>
          <w:trHeight w:val="157"/>
        </w:trPr>
        <w:tc>
          <w:tcPr>
            <w:tcW w:w="571" w:type="pct"/>
            <w:vMerge/>
            <w:vAlign w:val="center"/>
          </w:tcPr>
          <w:p w:rsidR="00893941" w:rsidRPr="001A2255" w:rsidRDefault="00893941" w:rsidP="00893941">
            <w:pPr>
              <w:tabs>
                <w:tab w:val="center" w:pos="4677"/>
                <w:tab w:val="right" w:pos="9355"/>
              </w:tabs>
              <w:spacing w:line="22" w:lineRule="atLeast"/>
              <w:jc w:val="center"/>
            </w:pPr>
          </w:p>
        </w:tc>
        <w:tc>
          <w:tcPr>
            <w:tcW w:w="644" w:type="pct"/>
            <w:vMerge/>
            <w:vAlign w:val="center"/>
          </w:tcPr>
          <w:p w:rsidR="00893941" w:rsidRPr="001A2255"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1A2255">
              <w:t xml:space="preserve"> </w:t>
            </w:r>
            <w:r>
              <w:t xml:space="preserve"> </w:t>
            </w:r>
            <w:r w:rsidRPr="001A2255">
              <w:t>M10-MFG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93</w:t>
            </w:r>
          </w:p>
        </w:tc>
        <w:tc>
          <w:tcPr>
            <w:tcW w:w="620" w:type="pct"/>
            <w:vAlign w:val="center"/>
          </w:tcPr>
          <w:p w:rsidR="00893941" w:rsidRPr="0059081C" w:rsidRDefault="00893941" w:rsidP="00893941">
            <w:pPr>
              <w:tabs>
                <w:tab w:val="center" w:pos="4677"/>
                <w:tab w:val="right" w:pos="9355"/>
              </w:tabs>
              <w:spacing w:line="22" w:lineRule="atLeast"/>
              <w:jc w:val="center"/>
            </w:pPr>
            <w:r w:rsidRPr="001A2255">
              <w:t>S - 21,84 м²</w:t>
            </w:r>
          </w:p>
        </w:tc>
      </w:tr>
      <w:tr w:rsidR="00893941" w:rsidRPr="0059081C" w:rsidTr="00893941">
        <w:trPr>
          <w:trHeight w:val="263"/>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623F81">
              <w:t>ЦТП №76</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623F81">
              <w:t>МКР №3 строение 19/1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3,2</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623F81">
              <w:t>Д 315/50</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315</w:t>
            </w:r>
          </w:p>
        </w:tc>
        <w:tc>
          <w:tcPr>
            <w:tcW w:w="273" w:type="pct"/>
            <w:vAlign w:val="center"/>
          </w:tcPr>
          <w:p w:rsidR="00893941" w:rsidRPr="0059081C" w:rsidRDefault="00893941" w:rsidP="00893941">
            <w:pPr>
              <w:tabs>
                <w:tab w:val="center" w:pos="4677"/>
                <w:tab w:val="right" w:pos="9355"/>
              </w:tabs>
              <w:spacing w:line="22" w:lineRule="atLeast"/>
              <w:jc w:val="center"/>
            </w:pPr>
            <w:r>
              <w:t>50</w:t>
            </w:r>
          </w:p>
        </w:tc>
        <w:tc>
          <w:tcPr>
            <w:tcW w:w="404" w:type="pct"/>
            <w:vAlign w:val="center"/>
          </w:tcPr>
          <w:p w:rsidR="00893941" w:rsidRPr="0059081C" w:rsidRDefault="00893941" w:rsidP="00893941">
            <w:pPr>
              <w:tabs>
                <w:tab w:val="center" w:pos="4677"/>
                <w:tab w:val="right" w:pos="9355"/>
              </w:tabs>
              <w:spacing w:line="22" w:lineRule="atLeast"/>
              <w:jc w:val="center"/>
            </w:pPr>
            <w:r w:rsidRPr="00623F81">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263"/>
        </w:trPr>
        <w:tc>
          <w:tcPr>
            <w:tcW w:w="571" w:type="pct"/>
            <w:vMerge/>
            <w:vAlign w:val="center"/>
          </w:tcPr>
          <w:p w:rsidR="00893941" w:rsidRPr="00623F81" w:rsidRDefault="00893941" w:rsidP="00893941">
            <w:pPr>
              <w:tabs>
                <w:tab w:val="center" w:pos="4677"/>
                <w:tab w:val="right" w:pos="9355"/>
              </w:tabs>
              <w:spacing w:line="22" w:lineRule="atLeast"/>
              <w:jc w:val="center"/>
            </w:pPr>
          </w:p>
        </w:tc>
        <w:tc>
          <w:tcPr>
            <w:tcW w:w="644" w:type="pct"/>
            <w:vMerge/>
            <w:vAlign w:val="center"/>
          </w:tcPr>
          <w:p w:rsidR="00893941" w:rsidRPr="00623F8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623F81">
              <w:t>К160/30</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160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623F81">
              <w:t>1500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263"/>
        </w:trPr>
        <w:tc>
          <w:tcPr>
            <w:tcW w:w="571" w:type="pct"/>
            <w:vMerge/>
            <w:vAlign w:val="center"/>
          </w:tcPr>
          <w:p w:rsidR="00893941" w:rsidRPr="00623F81" w:rsidRDefault="00893941" w:rsidP="00893941">
            <w:pPr>
              <w:tabs>
                <w:tab w:val="center" w:pos="4677"/>
                <w:tab w:val="right" w:pos="9355"/>
              </w:tabs>
              <w:spacing w:line="22" w:lineRule="atLeast"/>
              <w:jc w:val="center"/>
            </w:pPr>
          </w:p>
        </w:tc>
        <w:tc>
          <w:tcPr>
            <w:tcW w:w="644" w:type="pct"/>
            <w:vMerge/>
            <w:vAlign w:val="center"/>
          </w:tcPr>
          <w:p w:rsidR="00893941" w:rsidRPr="00623F81"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p>
        </w:tc>
        <w:tc>
          <w:tcPr>
            <w:tcW w:w="472" w:type="pct"/>
            <w:vAlign w:val="center"/>
          </w:tcPr>
          <w:p w:rsidR="00893941" w:rsidRPr="0059081C" w:rsidRDefault="00893941" w:rsidP="00893941">
            <w:pPr>
              <w:tabs>
                <w:tab w:val="center" w:pos="4677"/>
                <w:tab w:val="right" w:pos="9355"/>
              </w:tabs>
              <w:spacing w:line="22" w:lineRule="atLeast"/>
              <w:jc w:val="center"/>
            </w:pPr>
            <w:r>
              <w:t>1</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10</w:t>
            </w:r>
          </w:p>
        </w:tc>
        <w:tc>
          <w:tcPr>
            <w:tcW w:w="620" w:type="pct"/>
            <w:vAlign w:val="center"/>
          </w:tcPr>
          <w:p w:rsidR="00893941" w:rsidRPr="0059081C" w:rsidRDefault="00893941" w:rsidP="00893941">
            <w:pPr>
              <w:tabs>
                <w:tab w:val="center" w:pos="4677"/>
                <w:tab w:val="right" w:pos="9355"/>
              </w:tabs>
              <w:spacing w:line="22" w:lineRule="atLeast"/>
              <w:jc w:val="center"/>
            </w:pPr>
            <w:r w:rsidRPr="00623F81">
              <w:t>S - 40,3 м²</w:t>
            </w:r>
          </w:p>
        </w:tc>
      </w:tr>
      <w:tr w:rsidR="00893941" w:rsidRPr="0059081C" w:rsidTr="00893941">
        <w:trPr>
          <w:trHeight w:val="185"/>
        </w:trPr>
        <w:tc>
          <w:tcPr>
            <w:tcW w:w="571" w:type="pct"/>
            <w:vMerge w:val="restart"/>
            <w:vAlign w:val="center"/>
          </w:tcPr>
          <w:p w:rsidR="00893941" w:rsidRPr="0059081C" w:rsidRDefault="00893941" w:rsidP="00893941">
            <w:pPr>
              <w:tabs>
                <w:tab w:val="center" w:pos="4677"/>
                <w:tab w:val="right" w:pos="9355"/>
              </w:tabs>
              <w:spacing w:line="22" w:lineRule="atLeast"/>
              <w:jc w:val="center"/>
            </w:pPr>
            <w:r w:rsidRPr="003114DA">
              <w:t>ЦТП №77</w:t>
            </w:r>
          </w:p>
        </w:tc>
        <w:tc>
          <w:tcPr>
            <w:tcW w:w="644" w:type="pct"/>
            <w:vMerge w:val="restart"/>
            <w:vAlign w:val="center"/>
          </w:tcPr>
          <w:p w:rsidR="00893941" w:rsidRPr="0059081C" w:rsidRDefault="00893941" w:rsidP="00893941">
            <w:pPr>
              <w:tabs>
                <w:tab w:val="center" w:pos="4677"/>
                <w:tab w:val="right" w:pos="9355"/>
              </w:tabs>
              <w:spacing w:line="22" w:lineRule="atLeast"/>
              <w:jc w:val="center"/>
            </w:pPr>
            <w:r w:rsidRPr="003114DA">
              <w:t>микрорайон №3, 50/1</w:t>
            </w:r>
          </w:p>
        </w:tc>
        <w:tc>
          <w:tcPr>
            <w:tcW w:w="384" w:type="pct"/>
            <w:vMerge w:val="restart"/>
            <w:vAlign w:val="center"/>
          </w:tcPr>
          <w:p w:rsidR="00893941" w:rsidRPr="0059081C" w:rsidRDefault="00893941" w:rsidP="00893941">
            <w:pPr>
              <w:tabs>
                <w:tab w:val="center" w:pos="4677"/>
                <w:tab w:val="right" w:pos="9355"/>
              </w:tabs>
              <w:spacing w:line="22" w:lineRule="atLeast"/>
              <w:jc w:val="center"/>
            </w:pPr>
            <w:r>
              <w:t>2,6</w:t>
            </w: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3114DA">
              <w:t>IL 100/165-22/2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160</w:t>
            </w:r>
          </w:p>
        </w:tc>
        <w:tc>
          <w:tcPr>
            <w:tcW w:w="273" w:type="pct"/>
            <w:vAlign w:val="center"/>
          </w:tcPr>
          <w:p w:rsidR="00893941" w:rsidRPr="0059081C" w:rsidRDefault="00893941" w:rsidP="00893941">
            <w:pPr>
              <w:tabs>
                <w:tab w:val="center" w:pos="4677"/>
                <w:tab w:val="right" w:pos="9355"/>
              </w:tabs>
              <w:spacing w:line="22" w:lineRule="atLeast"/>
              <w:jc w:val="center"/>
            </w:pPr>
            <w:r>
              <w:t>29,5</w:t>
            </w:r>
          </w:p>
        </w:tc>
        <w:tc>
          <w:tcPr>
            <w:tcW w:w="404" w:type="pct"/>
            <w:vAlign w:val="center"/>
          </w:tcPr>
          <w:p w:rsidR="00893941" w:rsidRPr="0059081C" w:rsidRDefault="00893941" w:rsidP="00893941">
            <w:pPr>
              <w:tabs>
                <w:tab w:val="center" w:pos="4677"/>
                <w:tab w:val="right" w:pos="9355"/>
              </w:tabs>
              <w:spacing w:line="22" w:lineRule="atLeast"/>
              <w:jc w:val="center"/>
            </w:pPr>
            <w:r w:rsidRPr="003114DA">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3114DA" w:rsidRDefault="00893941" w:rsidP="00893941">
            <w:pPr>
              <w:tabs>
                <w:tab w:val="center" w:pos="4677"/>
                <w:tab w:val="right" w:pos="9355"/>
              </w:tabs>
              <w:spacing w:line="22" w:lineRule="atLeast"/>
              <w:jc w:val="center"/>
            </w:pPr>
          </w:p>
        </w:tc>
        <w:tc>
          <w:tcPr>
            <w:tcW w:w="644" w:type="pct"/>
            <w:vMerge/>
            <w:vAlign w:val="center"/>
          </w:tcPr>
          <w:p w:rsidR="00893941" w:rsidRPr="003114D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циркуляционный</w:t>
            </w:r>
            <w:r>
              <w:t xml:space="preserve">          </w:t>
            </w:r>
            <w:r w:rsidRPr="003114DA">
              <w:t>IL 50/160-5,5/2</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30</w:t>
            </w:r>
          </w:p>
        </w:tc>
        <w:tc>
          <w:tcPr>
            <w:tcW w:w="273" w:type="pct"/>
            <w:vAlign w:val="center"/>
          </w:tcPr>
          <w:p w:rsidR="00893941" w:rsidRPr="0059081C" w:rsidRDefault="00893941" w:rsidP="00893941">
            <w:pPr>
              <w:tabs>
                <w:tab w:val="center" w:pos="4677"/>
                <w:tab w:val="right" w:pos="9355"/>
              </w:tabs>
              <w:spacing w:line="22" w:lineRule="atLeast"/>
              <w:jc w:val="center"/>
            </w:pPr>
            <w:r>
              <w:t>30</w:t>
            </w:r>
          </w:p>
        </w:tc>
        <w:tc>
          <w:tcPr>
            <w:tcW w:w="404" w:type="pct"/>
            <w:vAlign w:val="center"/>
          </w:tcPr>
          <w:p w:rsidR="00893941" w:rsidRPr="0059081C" w:rsidRDefault="00893941" w:rsidP="00893941">
            <w:pPr>
              <w:tabs>
                <w:tab w:val="center" w:pos="4677"/>
                <w:tab w:val="right" w:pos="9355"/>
              </w:tabs>
              <w:spacing w:line="22" w:lineRule="atLeast"/>
              <w:jc w:val="center"/>
            </w:pPr>
            <w:r w:rsidRPr="003114DA">
              <w:t>2900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3114DA" w:rsidRDefault="00893941" w:rsidP="00893941">
            <w:pPr>
              <w:tabs>
                <w:tab w:val="center" w:pos="4677"/>
                <w:tab w:val="right" w:pos="9355"/>
              </w:tabs>
              <w:spacing w:line="22" w:lineRule="atLeast"/>
              <w:jc w:val="center"/>
            </w:pPr>
          </w:p>
        </w:tc>
        <w:tc>
          <w:tcPr>
            <w:tcW w:w="644" w:type="pct"/>
            <w:vMerge/>
            <w:vAlign w:val="center"/>
          </w:tcPr>
          <w:p w:rsidR="00893941" w:rsidRPr="003114D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Насос водоснабжения</w:t>
            </w:r>
            <w:r>
              <w:t xml:space="preserve">        </w:t>
            </w:r>
            <w:r w:rsidRPr="003114DA">
              <w:t>COR-2MVIE 5202/VR</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100</w:t>
            </w:r>
          </w:p>
        </w:tc>
        <w:tc>
          <w:tcPr>
            <w:tcW w:w="273" w:type="pct"/>
            <w:vAlign w:val="center"/>
          </w:tcPr>
          <w:p w:rsidR="00893941" w:rsidRPr="0059081C" w:rsidRDefault="00893941" w:rsidP="00893941">
            <w:pPr>
              <w:tabs>
                <w:tab w:val="center" w:pos="4677"/>
                <w:tab w:val="right" w:pos="9355"/>
              </w:tabs>
              <w:spacing w:line="22" w:lineRule="atLeast"/>
              <w:jc w:val="center"/>
            </w:pPr>
            <w:r>
              <w:t>28,1</w:t>
            </w:r>
          </w:p>
        </w:tc>
        <w:tc>
          <w:tcPr>
            <w:tcW w:w="404" w:type="pct"/>
            <w:vAlign w:val="center"/>
          </w:tcPr>
          <w:p w:rsidR="00893941" w:rsidRPr="0059081C" w:rsidRDefault="00893941" w:rsidP="00893941">
            <w:pPr>
              <w:tabs>
                <w:tab w:val="center" w:pos="4677"/>
                <w:tab w:val="right" w:pos="9355"/>
              </w:tabs>
              <w:spacing w:line="22" w:lineRule="atLeast"/>
              <w:jc w:val="center"/>
            </w:pPr>
            <w:r w:rsidRPr="003114DA">
              <w:t>3770</w:t>
            </w:r>
          </w:p>
        </w:tc>
        <w:tc>
          <w:tcPr>
            <w:tcW w:w="310" w:type="pct"/>
            <w:vAlign w:val="center"/>
          </w:tcPr>
          <w:p w:rsidR="00893941" w:rsidRPr="0059081C" w:rsidRDefault="00893941" w:rsidP="00893941">
            <w:pPr>
              <w:tabs>
                <w:tab w:val="center" w:pos="4677"/>
                <w:tab w:val="right" w:pos="9355"/>
              </w:tabs>
              <w:spacing w:line="22" w:lineRule="atLeast"/>
              <w:jc w:val="center"/>
            </w:pPr>
            <w:r>
              <w:t>-</w:t>
            </w:r>
          </w:p>
        </w:tc>
        <w:tc>
          <w:tcPr>
            <w:tcW w:w="620" w:type="pct"/>
            <w:vAlign w:val="center"/>
          </w:tcPr>
          <w:p w:rsidR="00893941" w:rsidRPr="0059081C" w:rsidRDefault="00893941" w:rsidP="00893941">
            <w:pPr>
              <w:tabs>
                <w:tab w:val="center" w:pos="4677"/>
                <w:tab w:val="right" w:pos="9355"/>
              </w:tabs>
              <w:spacing w:line="22" w:lineRule="atLeast"/>
              <w:jc w:val="center"/>
            </w:pPr>
            <w:r>
              <w:t>-</w:t>
            </w:r>
          </w:p>
        </w:tc>
      </w:tr>
      <w:tr w:rsidR="00893941" w:rsidRPr="0059081C" w:rsidTr="00893941">
        <w:trPr>
          <w:trHeight w:val="181"/>
        </w:trPr>
        <w:tc>
          <w:tcPr>
            <w:tcW w:w="571" w:type="pct"/>
            <w:vMerge/>
            <w:vAlign w:val="center"/>
          </w:tcPr>
          <w:p w:rsidR="00893941" w:rsidRPr="003114DA" w:rsidRDefault="00893941" w:rsidP="00893941">
            <w:pPr>
              <w:tabs>
                <w:tab w:val="center" w:pos="4677"/>
                <w:tab w:val="right" w:pos="9355"/>
              </w:tabs>
              <w:spacing w:line="22" w:lineRule="atLeast"/>
              <w:jc w:val="center"/>
            </w:pPr>
          </w:p>
        </w:tc>
        <w:tc>
          <w:tcPr>
            <w:tcW w:w="644" w:type="pct"/>
            <w:vMerge/>
            <w:vAlign w:val="center"/>
          </w:tcPr>
          <w:p w:rsidR="00893941" w:rsidRPr="003114D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3114DA">
              <w:t xml:space="preserve"> </w:t>
            </w:r>
            <w:r>
              <w:t xml:space="preserve"> </w:t>
            </w:r>
            <w:r w:rsidRPr="003114DA">
              <w:t>M15-MFG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90</w:t>
            </w:r>
          </w:p>
        </w:tc>
        <w:tc>
          <w:tcPr>
            <w:tcW w:w="620" w:type="pct"/>
            <w:vAlign w:val="center"/>
          </w:tcPr>
          <w:p w:rsidR="00893941" w:rsidRPr="0059081C" w:rsidRDefault="00893941" w:rsidP="00893941">
            <w:pPr>
              <w:tabs>
                <w:tab w:val="center" w:pos="4677"/>
                <w:tab w:val="right" w:pos="9355"/>
              </w:tabs>
              <w:spacing w:line="22" w:lineRule="atLeast"/>
              <w:jc w:val="center"/>
            </w:pPr>
            <w:r w:rsidRPr="003114DA">
              <w:t>S - 57,04 м²</w:t>
            </w:r>
          </w:p>
        </w:tc>
      </w:tr>
      <w:tr w:rsidR="00893941" w:rsidRPr="0059081C" w:rsidTr="00893941">
        <w:trPr>
          <w:trHeight w:val="181"/>
        </w:trPr>
        <w:tc>
          <w:tcPr>
            <w:tcW w:w="571" w:type="pct"/>
            <w:vMerge/>
            <w:vAlign w:val="center"/>
          </w:tcPr>
          <w:p w:rsidR="00893941" w:rsidRPr="003114DA" w:rsidRDefault="00893941" w:rsidP="00893941">
            <w:pPr>
              <w:tabs>
                <w:tab w:val="center" w:pos="4677"/>
                <w:tab w:val="right" w:pos="9355"/>
              </w:tabs>
              <w:spacing w:line="22" w:lineRule="atLeast"/>
              <w:jc w:val="center"/>
            </w:pPr>
          </w:p>
        </w:tc>
        <w:tc>
          <w:tcPr>
            <w:tcW w:w="644" w:type="pct"/>
            <w:vMerge/>
            <w:vAlign w:val="center"/>
          </w:tcPr>
          <w:p w:rsidR="00893941" w:rsidRPr="003114DA" w:rsidRDefault="00893941" w:rsidP="00893941">
            <w:pPr>
              <w:tabs>
                <w:tab w:val="center" w:pos="4677"/>
                <w:tab w:val="right" w:pos="9355"/>
              </w:tabs>
              <w:spacing w:line="22" w:lineRule="atLeast"/>
              <w:jc w:val="center"/>
            </w:pPr>
          </w:p>
        </w:tc>
        <w:tc>
          <w:tcPr>
            <w:tcW w:w="384" w:type="pct"/>
            <w:vMerge/>
            <w:vAlign w:val="center"/>
          </w:tcPr>
          <w:p w:rsidR="00893941" w:rsidRDefault="00893941" w:rsidP="00893941">
            <w:pPr>
              <w:tabs>
                <w:tab w:val="center" w:pos="4677"/>
                <w:tab w:val="right" w:pos="9355"/>
              </w:tabs>
              <w:spacing w:line="22" w:lineRule="atLeast"/>
              <w:jc w:val="center"/>
            </w:pPr>
          </w:p>
        </w:tc>
        <w:tc>
          <w:tcPr>
            <w:tcW w:w="990" w:type="pct"/>
          </w:tcPr>
          <w:p w:rsidR="00893941" w:rsidRPr="0059081C" w:rsidRDefault="00893941" w:rsidP="00893941">
            <w:pPr>
              <w:tabs>
                <w:tab w:val="center" w:pos="4677"/>
                <w:tab w:val="right" w:pos="9355"/>
              </w:tabs>
              <w:spacing w:line="22" w:lineRule="atLeast"/>
              <w:jc w:val="both"/>
            </w:pPr>
            <w:r w:rsidRPr="0059081C">
              <w:t>Водоподогреватель</w:t>
            </w:r>
            <w:r w:rsidRPr="003114DA">
              <w:t xml:space="preserve"> </w:t>
            </w:r>
            <w:r>
              <w:t xml:space="preserve"> </w:t>
            </w:r>
            <w:r w:rsidRPr="003114DA">
              <w:t>M10-MFG</w:t>
            </w:r>
          </w:p>
        </w:tc>
        <w:tc>
          <w:tcPr>
            <w:tcW w:w="472" w:type="pct"/>
            <w:vAlign w:val="center"/>
          </w:tcPr>
          <w:p w:rsidR="00893941" w:rsidRPr="0059081C" w:rsidRDefault="00893941" w:rsidP="00893941">
            <w:pPr>
              <w:tabs>
                <w:tab w:val="center" w:pos="4677"/>
                <w:tab w:val="right" w:pos="9355"/>
              </w:tabs>
              <w:spacing w:line="22" w:lineRule="atLeast"/>
              <w:jc w:val="center"/>
            </w:pPr>
            <w:r>
              <w:t>2</w:t>
            </w:r>
          </w:p>
        </w:tc>
        <w:tc>
          <w:tcPr>
            <w:tcW w:w="333" w:type="pct"/>
            <w:vAlign w:val="center"/>
          </w:tcPr>
          <w:p w:rsidR="00893941" w:rsidRPr="0059081C" w:rsidRDefault="00893941" w:rsidP="00893941">
            <w:pPr>
              <w:tabs>
                <w:tab w:val="center" w:pos="4677"/>
                <w:tab w:val="right" w:pos="9355"/>
              </w:tabs>
              <w:spacing w:line="22" w:lineRule="atLeast"/>
              <w:jc w:val="center"/>
            </w:pPr>
            <w:r>
              <w:t>-</w:t>
            </w:r>
          </w:p>
        </w:tc>
        <w:tc>
          <w:tcPr>
            <w:tcW w:w="273" w:type="pct"/>
            <w:vAlign w:val="center"/>
          </w:tcPr>
          <w:p w:rsidR="00893941" w:rsidRPr="0059081C" w:rsidRDefault="00893941" w:rsidP="00893941">
            <w:pPr>
              <w:tabs>
                <w:tab w:val="center" w:pos="4677"/>
                <w:tab w:val="right" w:pos="9355"/>
              </w:tabs>
              <w:spacing w:line="22" w:lineRule="atLeast"/>
              <w:jc w:val="center"/>
            </w:pPr>
            <w:r>
              <w:t>-</w:t>
            </w:r>
          </w:p>
        </w:tc>
        <w:tc>
          <w:tcPr>
            <w:tcW w:w="404" w:type="pct"/>
            <w:vAlign w:val="center"/>
          </w:tcPr>
          <w:p w:rsidR="00893941" w:rsidRPr="0059081C" w:rsidRDefault="00893941" w:rsidP="00893941">
            <w:pPr>
              <w:tabs>
                <w:tab w:val="center" w:pos="4677"/>
                <w:tab w:val="right" w:pos="9355"/>
              </w:tabs>
              <w:spacing w:line="22" w:lineRule="atLeast"/>
              <w:jc w:val="center"/>
            </w:pPr>
            <w:r>
              <w:t>-</w:t>
            </w:r>
          </w:p>
        </w:tc>
        <w:tc>
          <w:tcPr>
            <w:tcW w:w="310" w:type="pct"/>
            <w:vAlign w:val="center"/>
          </w:tcPr>
          <w:p w:rsidR="00893941" w:rsidRPr="0059081C" w:rsidRDefault="00893941" w:rsidP="00893941">
            <w:pPr>
              <w:tabs>
                <w:tab w:val="center" w:pos="4677"/>
                <w:tab w:val="right" w:pos="9355"/>
              </w:tabs>
              <w:spacing w:line="22" w:lineRule="atLeast"/>
              <w:jc w:val="center"/>
            </w:pPr>
            <w:r>
              <w:t>45</w:t>
            </w:r>
          </w:p>
        </w:tc>
        <w:tc>
          <w:tcPr>
            <w:tcW w:w="620" w:type="pct"/>
            <w:vAlign w:val="center"/>
          </w:tcPr>
          <w:p w:rsidR="00893941" w:rsidRPr="0059081C" w:rsidRDefault="00893941" w:rsidP="00893941">
            <w:pPr>
              <w:tabs>
                <w:tab w:val="center" w:pos="4677"/>
                <w:tab w:val="right" w:pos="9355"/>
              </w:tabs>
              <w:spacing w:line="22" w:lineRule="atLeast"/>
              <w:jc w:val="center"/>
            </w:pPr>
            <w:r w:rsidRPr="003114DA">
              <w:t>S - 29,04 м²</w:t>
            </w:r>
          </w:p>
        </w:tc>
      </w:tr>
    </w:tbl>
    <w:p w:rsidR="00893941" w:rsidRDefault="00325F86" w:rsidP="00893941">
      <w:pPr>
        <w:jc w:val="center"/>
        <w:rPr>
          <w:b/>
          <w:szCs w:val="28"/>
        </w:rPr>
      </w:pPr>
      <w:r>
        <w:rPr>
          <w:noProof/>
          <w:szCs w:val="28"/>
        </w:rPr>
        <w:lastRenderedPageBreak/>
        <w:drawing>
          <wp:inline distT="0" distB="0" distL="0" distR="0">
            <wp:extent cx="7680960" cy="5034280"/>
            <wp:effectExtent l="0" t="0" r="0" b="0"/>
            <wp:docPr id="8" name="Рисунок 5" descr="C:\Users\syg.KURS74\Desktop\ГП_НВ-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yg.KURS74\Desktop\ГП_НВ-Mode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0960" cy="5034280"/>
                    </a:xfrm>
                    <a:prstGeom prst="rect">
                      <a:avLst/>
                    </a:prstGeom>
                    <a:noFill/>
                    <a:ln>
                      <a:noFill/>
                    </a:ln>
                  </pic:spPr>
                </pic:pic>
              </a:graphicData>
            </a:graphic>
          </wp:inline>
        </w:drawing>
      </w:r>
    </w:p>
    <w:p w:rsidR="00893941" w:rsidRDefault="00893941" w:rsidP="00893941">
      <w:pPr>
        <w:jc w:val="center"/>
        <w:rPr>
          <w:b/>
          <w:szCs w:val="28"/>
        </w:rPr>
        <w:sectPr w:rsidR="00893941" w:rsidSect="00893941">
          <w:pgSz w:w="16838" w:h="11906" w:orient="landscape"/>
          <w:pgMar w:top="1701" w:right="1134" w:bottom="850" w:left="1134" w:header="708" w:footer="708" w:gutter="0"/>
          <w:cols w:space="708"/>
          <w:titlePg/>
          <w:docGrid w:linePitch="381"/>
        </w:sectPr>
      </w:pPr>
      <w:r>
        <w:rPr>
          <w:szCs w:val="28"/>
        </w:rPr>
        <w:t>Рисунок 7.Схема водоснабжения городского поселения Лянтор</w:t>
      </w:r>
    </w:p>
    <w:p w:rsidR="00893941" w:rsidRDefault="00893941" w:rsidP="00893941">
      <w:pPr>
        <w:jc w:val="both"/>
        <w:rPr>
          <w:rFonts w:eastAsia="TimesNewRomanPSMT"/>
          <w:szCs w:val="28"/>
        </w:rPr>
      </w:pPr>
      <w:r>
        <w:rPr>
          <w:szCs w:val="28"/>
        </w:rPr>
        <w:lastRenderedPageBreak/>
        <w:t xml:space="preserve">Качество воды </w:t>
      </w:r>
      <w:r>
        <w:rPr>
          <w:rFonts w:eastAsia="TimesNewRomanPSMT"/>
          <w:szCs w:val="28"/>
        </w:rPr>
        <w:t>артезианских скважин представлено в таблице 7.</w:t>
      </w:r>
    </w:p>
    <w:p w:rsidR="00893941" w:rsidRDefault="00893941" w:rsidP="00893941">
      <w:pPr>
        <w:jc w:val="both"/>
        <w:rPr>
          <w:szCs w:val="28"/>
        </w:rPr>
      </w:pPr>
      <w:r>
        <w:rPr>
          <w:szCs w:val="28"/>
        </w:rPr>
        <w:t>Место пробы: общий вход со скважины.</w:t>
      </w:r>
    </w:p>
    <w:p w:rsidR="00893941" w:rsidRPr="00306D73" w:rsidRDefault="00893941" w:rsidP="00893941">
      <w:pPr>
        <w:jc w:val="both"/>
        <w:rPr>
          <w:szCs w:val="28"/>
        </w:rPr>
      </w:pPr>
      <w:r>
        <w:rPr>
          <w:szCs w:val="28"/>
        </w:rPr>
        <w:t>Таблица 7. Качество воды артезианских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365"/>
        <w:gridCol w:w="884"/>
        <w:gridCol w:w="3007"/>
      </w:tblGrid>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Показатель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Ед. Изм.</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ПДК</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Результат измерения</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Железо общее</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vertAlign w:val="superscript"/>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0,3</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2,49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Мутность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1,5</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2,0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Цветность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градусы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50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Водородный показатель, рН</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ед. рН</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6-9</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7,17</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Растворенный кислород</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1,68</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Жесткость общая</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vertAlign w:val="superscript"/>
              </w:rPr>
              <w:t>0</w:t>
            </w:r>
            <w:r w:rsidRPr="0074586D">
              <w:rPr>
                <w:color w:val="000000"/>
                <w:sz w:val="24"/>
                <w:szCs w:val="24"/>
              </w:rPr>
              <w:t>Ж</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7,0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0,59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Окисляемость перманганатная</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5,93</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Запах при 20</w:t>
            </w:r>
            <w:r w:rsidRPr="0074586D">
              <w:rPr>
                <w:color w:val="000000"/>
                <w:sz w:val="24"/>
                <w:szCs w:val="24"/>
                <w:vertAlign w:val="superscript"/>
              </w:rPr>
              <w:t>0</w:t>
            </w:r>
            <w:r w:rsidRPr="0074586D">
              <w:rPr>
                <w:color w:val="000000"/>
                <w:sz w:val="24"/>
                <w:szCs w:val="24"/>
              </w:rPr>
              <w:t>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Запах при 60</w:t>
            </w:r>
            <w:r w:rsidRPr="0074586D">
              <w:rPr>
                <w:color w:val="000000"/>
                <w:sz w:val="24"/>
                <w:szCs w:val="24"/>
                <w:vertAlign w:val="superscript"/>
              </w:rPr>
              <w:t>0</w:t>
            </w:r>
            <w:r w:rsidRPr="0074586D">
              <w:rPr>
                <w:color w:val="000000"/>
                <w:sz w:val="24"/>
                <w:szCs w:val="24"/>
              </w:rPr>
              <w:t>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Привкус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Сухой остаток</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1000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270,4</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Нитрат-ион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45</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lang w:val="en-US"/>
              </w:rPr>
            </w:pPr>
            <w:r w:rsidRPr="0074586D">
              <w:rPr>
                <w:color w:val="000000"/>
                <w:sz w:val="24"/>
                <w:szCs w:val="24"/>
                <w:lang w:val="en-US"/>
              </w:rPr>
              <w:t>&lt;2</w:t>
            </w:r>
            <w:r w:rsidRPr="0074586D">
              <w:rPr>
                <w:color w:val="000000"/>
                <w:sz w:val="24"/>
                <w:szCs w:val="24"/>
              </w:rPr>
              <w:t>,</w:t>
            </w:r>
            <w:r w:rsidRPr="0074586D">
              <w:rPr>
                <w:color w:val="000000"/>
                <w:sz w:val="24"/>
                <w:szCs w:val="24"/>
                <w:lang w:val="en-US"/>
              </w:rPr>
              <w:t>27</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Аммиак (по азоту)</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0,32</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Нитрит-ион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3,0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0,013</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Фторид-ион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0,95</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Сульфат-ион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500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7,18</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Марганец</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0,1</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lang w:val="en-US"/>
              </w:rPr>
              <w:t>&lt;</w:t>
            </w:r>
            <w:r w:rsidRPr="0074586D">
              <w:rPr>
                <w:color w:val="000000"/>
                <w:sz w:val="24"/>
                <w:szCs w:val="24"/>
              </w:rPr>
              <w:t>0,1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Медь</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0,042</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Нефтепродукты</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0,1</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0,078</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Хлорид-ион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350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57,0</w:t>
            </w:r>
          </w:p>
        </w:tc>
      </w:tr>
    </w:tbl>
    <w:p w:rsidR="00893941" w:rsidRDefault="00893941" w:rsidP="00893941">
      <w:pPr>
        <w:jc w:val="both"/>
        <w:rPr>
          <w:szCs w:val="28"/>
        </w:rPr>
      </w:pPr>
      <w:r>
        <w:rPr>
          <w:szCs w:val="28"/>
        </w:rPr>
        <w:t>Примечание: Результат измерения, выделенный жирным шрифтом, превышает норму ПДК</w:t>
      </w:r>
    </w:p>
    <w:p w:rsidR="00893941" w:rsidRDefault="00893941" w:rsidP="00893941">
      <w:pPr>
        <w:rPr>
          <w:b/>
          <w:szCs w:val="28"/>
        </w:rPr>
      </w:pPr>
      <w:r>
        <w:rPr>
          <w:szCs w:val="28"/>
        </w:rPr>
        <w:t>Данные взяты из протокола №0281-14 от 13 августа 2014 года</w:t>
      </w:r>
    </w:p>
    <w:p w:rsidR="00893941" w:rsidRPr="00734EE4" w:rsidRDefault="00893941" w:rsidP="00893941">
      <w:pPr>
        <w:rPr>
          <w:szCs w:val="28"/>
        </w:rPr>
      </w:pPr>
      <w:r>
        <w:rPr>
          <w:b/>
          <w:szCs w:val="28"/>
        </w:rPr>
        <w:br w:type="page"/>
      </w:r>
      <w:r w:rsidRPr="00C74F13">
        <w:rPr>
          <w:b/>
          <w:szCs w:val="28"/>
        </w:rPr>
        <w:lastRenderedPageBreak/>
        <w:t xml:space="preserve">РАЗДЕЛ 2. НАПРАВЛЕНИЯ РАЗВИТИЯ ЦЕНТРАЛИЗОВАННЫХ СИСТЕМ ВОДОСНАБЖЕНИЯ. </w:t>
      </w:r>
    </w:p>
    <w:p w:rsidR="00893941" w:rsidRPr="00C37F43" w:rsidRDefault="00893941" w:rsidP="00893941">
      <w:pPr>
        <w:autoSpaceDE w:val="0"/>
        <w:autoSpaceDN w:val="0"/>
        <w:adjustRightInd w:val="0"/>
        <w:ind w:firstLine="709"/>
        <w:jc w:val="both"/>
        <w:rPr>
          <w:color w:val="000000"/>
          <w:szCs w:val="28"/>
        </w:rPr>
      </w:pPr>
      <w:r w:rsidRPr="00C37F43">
        <w:rPr>
          <w:color w:val="000000"/>
          <w:szCs w:val="28"/>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Pr>
          <w:color w:val="000000"/>
          <w:szCs w:val="28"/>
        </w:rPr>
        <w:t>городского поселения Лянтор</w:t>
      </w:r>
      <w:r w:rsidRPr="00C37F43">
        <w:rPr>
          <w:color w:val="000000"/>
          <w:szCs w:val="28"/>
        </w:rPr>
        <w:t xml:space="preserve"> являются: </w:t>
      </w:r>
    </w:p>
    <w:p w:rsidR="00893941" w:rsidRPr="00AC28ED" w:rsidRDefault="00893941" w:rsidP="00893941">
      <w:pPr>
        <w:pStyle w:val="ac"/>
        <w:numPr>
          <w:ilvl w:val="0"/>
          <w:numId w:val="27"/>
        </w:numPr>
        <w:autoSpaceDE w:val="0"/>
        <w:autoSpaceDN w:val="0"/>
        <w:adjustRightInd w:val="0"/>
        <w:spacing w:after="0"/>
        <w:jc w:val="both"/>
        <w:rPr>
          <w:szCs w:val="28"/>
        </w:rPr>
      </w:pPr>
      <w:r w:rsidRPr="00AC28ED">
        <w:rPr>
          <w:color w:val="000000"/>
          <w:szCs w:val="28"/>
        </w:rPr>
        <w:t>привлечение инвестиций в модернизацию и техническое перевооружение объектов водоснабжения.</w:t>
      </w:r>
    </w:p>
    <w:p w:rsidR="00893941" w:rsidRPr="00C37F43" w:rsidRDefault="00893941" w:rsidP="00893941">
      <w:pPr>
        <w:pStyle w:val="ac"/>
        <w:numPr>
          <w:ilvl w:val="0"/>
          <w:numId w:val="27"/>
        </w:numPr>
        <w:autoSpaceDE w:val="0"/>
        <w:autoSpaceDN w:val="0"/>
        <w:adjustRightInd w:val="0"/>
        <w:spacing w:after="0"/>
        <w:jc w:val="both"/>
        <w:rPr>
          <w:szCs w:val="28"/>
        </w:rPr>
      </w:pPr>
      <w:r w:rsidRPr="00C37F43">
        <w:rPr>
          <w:szCs w:val="28"/>
        </w:rPr>
        <w:t xml:space="preserve">обновление основного оборудования объектов и сетей централизованной системы водоснабжения </w:t>
      </w:r>
      <w:r w:rsidRPr="00AC28ED">
        <w:rPr>
          <w:szCs w:val="28"/>
        </w:rPr>
        <w:t>городского поселения Лянтор.</w:t>
      </w:r>
    </w:p>
    <w:p w:rsidR="00893941" w:rsidRPr="00C37F43" w:rsidRDefault="00893941" w:rsidP="00893941">
      <w:pPr>
        <w:autoSpaceDE w:val="0"/>
        <w:autoSpaceDN w:val="0"/>
        <w:adjustRightInd w:val="0"/>
        <w:ind w:firstLine="709"/>
        <w:jc w:val="both"/>
        <w:rPr>
          <w:szCs w:val="28"/>
        </w:rPr>
      </w:pPr>
      <w:r w:rsidRPr="00C37F43">
        <w:rPr>
          <w:szCs w:val="28"/>
        </w:rPr>
        <w:t xml:space="preserve">Принципами развития централизованной системы водоснабжения </w:t>
      </w:r>
      <w:r>
        <w:rPr>
          <w:szCs w:val="28"/>
        </w:rPr>
        <w:t>городского поселения Лянтор</w:t>
      </w:r>
      <w:r w:rsidRPr="00C37F43">
        <w:rPr>
          <w:szCs w:val="28"/>
        </w:rPr>
        <w:t xml:space="preserve"> являются: </w:t>
      </w:r>
    </w:p>
    <w:p w:rsidR="00893941" w:rsidRDefault="00893941" w:rsidP="00893941">
      <w:pPr>
        <w:pStyle w:val="ac"/>
        <w:numPr>
          <w:ilvl w:val="0"/>
          <w:numId w:val="28"/>
        </w:numPr>
        <w:autoSpaceDE w:val="0"/>
        <w:autoSpaceDN w:val="0"/>
        <w:adjustRightInd w:val="0"/>
        <w:spacing w:after="0"/>
        <w:jc w:val="both"/>
        <w:rPr>
          <w:szCs w:val="28"/>
        </w:rPr>
      </w:pPr>
      <w:r w:rsidRPr="00AC28ED">
        <w:rPr>
          <w:szCs w:val="28"/>
        </w:rPr>
        <w:t>постоянное улучшение качества предоставления услуг водоснаб</w:t>
      </w:r>
      <w:r>
        <w:rPr>
          <w:szCs w:val="28"/>
        </w:rPr>
        <w:t>жения потребителям (абонентам).</w:t>
      </w:r>
    </w:p>
    <w:p w:rsidR="00893941" w:rsidRDefault="00893941" w:rsidP="00893941">
      <w:pPr>
        <w:pStyle w:val="ac"/>
        <w:numPr>
          <w:ilvl w:val="0"/>
          <w:numId w:val="28"/>
        </w:numPr>
        <w:autoSpaceDE w:val="0"/>
        <w:autoSpaceDN w:val="0"/>
        <w:adjustRightInd w:val="0"/>
        <w:spacing w:after="0"/>
        <w:jc w:val="both"/>
        <w:rPr>
          <w:szCs w:val="28"/>
        </w:rPr>
      </w:pPr>
      <w:r w:rsidRPr="00AC28ED">
        <w:rPr>
          <w:szCs w:val="28"/>
        </w:rPr>
        <w:t>удовлетворение потребности в обеспечении услугой водоснабжения новых объек</w:t>
      </w:r>
      <w:r>
        <w:rPr>
          <w:szCs w:val="28"/>
        </w:rPr>
        <w:t>тов капитального строительства.</w:t>
      </w:r>
    </w:p>
    <w:p w:rsidR="00893941" w:rsidRPr="00AC28ED" w:rsidRDefault="00893941" w:rsidP="00893941">
      <w:pPr>
        <w:pStyle w:val="ac"/>
        <w:numPr>
          <w:ilvl w:val="0"/>
          <w:numId w:val="28"/>
        </w:numPr>
        <w:autoSpaceDE w:val="0"/>
        <w:autoSpaceDN w:val="0"/>
        <w:adjustRightInd w:val="0"/>
        <w:spacing w:after="0"/>
        <w:jc w:val="both"/>
        <w:rPr>
          <w:szCs w:val="28"/>
        </w:rPr>
      </w:pPr>
      <w:r w:rsidRPr="00AC28ED">
        <w:rPr>
          <w:szCs w:val="28"/>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93941" w:rsidRPr="00C37F43" w:rsidRDefault="00893941" w:rsidP="00893941">
      <w:pPr>
        <w:autoSpaceDE w:val="0"/>
        <w:autoSpaceDN w:val="0"/>
        <w:adjustRightInd w:val="0"/>
        <w:ind w:firstLine="709"/>
        <w:jc w:val="both"/>
        <w:rPr>
          <w:szCs w:val="28"/>
        </w:rPr>
      </w:pPr>
      <w:r w:rsidRPr="00C37F43">
        <w:rPr>
          <w:szCs w:val="28"/>
        </w:rPr>
        <w:t xml:space="preserve">Основными задачами, решаемыми при развитии централизованных систем водоснабжения </w:t>
      </w:r>
      <w:r>
        <w:rPr>
          <w:szCs w:val="28"/>
        </w:rPr>
        <w:t>городского поселения Лянтор</w:t>
      </w:r>
      <w:r w:rsidRPr="00C37F43">
        <w:rPr>
          <w:szCs w:val="28"/>
        </w:rPr>
        <w:t xml:space="preserve"> являются: </w:t>
      </w:r>
    </w:p>
    <w:p w:rsidR="00893941" w:rsidRDefault="00893941" w:rsidP="00893941">
      <w:pPr>
        <w:pStyle w:val="ac"/>
        <w:numPr>
          <w:ilvl w:val="0"/>
          <w:numId w:val="29"/>
        </w:numPr>
        <w:autoSpaceDE w:val="0"/>
        <w:autoSpaceDN w:val="0"/>
        <w:adjustRightInd w:val="0"/>
        <w:spacing w:after="0"/>
        <w:jc w:val="both"/>
        <w:rPr>
          <w:szCs w:val="28"/>
        </w:rPr>
      </w:pPr>
      <w:r w:rsidRPr="00AC28ED">
        <w:rPr>
          <w:szCs w:val="28"/>
        </w:rPr>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rsidR="00893941" w:rsidRDefault="00893941" w:rsidP="00893941">
      <w:pPr>
        <w:pStyle w:val="ac"/>
        <w:numPr>
          <w:ilvl w:val="0"/>
          <w:numId w:val="29"/>
        </w:numPr>
        <w:autoSpaceDE w:val="0"/>
        <w:autoSpaceDN w:val="0"/>
        <w:adjustRightInd w:val="0"/>
        <w:spacing w:after="0"/>
        <w:jc w:val="both"/>
        <w:rPr>
          <w:szCs w:val="28"/>
        </w:rPr>
      </w:pPr>
      <w:r w:rsidRPr="00AC28ED">
        <w:rPr>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r>
        <w:rPr>
          <w:szCs w:val="28"/>
        </w:rPr>
        <w:t>.</w:t>
      </w:r>
      <w:r w:rsidRPr="00AC28ED">
        <w:rPr>
          <w:szCs w:val="28"/>
        </w:rPr>
        <w:t xml:space="preserve"> </w:t>
      </w:r>
    </w:p>
    <w:p w:rsidR="00893941" w:rsidRDefault="00893941" w:rsidP="00893941">
      <w:pPr>
        <w:pStyle w:val="ac"/>
        <w:numPr>
          <w:ilvl w:val="0"/>
          <w:numId w:val="29"/>
        </w:numPr>
        <w:autoSpaceDE w:val="0"/>
        <w:autoSpaceDN w:val="0"/>
        <w:adjustRightInd w:val="0"/>
        <w:spacing w:after="0"/>
        <w:jc w:val="both"/>
        <w:rPr>
          <w:szCs w:val="28"/>
        </w:rPr>
      </w:pPr>
      <w:r w:rsidRPr="00AC28ED">
        <w:rPr>
          <w:szCs w:val="28"/>
        </w:rPr>
        <w:t>переход на более эффективные и технически совершенные технологии водоподготовки при производстве питьевой</w:t>
      </w:r>
      <w:r>
        <w:rPr>
          <w:szCs w:val="28"/>
        </w:rPr>
        <w:t xml:space="preserve"> воды на водопроводных станциях </w:t>
      </w:r>
      <w:r w:rsidRPr="00AC28ED">
        <w:rPr>
          <w:szCs w:val="28"/>
        </w:rPr>
        <w:t>водоснабжения с целью обеспечения гарантированной безопасности и безвредности питьевой воды.</w:t>
      </w:r>
    </w:p>
    <w:p w:rsidR="00893941" w:rsidRDefault="00893941" w:rsidP="00893941">
      <w:pPr>
        <w:pStyle w:val="ac"/>
        <w:numPr>
          <w:ilvl w:val="0"/>
          <w:numId w:val="29"/>
        </w:numPr>
        <w:autoSpaceDE w:val="0"/>
        <w:autoSpaceDN w:val="0"/>
        <w:adjustRightInd w:val="0"/>
        <w:spacing w:after="0"/>
        <w:ind w:left="714" w:hanging="357"/>
        <w:jc w:val="both"/>
        <w:rPr>
          <w:szCs w:val="28"/>
        </w:rPr>
      </w:pPr>
      <w:r w:rsidRPr="00064A14">
        <w:rPr>
          <w:szCs w:val="28"/>
        </w:rPr>
        <w:t>реконструкция и модернизация водопроводной сети, в том числе замена стальных водоводов с целью обеспечения качества воды, поставляемой потребителям, повышения надежности водоснабжения и снижения аварийности.</w:t>
      </w:r>
      <w:r>
        <w:rPr>
          <w:szCs w:val="28"/>
        </w:rPr>
        <w:t xml:space="preserve"> </w:t>
      </w:r>
    </w:p>
    <w:p w:rsidR="00893941" w:rsidRPr="001C6B9F" w:rsidRDefault="00893941" w:rsidP="00893941">
      <w:pPr>
        <w:pStyle w:val="ac"/>
        <w:numPr>
          <w:ilvl w:val="0"/>
          <w:numId w:val="29"/>
        </w:numPr>
        <w:autoSpaceDE w:val="0"/>
        <w:autoSpaceDN w:val="0"/>
        <w:adjustRightInd w:val="0"/>
        <w:spacing w:after="0"/>
        <w:ind w:left="714" w:hanging="357"/>
        <w:jc w:val="both"/>
        <w:rPr>
          <w:szCs w:val="28"/>
        </w:rPr>
      </w:pPr>
      <w:r>
        <w:rPr>
          <w:sz w:val="26"/>
          <w:szCs w:val="26"/>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893941" w:rsidRPr="001C6B9F" w:rsidRDefault="00893941" w:rsidP="00893941">
      <w:pPr>
        <w:pStyle w:val="ac"/>
        <w:numPr>
          <w:ilvl w:val="0"/>
          <w:numId w:val="29"/>
        </w:numPr>
        <w:autoSpaceDE w:val="0"/>
        <w:autoSpaceDN w:val="0"/>
        <w:adjustRightInd w:val="0"/>
        <w:spacing w:after="0"/>
        <w:ind w:left="714" w:hanging="357"/>
        <w:jc w:val="both"/>
        <w:rPr>
          <w:szCs w:val="28"/>
        </w:rPr>
      </w:pPr>
      <w:r>
        <w:rPr>
          <w:sz w:val="26"/>
          <w:szCs w:val="26"/>
        </w:rPr>
        <w:lastRenderedPageBreak/>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rsidR="00893941" w:rsidRPr="001C6B9F" w:rsidRDefault="00893941" w:rsidP="00893941">
      <w:pPr>
        <w:pStyle w:val="ac"/>
        <w:numPr>
          <w:ilvl w:val="0"/>
          <w:numId w:val="29"/>
        </w:numPr>
        <w:autoSpaceDE w:val="0"/>
        <w:autoSpaceDN w:val="0"/>
        <w:adjustRightInd w:val="0"/>
        <w:spacing w:after="0"/>
        <w:ind w:left="714" w:hanging="357"/>
        <w:jc w:val="both"/>
        <w:rPr>
          <w:szCs w:val="28"/>
        </w:rPr>
      </w:pPr>
      <w:r>
        <w:rPr>
          <w:sz w:val="26"/>
          <w:szCs w:val="26"/>
        </w:rPr>
        <w:t>создания системы управления водоснабжением городского поселения Лянтор,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w:t>
      </w:r>
    </w:p>
    <w:p w:rsidR="00893941" w:rsidRPr="001C6B9F" w:rsidRDefault="00893941" w:rsidP="00893941">
      <w:pPr>
        <w:pStyle w:val="Default"/>
        <w:spacing w:line="276" w:lineRule="auto"/>
        <w:ind w:firstLine="709"/>
        <w:jc w:val="both"/>
        <w:rPr>
          <w:rFonts w:ascii="Times New Roman" w:hAnsi="Times New Roman" w:cs="Times New Roman"/>
          <w:b/>
          <w:sz w:val="28"/>
          <w:szCs w:val="28"/>
        </w:rPr>
      </w:pPr>
      <w:r w:rsidRPr="001C6B9F">
        <w:rPr>
          <w:rFonts w:ascii="Times New Roman" w:hAnsi="Times New Roman" w:cs="Times New Roman"/>
          <w:sz w:val="28"/>
          <w:szCs w:val="28"/>
        </w:rPr>
        <w:t xml:space="preserve">Каким бы ни был сценарий развития </w:t>
      </w:r>
      <w:r>
        <w:rPr>
          <w:rFonts w:ascii="Times New Roman" w:hAnsi="Times New Roman" w:cs="Times New Roman"/>
          <w:sz w:val="28"/>
          <w:szCs w:val="28"/>
        </w:rPr>
        <w:t>городского поселения Лянтор</w:t>
      </w:r>
      <w:r w:rsidRPr="001C6B9F">
        <w:rPr>
          <w:rFonts w:ascii="Times New Roman" w:hAnsi="Times New Roman" w:cs="Times New Roman"/>
          <w:sz w:val="28"/>
          <w:szCs w:val="28"/>
        </w:rPr>
        <w:t xml:space="preserve"> в ближайшие годы, проведение мероприятий по реконструкции и </w:t>
      </w:r>
      <w:r>
        <w:rPr>
          <w:rFonts w:ascii="Times New Roman" w:hAnsi="Times New Roman" w:cs="Times New Roman"/>
          <w:sz w:val="28"/>
          <w:szCs w:val="28"/>
        </w:rPr>
        <w:t xml:space="preserve">модернизации </w:t>
      </w:r>
      <w:r w:rsidRPr="001C6B9F">
        <w:rPr>
          <w:rFonts w:ascii="Times New Roman" w:hAnsi="Times New Roman" w:cs="Times New Roman"/>
          <w:sz w:val="28"/>
          <w:szCs w:val="28"/>
        </w:rPr>
        <w:t xml:space="preserve">основных </w:t>
      </w:r>
      <w:r>
        <w:rPr>
          <w:rFonts w:ascii="Times New Roman" w:hAnsi="Times New Roman" w:cs="Times New Roman"/>
          <w:sz w:val="28"/>
          <w:szCs w:val="28"/>
        </w:rPr>
        <w:t>объектов водоснабжения</w:t>
      </w:r>
      <w:r w:rsidRPr="001C6B9F">
        <w:rPr>
          <w:rFonts w:ascii="Times New Roman" w:hAnsi="Times New Roman" w:cs="Times New Roman"/>
          <w:sz w:val="28"/>
          <w:szCs w:val="28"/>
        </w:rPr>
        <w:t xml:space="preserve"> позволит </w:t>
      </w:r>
      <w:r w:rsidRPr="00861735">
        <w:rPr>
          <w:rFonts w:ascii="Times New Roman" w:hAnsi="Times New Roman" w:cs="Times New Roman"/>
          <w:sz w:val="28"/>
          <w:szCs w:val="28"/>
        </w:rPr>
        <w:t>ЛГ МУП «</w:t>
      </w:r>
      <w:r>
        <w:rPr>
          <w:rFonts w:ascii="Times New Roman" w:hAnsi="Times New Roman" w:cs="Times New Roman"/>
          <w:sz w:val="28"/>
          <w:szCs w:val="28"/>
        </w:rPr>
        <w:t>УТВиВ»</w:t>
      </w:r>
      <w:r w:rsidRPr="001C6B9F">
        <w:rPr>
          <w:rFonts w:ascii="Times New Roman" w:hAnsi="Times New Roman" w:cs="Times New Roman"/>
          <w:sz w:val="28"/>
          <w:szCs w:val="28"/>
        </w:rPr>
        <w:t xml:space="preserve"> в полном объёме обеспечить необходимый резерв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w:t>
      </w:r>
    </w:p>
    <w:p w:rsidR="00893941" w:rsidRDefault="00893941" w:rsidP="00893941">
      <w:pPr>
        <w:rPr>
          <w:b/>
          <w:szCs w:val="28"/>
        </w:rPr>
      </w:pPr>
    </w:p>
    <w:p w:rsidR="00893941" w:rsidRDefault="00893941" w:rsidP="00893941">
      <w:pPr>
        <w:rPr>
          <w:b/>
          <w:szCs w:val="28"/>
        </w:rPr>
      </w:pPr>
      <w:r w:rsidRPr="00C74F13">
        <w:rPr>
          <w:b/>
          <w:szCs w:val="28"/>
        </w:rPr>
        <w:t>РАЗДЕЛ 3. БАЛАНС ВОДОСНАБЖЕНИЯ И ПОТРЕБЛЕНИЯ ГОРЯЧЕЙ, ПИТЬЕВОЙ, ТЕХНИЧЕСКОЙ ВОДЫ.</w:t>
      </w:r>
    </w:p>
    <w:p w:rsidR="00893941" w:rsidRPr="005446BF" w:rsidRDefault="00893941" w:rsidP="00893941">
      <w:pPr>
        <w:ind w:firstLine="567"/>
        <w:jc w:val="both"/>
        <w:rPr>
          <w:szCs w:val="28"/>
        </w:rPr>
      </w:pPr>
      <w:r>
        <w:rPr>
          <w:szCs w:val="28"/>
        </w:rPr>
        <w:t xml:space="preserve">Водозабор </w:t>
      </w:r>
      <w:r w:rsidRPr="005446BF">
        <w:rPr>
          <w:szCs w:val="28"/>
        </w:rPr>
        <w:t>и станци</w:t>
      </w:r>
      <w:r>
        <w:rPr>
          <w:szCs w:val="28"/>
        </w:rPr>
        <w:t>я</w:t>
      </w:r>
      <w:r w:rsidRPr="005446BF">
        <w:rPr>
          <w:szCs w:val="28"/>
        </w:rPr>
        <w:t xml:space="preserve"> очистки воды</w:t>
      </w:r>
      <w:r>
        <w:rPr>
          <w:szCs w:val="28"/>
        </w:rPr>
        <w:t xml:space="preserve"> </w:t>
      </w:r>
      <w:r w:rsidRPr="00861735">
        <w:rPr>
          <w:szCs w:val="28"/>
        </w:rPr>
        <w:t>ЛГ МУП «</w:t>
      </w:r>
      <w:r>
        <w:rPr>
          <w:szCs w:val="28"/>
        </w:rPr>
        <w:t>УТВиВ» обеспечивает в</w:t>
      </w:r>
      <w:r w:rsidRPr="005446BF">
        <w:rPr>
          <w:szCs w:val="28"/>
        </w:rPr>
        <w:t>одоснабжение</w:t>
      </w:r>
      <w:r>
        <w:rPr>
          <w:szCs w:val="28"/>
        </w:rPr>
        <w:t>м</w:t>
      </w:r>
      <w:r w:rsidRPr="005446BF">
        <w:rPr>
          <w:szCs w:val="28"/>
        </w:rPr>
        <w:t xml:space="preserve"> жил</w:t>
      </w:r>
      <w:r>
        <w:rPr>
          <w:szCs w:val="28"/>
        </w:rPr>
        <w:t>ую</w:t>
      </w:r>
      <w:r w:rsidRPr="005446BF">
        <w:rPr>
          <w:szCs w:val="28"/>
        </w:rPr>
        <w:t xml:space="preserve"> част</w:t>
      </w:r>
      <w:r>
        <w:rPr>
          <w:szCs w:val="28"/>
        </w:rPr>
        <w:t>ь</w:t>
      </w:r>
      <w:r w:rsidRPr="005446BF">
        <w:rPr>
          <w:szCs w:val="28"/>
        </w:rPr>
        <w:t xml:space="preserve"> города, коммунально-складской зон</w:t>
      </w:r>
      <w:r>
        <w:rPr>
          <w:szCs w:val="28"/>
        </w:rPr>
        <w:t>у</w:t>
      </w:r>
      <w:r w:rsidRPr="005446BF">
        <w:rPr>
          <w:szCs w:val="28"/>
        </w:rPr>
        <w:t xml:space="preserve"> и </w:t>
      </w:r>
      <w:r>
        <w:rPr>
          <w:szCs w:val="28"/>
        </w:rPr>
        <w:t xml:space="preserve">зону </w:t>
      </w:r>
      <w:r w:rsidRPr="005446BF">
        <w:rPr>
          <w:szCs w:val="28"/>
        </w:rPr>
        <w:t>промышленного района</w:t>
      </w:r>
      <w:r>
        <w:rPr>
          <w:szCs w:val="28"/>
        </w:rPr>
        <w:t>.</w:t>
      </w:r>
      <w:r w:rsidRPr="005446BF">
        <w:rPr>
          <w:szCs w:val="28"/>
        </w:rPr>
        <w:t xml:space="preserve"> </w:t>
      </w:r>
    </w:p>
    <w:p w:rsidR="00893941" w:rsidRDefault="00893941" w:rsidP="00893941">
      <w:pPr>
        <w:ind w:firstLine="709"/>
        <w:jc w:val="both"/>
        <w:rPr>
          <w:szCs w:val="28"/>
        </w:rPr>
      </w:pPr>
      <w:r>
        <w:rPr>
          <w:szCs w:val="28"/>
        </w:rPr>
        <w:t xml:space="preserve">Общий баланс подачи и реализации воды </w:t>
      </w:r>
      <w:r w:rsidRPr="00861735">
        <w:rPr>
          <w:szCs w:val="28"/>
        </w:rPr>
        <w:t>ЛГ МУП «</w:t>
      </w:r>
      <w:r>
        <w:rPr>
          <w:szCs w:val="28"/>
        </w:rPr>
        <w:t>УТВиВ» представлен в таблице 8.</w:t>
      </w:r>
    </w:p>
    <w:p w:rsidR="00893941" w:rsidRDefault="00893941" w:rsidP="00893941">
      <w:pPr>
        <w:rPr>
          <w:szCs w:val="28"/>
        </w:rPr>
        <w:sectPr w:rsidR="00893941" w:rsidSect="00893941">
          <w:pgSz w:w="11906" w:h="16838"/>
          <w:pgMar w:top="1134" w:right="850" w:bottom="1134" w:left="1701" w:header="708" w:footer="708" w:gutter="0"/>
          <w:cols w:space="708"/>
          <w:titlePg/>
          <w:docGrid w:linePitch="381"/>
        </w:sectPr>
      </w:pPr>
      <w:r>
        <w:rPr>
          <w:szCs w:val="28"/>
        </w:rPr>
        <w:br w:type="page"/>
      </w:r>
    </w:p>
    <w:p w:rsidR="00893941" w:rsidRDefault="00893941" w:rsidP="00893941">
      <w:pPr>
        <w:rPr>
          <w:szCs w:val="28"/>
        </w:rPr>
      </w:pPr>
      <w:r>
        <w:rPr>
          <w:szCs w:val="28"/>
        </w:rPr>
        <w:lastRenderedPageBreak/>
        <w:t xml:space="preserve">Таблица 8. Общий баланс подачи и реализации воды </w:t>
      </w:r>
      <w:r w:rsidRPr="00861735">
        <w:rPr>
          <w:szCs w:val="28"/>
        </w:rPr>
        <w:t>ЛГ МУП «</w:t>
      </w:r>
      <w:r>
        <w:rPr>
          <w:szCs w:val="28"/>
        </w:rPr>
        <w:t>УТВиВ»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4760"/>
        <w:gridCol w:w="992"/>
        <w:gridCol w:w="47"/>
        <w:gridCol w:w="1087"/>
        <w:gridCol w:w="1134"/>
        <w:gridCol w:w="1134"/>
        <w:gridCol w:w="1134"/>
        <w:gridCol w:w="1134"/>
        <w:gridCol w:w="1239"/>
        <w:gridCol w:w="37"/>
        <w:gridCol w:w="1211"/>
      </w:tblGrid>
      <w:tr w:rsidR="00893941" w:rsidRPr="001208AC" w:rsidTr="00893941">
        <w:trPr>
          <w:trHeight w:val="264"/>
        </w:trPr>
        <w:tc>
          <w:tcPr>
            <w:tcW w:w="877" w:type="dxa"/>
            <w:vMerge w:val="restart"/>
            <w:shd w:val="clear" w:color="auto" w:fill="auto"/>
            <w:noWrap/>
            <w:hideMark/>
          </w:tcPr>
          <w:p w:rsidR="00893941" w:rsidRPr="001208AC" w:rsidRDefault="00893941" w:rsidP="00893941">
            <w:pPr>
              <w:jc w:val="center"/>
            </w:pPr>
            <w:r w:rsidRPr="001208AC">
              <w:t>№ п/п</w:t>
            </w:r>
          </w:p>
        </w:tc>
        <w:tc>
          <w:tcPr>
            <w:tcW w:w="4760" w:type="dxa"/>
            <w:vMerge w:val="restart"/>
            <w:shd w:val="clear" w:color="auto" w:fill="auto"/>
            <w:noWrap/>
            <w:hideMark/>
          </w:tcPr>
          <w:p w:rsidR="00893941" w:rsidRPr="001208AC" w:rsidRDefault="00893941" w:rsidP="00893941">
            <w:r w:rsidRPr="001208AC">
              <w:t>Наименование</w:t>
            </w:r>
          </w:p>
          <w:p w:rsidR="00893941" w:rsidRPr="001208AC" w:rsidRDefault="00893941" w:rsidP="00893941">
            <w:r w:rsidRPr="001208AC">
              <w:t> </w:t>
            </w:r>
          </w:p>
        </w:tc>
        <w:tc>
          <w:tcPr>
            <w:tcW w:w="1039" w:type="dxa"/>
            <w:gridSpan w:val="2"/>
            <w:vMerge w:val="restart"/>
            <w:shd w:val="clear" w:color="auto" w:fill="auto"/>
            <w:noWrap/>
            <w:vAlign w:val="center"/>
            <w:hideMark/>
          </w:tcPr>
          <w:p w:rsidR="00893941" w:rsidRPr="001208AC" w:rsidRDefault="00893941" w:rsidP="00893941">
            <w:pPr>
              <w:jc w:val="center"/>
            </w:pPr>
            <w:r w:rsidRPr="001208AC">
              <w:t>Ед.</w:t>
            </w:r>
          </w:p>
          <w:p w:rsidR="00893941" w:rsidRPr="001208AC" w:rsidRDefault="00893941" w:rsidP="00893941">
            <w:pPr>
              <w:jc w:val="center"/>
            </w:pPr>
            <w:r w:rsidRPr="001208AC">
              <w:t>изм.</w:t>
            </w:r>
          </w:p>
        </w:tc>
        <w:tc>
          <w:tcPr>
            <w:tcW w:w="2221" w:type="dxa"/>
            <w:gridSpan w:val="2"/>
            <w:shd w:val="clear" w:color="auto" w:fill="auto"/>
            <w:vAlign w:val="center"/>
            <w:hideMark/>
          </w:tcPr>
          <w:p w:rsidR="00893941" w:rsidRPr="001208AC" w:rsidRDefault="00893941" w:rsidP="00893941">
            <w:r w:rsidRPr="001208AC">
              <w:t>Истекший год (2012)</w:t>
            </w:r>
          </w:p>
        </w:tc>
        <w:tc>
          <w:tcPr>
            <w:tcW w:w="2268" w:type="dxa"/>
            <w:gridSpan w:val="2"/>
            <w:shd w:val="clear" w:color="auto" w:fill="auto"/>
            <w:vAlign w:val="center"/>
            <w:hideMark/>
          </w:tcPr>
          <w:p w:rsidR="00893941" w:rsidRPr="001208AC" w:rsidRDefault="00893941" w:rsidP="00893941">
            <w:r w:rsidRPr="001208AC">
              <w:t>Истекший год (2013)</w:t>
            </w:r>
          </w:p>
        </w:tc>
        <w:tc>
          <w:tcPr>
            <w:tcW w:w="2410" w:type="dxa"/>
            <w:gridSpan w:val="3"/>
            <w:shd w:val="clear" w:color="auto" w:fill="auto"/>
            <w:vAlign w:val="center"/>
            <w:hideMark/>
          </w:tcPr>
          <w:p w:rsidR="00893941" w:rsidRPr="001208AC" w:rsidRDefault="00893941" w:rsidP="00893941">
            <w:r w:rsidRPr="001208AC">
              <w:t>Текущий год (2014)</w:t>
            </w:r>
          </w:p>
        </w:tc>
        <w:tc>
          <w:tcPr>
            <w:tcW w:w="1211" w:type="dxa"/>
            <w:vMerge w:val="restart"/>
            <w:shd w:val="clear" w:color="auto" w:fill="auto"/>
            <w:noWrap/>
            <w:vAlign w:val="center"/>
            <w:hideMark/>
          </w:tcPr>
          <w:p w:rsidR="00893941" w:rsidRPr="001208AC" w:rsidRDefault="00893941" w:rsidP="00893941">
            <w:pPr>
              <w:jc w:val="center"/>
            </w:pPr>
            <w:r w:rsidRPr="001208AC">
              <w:t>Очередной</w:t>
            </w:r>
          </w:p>
          <w:p w:rsidR="00893941" w:rsidRPr="001208AC" w:rsidRDefault="00893941" w:rsidP="00893941">
            <w:pPr>
              <w:jc w:val="center"/>
            </w:pPr>
            <w:r w:rsidRPr="001208AC">
              <w:t>год (2015)</w:t>
            </w:r>
          </w:p>
        </w:tc>
      </w:tr>
      <w:tr w:rsidR="00893941" w:rsidRPr="001208AC" w:rsidTr="00893941">
        <w:trPr>
          <w:trHeight w:val="264"/>
        </w:trPr>
        <w:tc>
          <w:tcPr>
            <w:tcW w:w="877" w:type="dxa"/>
            <w:vMerge/>
            <w:vAlign w:val="center"/>
            <w:hideMark/>
          </w:tcPr>
          <w:p w:rsidR="00893941" w:rsidRPr="001208AC" w:rsidRDefault="00893941" w:rsidP="00893941"/>
        </w:tc>
        <w:tc>
          <w:tcPr>
            <w:tcW w:w="4760" w:type="dxa"/>
            <w:vMerge/>
            <w:shd w:val="clear" w:color="auto" w:fill="auto"/>
            <w:noWrap/>
            <w:hideMark/>
          </w:tcPr>
          <w:p w:rsidR="00893941" w:rsidRPr="001208AC" w:rsidRDefault="00893941" w:rsidP="00893941"/>
        </w:tc>
        <w:tc>
          <w:tcPr>
            <w:tcW w:w="1039" w:type="dxa"/>
            <w:gridSpan w:val="2"/>
            <w:vMerge/>
            <w:shd w:val="clear" w:color="auto" w:fill="auto"/>
            <w:noWrap/>
            <w:hideMark/>
          </w:tcPr>
          <w:p w:rsidR="00893941" w:rsidRPr="001208AC" w:rsidRDefault="00893941" w:rsidP="00893941">
            <w:pPr>
              <w:jc w:val="center"/>
            </w:pPr>
          </w:p>
        </w:tc>
        <w:tc>
          <w:tcPr>
            <w:tcW w:w="1087" w:type="dxa"/>
            <w:shd w:val="clear" w:color="auto" w:fill="auto"/>
            <w:noWrap/>
            <w:hideMark/>
          </w:tcPr>
          <w:p w:rsidR="00893941" w:rsidRPr="001208AC" w:rsidRDefault="00893941" w:rsidP="00893941">
            <w:pPr>
              <w:jc w:val="center"/>
            </w:pPr>
            <w:r w:rsidRPr="001208AC">
              <w:t>план</w:t>
            </w:r>
          </w:p>
        </w:tc>
        <w:tc>
          <w:tcPr>
            <w:tcW w:w="1134" w:type="dxa"/>
            <w:shd w:val="clear" w:color="auto" w:fill="auto"/>
            <w:noWrap/>
            <w:hideMark/>
          </w:tcPr>
          <w:p w:rsidR="00893941" w:rsidRPr="001208AC" w:rsidRDefault="00893941" w:rsidP="00893941">
            <w:pPr>
              <w:jc w:val="center"/>
            </w:pPr>
            <w:r w:rsidRPr="001208AC">
              <w:t>факт</w:t>
            </w:r>
          </w:p>
        </w:tc>
        <w:tc>
          <w:tcPr>
            <w:tcW w:w="1134" w:type="dxa"/>
            <w:shd w:val="clear" w:color="auto" w:fill="auto"/>
            <w:noWrap/>
            <w:hideMark/>
          </w:tcPr>
          <w:p w:rsidR="00893941" w:rsidRPr="001208AC" w:rsidRDefault="00893941" w:rsidP="00893941">
            <w:pPr>
              <w:jc w:val="center"/>
            </w:pPr>
            <w:r w:rsidRPr="001208AC">
              <w:t>план</w:t>
            </w:r>
          </w:p>
        </w:tc>
        <w:tc>
          <w:tcPr>
            <w:tcW w:w="1134" w:type="dxa"/>
            <w:shd w:val="clear" w:color="auto" w:fill="auto"/>
            <w:noWrap/>
            <w:hideMark/>
          </w:tcPr>
          <w:p w:rsidR="00893941" w:rsidRPr="001208AC" w:rsidRDefault="00893941" w:rsidP="00893941">
            <w:pPr>
              <w:jc w:val="center"/>
            </w:pPr>
            <w:r w:rsidRPr="001208AC">
              <w:t>факт</w:t>
            </w:r>
          </w:p>
        </w:tc>
        <w:tc>
          <w:tcPr>
            <w:tcW w:w="1134" w:type="dxa"/>
            <w:shd w:val="clear" w:color="auto" w:fill="auto"/>
            <w:noWrap/>
            <w:hideMark/>
          </w:tcPr>
          <w:p w:rsidR="00893941" w:rsidRPr="001208AC" w:rsidRDefault="00893941" w:rsidP="00893941">
            <w:pPr>
              <w:jc w:val="center"/>
            </w:pPr>
            <w:r w:rsidRPr="001208AC">
              <w:t>план</w:t>
            </w:r>
          </w:p>
        </w:tc>
        <w:tc>
          <w:tcPr>
            <w:tcW w:w="1276" w:type="dxa"/>
            <w:gridSpan w:val="2"/>
            <w:shd w:val="clear" w:color="auto" w:fill="auto"/>
            <w:noWrap/>
            <w:hideMark/>
          </w:tcPr>
          <w:p w:rsidR="00893941" w:rsidRPr="001208AC" w:rsidRDefault="00893941" w:rsidP="00893941">
            <w:pPr>
              <w:jc w:val="center"/>
            </w:pPr>
            <w:r w:rsidRPr="001208AC">
              <w:t>ожид.</w:t>
            </w:r>
          </w:p>
        </w:tc>
        <w:tc>
          <w:tcPr>
            <w:tcW w:w="1211" w:type="dxa"/>
            <w:vMerge/>
            <w:shd w:val="clear" w:color="auto" w:fill="auto"/>
            <w:noWrap/>
            <w:hideMark/>
          </w:tcPr>
          <w:p w:rsidR="00893941" w:rsidRPr="001208AC" w:rsidRDefault="00893941" w:rsidP="00893941">
            <w:pPr>
              <w:jc w:val="center"/>
            </w:pP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1</w:t>
            </w:r>
          </w:p>
        </w:tc>
        <w:tc>
          <w:tcPr>
            <w:tcW w:w="13909" w:type="dxa"/>
            <w:gridSpan w:val="11"/>
            <w:shd w:val="clear" w:color="auto" w:fill="auto"/>
            <w:noWrap/>
            <w:hideMark/>
          </w:tcPr>
          <w:p w:rsidR="00893941" w:rsidRPr="001208AC" w:rsidRDefault="00893941" w:rsidP="00893941">
            <w:r w:rsidRPr="001208AC">
              <w:rPr>
                <w:b/>
                <w:bCs/>
              </w:rPr>
              <w:t>Водоподготовка</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1.1</w:t>
            </w:r>
          </w:p>
        </w:tc>
        <w:tc>
          <w:tcPr>
            <w:tcW w:w="4760" w:type="dxa"/>
            <w:shd w:val="clear" w:color="auto" w:fill="auto"/>
            <w:noWrap/>
            <w:hideMark/>
          </w:tcPr>
          <w:p w:rsidR="00893941" w:rsidRPr="001208AC" w:rsidRDefault="00893941" w:rsidP="00893941">
            <w:r w:rsidRPr="001208AC">
              <w:t>Объем воды из источников водоснабжения:</w:t>
            </w:r>
          </w:p>
        </w:tc>
        <w:tc>
          <w:tcPr>
            <w:tcW w:w="992" w:type="dxa"/>
            <w:shd w:val="clear" w:color="auto" w:fill="auto"/>
            <w:noWrap/>
            <w:hideMark/>
          </w:tcPr>
          <w:p w:rsidR="00893941" w:rsidRPr="001208AC" w:rsidRDefault="00893941" w:rsidP="00893941">
            <w:pPr>
              <w:jc w:val="center"/>
              <w:rPr>
                <w:vertAlign w:val="superscript"/>
              </w:rP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2410,389</w:t>
            </w:r>
          </w:p>
        </w:tc>
        <w:tc>
          <w:tcPr>
            <w:tcW w:w="1134" w:type="dxa"/>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2504.92</w:t>
            </w:r>
          </w:p>
        </w:tc>
        <w:tc>
          <w:tcPr>
            <w:tcW w:w="1134" w:type="dxa"/>
            <w:shd w:val="clear" w:color="auto" w:fill="auto"/>
            <w:noWrap/>
            <w:hideMark/>
          </w:tcPr>
          <w:p w:rsidR="00893941" w:rsidRPr="001208AC" w:rsidRDefault="00893941" w:rsidP="00893941">
            <w:pPr>
              <w:jc w:val="center"/>
            </w:pPr>
            <w:r w:rsidRPr="001208AC">
              <w:t>2265.747</w:t>
            </w:r>
          </w:p>
        </w:tc>
        <w:tc>
          <w:tcPr>
            <w:tcW w:w="1276" w:type="dxa"/>
            <w:gridSpan w:val="2"/>
            <w:shd w:val="clear" w:color="auto" w:fill="auto"/>
            <w:noWrap/>
            <w:hideMark/>
          </w:tcPr>
          <w:p w:rsidR="00893941" w:rsidRPr="001208AC" w:rsidRDefault="00893941" w:rsidP="00893941">
            <w:pPr>
              <w:jc w:val="center"/>
            </w:pPr>
            <w:r w:rsidRPr="001208AC">
              <w:t>2504,92</w:t>
            </w:r>
          </w:p>
        </w:tc>
        <w:tc>
          <w:tcPr>
            <w:tcW w:w="1211" w:type="dxa"/>
            <w:shd w:val="clear" w:color="auto" w:fill="auto"/>
            <w:noWrap/>
            <w:hideMark/>
          </w:tcPr>
          <w:p w:rsidR="00893941" w:rsidRPr="001208AC" w:rsidRDefault="00893941" w:rsidP="00893941">
            <w:pPr>
              <w:jc w:val="center"/>
            </w:pPr>
            <w:r w:rsidRPr="001208AC">
              <w:t>2399.038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1.1.1</w:t>
            </w:r>
          </w:p>
        </w:tc>
        <w:tc>
          <w:tcPr>
            <w:tcW w:w="4760" w:type="dxa"/>
            <w:shd w:val="clear" w:color="auto" w:fill="auto"/>
            <w:noWrap/>
            <w:hideMark/>
          </w:tcPr>
          <w:p w:rsidR="00893941" w:rsidRPr="001208AC" w:rsidRDefault="00893941" w:rsidP="00893941">
            <w:r w:rsidRPr="001208AC">
              <w:t>из поверхностных источников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1.1.2</w:t>
            </w:r>
          </w:p>
        </w:tc>
        <w:tc>
          <w:tcPr>
            <w:tcW w:w="4760" w:type="dxa"/>
            <w:shd w:val="clear" w:color="auto" w:fill="auto"/>
            <w:noWrap/>
            <w:hideMark/>
          </w:tcPr>
          <w:p w:rsidR="00893941" w:rsidRPr="001208AC" w:rsidRDefault="00893941" w:rsidP="00893941">
            <w:r w:rsidRPr="001208AC">
              <w:t>из подземных источников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2410,389</w:t>
            </w:r>
          </w:p>
        </w:tc>
        <w:tc>
          <w:tcPr>
            <w:tcW w:w="1134" w:type="dxa"/>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2504.92</w:t>
            </w:r>
          </w:p>
        </w:tc>
        <w:tc>
          <w:tcPr>
            <w:tcW w:w="1134" w:type="dxa"/>
            <w:shd w:val="clear" w:color="auto" w:fill="auto"/>
            <w:noWrap/>
            <w:hideMark/>
          </w:tcPr>
          <w:p w:rsidR="00893941" w:rsidRPr="001208AC" w:rsidRDefault="00893941" w:rsidP="00893941">
            <w:pPr>
              <w:jc w:val="center"/>
            </w:pPr>
            <w:r w:rsidRPr="001208AC">
              <w:t>2265,797</w:t>
            </w:r>
          </w:p>
        </w:tc>
        <w:tc>
          <w:tcPr>
            <w:tcW w:w="1276" w:type="dxa"/>
            <w:gridSpan w:val="2"/>
            <w:shd w:val="clear" w:color="auto" w:fill="auto"/>
            <w:noWrap/>
            <w:hideMark/>
          </w:tcPr>
          <w:p w:rsidR="00893941" w:rsidRPr="001208AC" w:rsidRDefault="00893941" w:rsidP="00893941">
            <w:pPr>
              <w:jc w:val="center"/>
            </w:pPr>
            <w:r w:rsidRPr="001208AC">
              <w:t>2504,92</w:t>
            </w:r>
          </w:p>
        </w:tc>
        <w:tc>
          <w:tcPr>
            <w:tcW w:w="1211" w:type="dxa"/>
            <w:shd w:val="clear" w:color="auto" w:fill="auto"/>
            <w:noWrap/>
            <w:hideMark/>
          </w:tcPr>
          <w:p w:rsidR="00893941" w:rsidRPr="001208AC" w:rsidRDefault="00893941" w:rsidP="00893941">
            <w:pPr>
              <w:jc w:val="center"/>
            </w:pPr>
            <w:r w:rsidRPr="001208AC">
              <w:t>2399,038</w:t>
            </w:r>
          </w:p>
        </w:tc>
      </w:tr>
      <w:tr w:rsidR="00893941" w:rsidRPr="001208AC" w:rsidTr="00893941">
        <w:trPr>
          <w:trHeight w:val="264"/>
        </w:trPr>
        <w:tc>
          <w:tcPr>
            <w:tcW w:w="877" w:type="dxa"/>
            <w:shd w:val="clear" w:color="auto" w:fill="auto"/>
            <w:noWrap/>
          </w:tcPr>
          <w:p w:rsidR="00893941" w:rsidRPr="001208AC" w:rsidRDefault="00893941" w:rsidP="00893941">
            <w:pPr>
              <w:jc w:val="center"/>
            </w:pPr>
            <w:r w:rsidRPr="001208AC">
              <w:t>1.1.3</w:t>
            </w:r>
          </w:p>
        </w:tc>
        <w:tc>
          <w:tcPr>
            <w:tcW w:w="4760" w:type="dxa"/>
            <w:shd w:val="clear" w:color="auto" w:fill="auto"/>
            <w:noWrap/>
          </w:tcPr>
          <w:p w:rsidR="00893941" w:rsidRPr="001208AC" w:rsidRDefault="00893941" w:rsidP="00893941">
            <w:r w:rsidRPr="001208AC">
              <w:t>доочищенная сточная вода для технических нужд</w:t>
            </w:r>
          </w:p>
        </w:tc>
        <w:tc>
          <w:tcPr>
            <w:tcW w:w="992" w:type="dxa"/>
            <w:shd w:val="clear" w:color="auto" w:fill="auto"/>
            <w:noWrap/>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tcPr>
          <w:p w:rsidR="00893941" w:rsidRPr="001208AC" w:rsidRDefault="00893941" w:rsidP="00893941">
            <w:pPr>
              <w:jc w:val="center"/>
            </w:pPr>
            <w:r w:rsidRPr="001208AC">
              <w:t>0</w:t>
            </w:r>
          </w:p>
        </w:tc>
        <w:tc>
          <w:tcPr>
            <w:tcW w:w="1134" w:type="dxa"/>
            <w:shd w:val="clear" w:color="auto" w:fill="auto"/>
            <w:noWrap/>
          </w:tcPr>
          <w:p w:rsidR="00893941" w:rsidRPr="001208AC" w:rsidRDefault="00893941" w:rsidP="00893941">
            <w:pPr>
              <w:jc w:val="center"/>
            </w:pPr>
            <w:r w:rsidRPr="001208AC">
              <w:t>0</w:t>
            </w:r>
          </w:p>
        </w:tc>
        <w:tc>
          <w:tcPr>
            <w:tcW w:w="1134" w:type="dxa"/>
            <w:shd w:val="clear" w:color="auto" w:fill="auto"/>
            <w:noWrap/>
          </w:tcPr>
          <w:p w:rsidR="00893941" w:rsidRPr="001208AC" w:rsidRDefault="00893941" w:rsidP="00893941">
            <w:pPr>
              <w:jc w:val="center"/>
            </w:pPr>
            <w:r w:rsidRPr="001208AC">
              <w:t>0</w:t>
            </w:r>
          </w:p>
        </w:tc>
        <w:tc>
          <w:tcPr>
            <w:tcW w:w="1134" w:type="dxa"/>
            <w:shd w:val="clear" w:color="auto" w:fill="auto"/>
            <w:noWrap/>
          </w:tcPr>
          <w:p w:rsidR="00893941" w:rsidRPr="001208AC" w:rsidRDefault="00893941" w:rsidP="00893941">
            <w:pPr>
              <w:jc w:val="center"/>
            </w:pPr>
            <w:r w:rsidRPr="001208AC">
              <w:t>0</w:t>
            </w:r>
          </w:p>
        </w:tc>
        <w:tc>
          <w:tcPr>
            <w:tcW w:w="1134" w:type="dxa"/>
            <w:shd w:val="clear" w:color="auto" w:fill="auto"/>
            <w:noWrap/>
          </w:tcPr>
          <w:p w:rsidR="00893941" w:rsidRPr="001208AC" w:rsidRDefault="00893941" w:rsidP="00893941">
            <w:pPr>
              <w:jc w:val="center"/>
            </w:pPr>
            <w:r w:rsidRPr="001208AC">
              <w:t>0</w:t>
            </w:r>
          </w:p>
        </w:tc>
        <w:tc>
          <w:tcPr>
            <w:tcW w:w="1276" w:type="dxa"/>
            <w:gridSpan w:val="2"/>
            <w:shd w:val="clear" w:color="auto" w:fill="auto"/>
            <w:noWrap/>
          </w:tcPr>
          <w:p w:rsidR="00893941" w:rsidRPr="001208AC" w:rsidRDefault="00893941" w:rsidP="00893941">
            <w:pPr>
              <w:jc w:val="center"/>
            </w:pPr>
            <w:r w:rsidRPr="001208AC">
              <w:t>0</w:t>
            </w:r>
          </w:p>
        </w:tc>
        <w:tc>
          <w:tcPr>
            <w:tcW w:w="1211" w:type="dxa"/>
            <w:shd w:val="clear" w:color="auto" w:fill="auto"/>
            <w:noWrap/>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1.2</w:t>
            </w:r>
          </w:p>
        </w:tc>
        <w:tc>
          <w:tcPr>
            <w:tcW w:w="4760" w:type="dxa"/>
            <w:shd w:val="clear" w:color="auto" w:fill="auto"/>
            <w:noWrap/>
            <w:hideMark/>
          </w:tcPr>
          <w:p w:rsidR="00893941" w:rsidRPr="001208AC" w:rsidRDefault="00893941" w:rsidP="00893941">
            <w:r w:rsidRPr="001208AC">
              <w:t>Объем воды, прошедшей водоподготовку</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2410.389</w:t>
            </w:r>
          </w:p>
        </w:tc>
        <w:tc>
          <w:tcPr>
            <w:tcW w:w="1134" w:type="dxa"/>
            <w:shd w:val="clear" w:color="auto" w:fill="auto"/>
            <w:noWrap/>
            <w:hideMark/>
          </w:tcPr>
          <w:p w:rsidR="00893941" w:rsidRPr="001208AC" w:rsidRDefault="00893941" w:rsidP="00893941">
            <w:pPr>
              <w:jc w:val="center"/>
            </w:pPr>
            <w:r w:rsidRPr="001208AC">
              <w:t>2289,597</w:t>
            </w:r>
          </w:p>
        </w:tc>
        <w:tc>
          <w:tcPr>
            <w:tcW w:w="1134" w:type="dxa"/>
            <w:shd w:val="clear" w:color="auto" w:fill="auto"/>
            <w:noWrap/>
            <w:hideMark/>
          </w:tcPr>
          <w:p w:rsidR="00893941" w:rsidRPr="001208AC" w:rsidRDefault="00893941" w:rsidP="00893941">
            <w:pPr>
              <w:jc w:val="center"/>
            </w:pPr>
            <w:r w:rsidRPr="001208AC">
              <w:t>2504,92</w:t>
            </w:r>
          </w:p>
        </w:tc>
        <w:tc>
          <w:tcPr>
            <w:tcW w:w="1134" w:type="dxa"/>
            <w:shd w:val="clear" w:color="auto" w:fill="auto"/>
            <w:noWrap/>
            <w:hideMark/>
          </w:tcPr>
          <w:p w:rsidR="00893941" w:rsidRPr="001208AC" w:rsidRDefault="00893941" w:rsidP="00893941">
            <w:pPr>
              <w:jc w:val="center"/>
            </w:pPr>
            <w:r w:rsidRPr="001208AC">
              <w:t>2265,797</w:t>
            </w:r>
          </w:p>
        </w:tc>
        <w:tc>
          <w:tcPr>
            <w:tcW w:w="1276" w:type="dxa"/>
            <w:gridSpan w:val="2"/>
            <w:shd w:val="clear" w:color="auto" w:fill="auto"/>
            <w:noWrap/>
            <w:hideMark/>
          </w:tcPr>
          <w:p w:rsidR="00893941" w:rsidRPr="001208AC" w:rsidRDefault="00893941" w:rsidP="00893941">
            <w:pPr>
              <w:jc w:val="center"/>
            </w:pPr>
            <w:r w:rsidRPr="001208AC">
              <w:t>2504,92</w:t>
            </w:r>
          </w:p>
        </w:tc>
        <w:tc>
          <w:tcPr>
            <w:tcW w:w="1211" w:type="dxa"/>
            <w:shd w:val="clear" w:color="auto" w:fill="auto"/>
            <w:noWrap/>
            <w:hideMark/>
          </w:tcPr>
          <w:p w:rsidR="00893941" w:rsidRPr="001208AC" w:rsidRDefault="00893941" w:rsidP="00893941">
            <w:pPr>
              <w:jc w:val="center"/>
            </w:pPr>
            <w:r w:rsidRPr="001208AC">
              <w:t>2399,038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1.3</w:t>
            </w:r>
          </w:p>
        </w:tc>
        <w:tc>
          <w:tcPr>
            <w:tcW w:w="4760" w:type="dxa"/>
            <w:shd w:val="clear" w:color="auto" w:fill="auto"/>
            <w:noWrap/>
            <w:hideMark/>
          </w:tcPr>
          <w:p w:rsidR="00893941" w:rsidRPr="001208AC" w:rsidRDefault="00893941" w:rsidP="00893941">
            <w:r w:rsidRPr="001208AC">
              <w:t>Объем технической воды, поданной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1.4</w:t>
            </w:r>
          </w:p>
        </w:tc>
        <w:tc>
          <w:tcPr>
            <w:tcW w:w="4760" w:type="dxa"/>
            <w:shd w:val="clear" w:color="auto" w:fill="auto"/>
            <w:noWrap/>
            <w:hideMark/>
          </w:tcPr>
          <w:p w:rsidR="00893941" w:rsidRPr="001208AC" w:rsidRDefault="00893941" w:rsidP="00893941">
            <w:r w:rsidRPr="001208AC">
              <w:t>Объем питьевой воды, поданной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2293,1</w:t>
            </w:r>
          </w:p>
        </w:tc>
        <w:tc>
          <w:tcPr>
            <w:tcW w:w="1134" w:type="dxa"/>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2387,732</w:t>
            </w:r>
          </w:p>
        </w:tc>
        <w:tc>
          <w:tcPr>
            <w:tcW w:w="1134" w:type="dxa"/>
            <w:shd w:val="clear" w:color="auto" w:fill="auto"/>
            <w:noWrap/>
            <w:hideMark/>
          </w:tcPr>
          <w:p w:rsidR="00893941" w:rsidRPr="001208AC" w:rsidRDefault="00893941" w:rsidP="00893941">
            <w:pPr>
              <w:jc w:val="center"/>
            </w:pPr>
            <w:r w:rsidRPr="001208AC">
              <w:t>2199,942</w:t>
            </w:r>
          </w:p>
        </w:tc>
        <w:tc>
          <w:tcPr>
            <w:tcW w:w="1276" w:type="dxa"/>
            <w:gridSpan w:val="2"/>
            <w:shd w:val="clear" w:color="auto" w:fill="auto"/>
            <w:noWrap/>
            <w:hideMark/>
          </w:tcPr>
          <w:p w:rsidR="00893941" w:rsidRPr="001208AC" w:rsidRDefault="00893941" w:rsidP="00893941">
            <w:pPr>
              <w:jc w:val="center"/>
            </w:pPr>
            <w:r w:rsidRPr="001208AC">
              <w:t>2387,732</w:t>
            </w:r>
          </w:p>
        </w:tc>
        <w:tc>
          <w:tcPr>
            <w:tcW w:w="1211" w:type="dxa"/>
            <w:shd w:val="clear" w:color="auto" w:fill="auto"/>
            <w:noWrap/>
            <w:hideMark/>
          </w:tcPr>
          <w:p w:rsidR="00893941" w:rsidRPr="001208AC" w:rsidRDefault="00893941" w:rsidP="00893941">
            <w:pPr>
              <w:jc w:val="center"/>
            </w:pPr>
            <w:r w:rsidRPr="001208AC">
              <w:t>2333,826</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2</w:t>
            </w:r>
          </w:p>
        </w:tc>
        <w:tc>
          <w:tcPr>
            <w:tcW w:w="13909" w:type="dxa"/>
            <w:gridSpan w:val="11"/>
            <w:shd w:val="clear" w:color="auto" w:fill="auto"/>
            <w:noWrap/>
            <w:hideMark/>
          </w:tcPr>
          <w:p w:rsidR="00893941" w:rsidRPr="001208AC" w:rsidRDefault="00893941" w:rsidP="00893941">
            <w:r w:rsidRPr="001208AC">
              <w:rPr>
                <w:b/>
                <w:bCs/>
              </w:rPr>
              <w:t>Приготовление горячей воды</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2.1</w:t>
            </w:r>
          </w:p>
        </w:tc>
        <w:tc>
          <w:tcPr>
            <w:tcW w:w="4760" w:type="dxa"/>
            <w:shd w:val="clear" w:color="auto" w:fill="auto"/>
            <w:noWrap/>
            <w:hideMark/>
          </w:tcPr>
          <w:p w:rsidR="00893941" w:rsidRPr="001208AC" w:rsidRDefault="00893941" w:rsidP="00893941">
            <w:r w:rsidRPr="001208AC">
              <w:t>Объем воды из собственных источников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475,75</w:t>
            </w:r>
          </w:p>
        </w:tc>
        <w:tc>
          <w:tcPr>
            <w:tcW w:w="1134" w:type="dxa"/>
            <w:shd w:val="clear" w:color="auto" w:fill="auto"/>
            <w:noWrap/>
            <w:hideMark/>
          </w:tcPr>
          <w:p w:rsidR="00893941" w:rsidRPr="001208AC" w:rsidRDefault="00893941" w:rsidP="00893941">
            <w:pPr>
              <w:jc w:val="center"/>
            </w:pPr>
            <w:r w:rsidRPr="001208AC">
              <w:t>446.292</w:t>
            </w:r>
          </w:p>
        </w:tc>
        <w:tc>
          <w:tcPr>
            <w:tcW w:w="1276" w:type="dxa"/>
            <w:gridSpan w:val="2"/>
            <w:shd w:val="clear" w:color="auto" w:fill="auto"/>
            <w:noWrap/>
            <w:hideMark/>
          </w:tcPr>
          <w:p w:rsidR="00893941" w:rsidRPr="001208AC" w:rsidRDefault="00893941" w:rsidP="00893941">
            <w:pPr>
              <w:jc w:val="center"/>
            </w:pPr>
            <w:r w:rsidRPr="001208AC">
              <w:t>475,75</w:t>
            </w:r>
          </w:p>
        </w:tc>
        <w:tc>
          <w:tcPr>
            <w:tcW w:w="1211" w:type="dxa"/>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2.2</w:t>
            </w:r>
          </w:p>
        </w:tc>
        <w:tc>
          <w:tcPr>
            <w:tcW w:w="4760" w:type="dxa"/>
            <w:shd w:val="clear" w:color="auto" w:fill="auto"/>
            <w:noWrap/>
            <w:hideMark/>
          </w:tcPr>
          <w:p w:rsidR="00893941" w:rsidRPr="001208AC" w:rsidRDefault="00893941" w:rsidP="00893941">
            <w:r w:rsidRPr="001208AC">
              <w:t>Объем приобретенной питьевой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2.3</w:t>
            </w:r>
          </w:p>
        </w:tc>
        <w:tc>
          <w:tcPr>
            <w:tcW w:w="4760" w:type="dxa"/>
            <w:shd w:val="clear" w:color="auto" w:fill="auto"/>
            <w:noWrap/>
            <w:hideMark/>
          </w:tcPr>
          <w:p w:rsidR="00893941" w:rsidRPr="001208AC" w:rsidRDefault="00893941" w:rsidP="00893941">
            <w:r w:rsidRPr="001208AC">
              <w:t>Объем горячей воды, поданной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475,75</w:t>
            </w:r>
          </w:p>
        </w:tc>
        <w:tc>
          <w:tcPr>
            <w:tcW w:w="1134" w:type="dxa"/>
            <w:shd w:val="clear" w:color="auto" w:fill="auto"/>
            <w:noWrap/>
            <w:hideMark/>
          </w:tcPr>
          <w:p w:rsidR="00893941" w:rsidRPr="001208AC" w:rsidRDefault="00893941" w:rsidP="00893941">
            <w:pPr>
              <w:jc w:val="center"/>
            </w:pPr>
            <w:r w:rsidRPr="001208AC">
              <w:t>446,292</w:t>
            </w:r>
          </w:p>
        </w:tc>
        <w:tc>
          <w:tcPr>
            <w:tcW w:w="1276" w:type="dxa"/>
            <w:gridSpan w:val="2"/>
            <w:shd w:val="clear" w:color="auto" w:fill="auto"/>
            <w:noWrap/>
            <w:hideMark/>
          </w:tcPr>
          <w:p w:rsidR="00893941" w:rsidRPr="001208AC" w:rsidRDefault="00893941" w:rsidP="00893941">
            <w:pPr>
              <w:jc w:val="center"/>
            </w:pPr>
            <w:r w:rsidRPr="001208AC">
              <w:t>475,75</w:t>
            </w:r>
          </w:p>
        </w:tc>
        <w:tc>
          <w:tcPr>
            <w:tcW w:w="1211" w:type="dxa"/>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w:t>
            </w:r>
          </w:p>
        </w:tc>
        <w:tc>
          <w:tcPr>
            <w:tcW w:w="13909" w:type="dxa"/>
            <w:gridSpan w:val="11"/>
            <w:shd w:val="clear" w:color="auto" w:fill="auto"/>
            <w:noWrap/>
            <w:hideMark/>
          </w:tcPr>
          <w:p w:rsidR="00893941" w:rsidRPr="001208AC" w:rsidRDefault="00893941" w:rsidP="00893941">
            <w:r w:rsidRPr="001208AC">
              <w:rPr>
                <w:b/>
                <w:bCs/>
              </w:rPr>
              <w:t>Транспортировка питьевой воды</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3.1</w:t>
            </w:r>
          </w:p>
        </w:tc>
        <w:tc>
          <w:tcPr>
            <w:tcW w:w="4760" w:type="dxa"/>
            <w:shd w:val="clear" w:color="auto" w:fill="auto"/>
            <w:noWrap/>
            <w:hideMark/>
          </w:tcPr>
          <w:p w:rsidR="00893941" w:rsidRPr="001208AC" w:rsidRDefault="00893941" w:rsidP="00893941">
            <w:r w:rsidRPr="001208AC">
              <w:t>Объем воды, поступившей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2293,1</w:t>
            </w:r>
          </w:p>
        </w:tc>
        <w:tc>
          <w:tcPr>
            <w:tcW w:w="1134" w:type="dxa"/>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2387,732</w:t>
            </w:r>
          </w:p>
        </w:tc>
        <w:tc>
          <w:tcPr>
            <w:tcW w:w="1134" w:type="dxa"/>
            <w:shd w:val="clear" w:color="auto" w:fill="auto"/>
            <w:noWrap/>
            <w:hideMark/>
          </w:tcPr>
          <w:p w:rsidR="00893941" w:rsidRPr="001208AC" w:rsidRDefault="00893941" w:rsidP="00893941">
            <w:pPr>
              <w:jc w:val="center"/>
            </w:pPr>
            <w:r w:rsidRPr="001208AC">
              <w:t>2199,942</w:t>
            </w:r>
          </w:p>
        </w:tc>
        <w:tc>
          <w:tcPr>
            <w:tcW w:w="1276" w:type="dxa"/>
            <w:gridSpan w:val="2"/>
            <w:shd w:val="clear" w:color="auto" w:fill="auto"/>
            <w:noWrap/>
            <w:hideMark/>
          </w:tcPr>
          <w:p w:rsidR="00893941" w:rsidRPr="001208AC" w:rsidRDefault="00893941" w:rsidP="00893941">
            <w:pPr>
              <w:jc w:val="center"/>
            </w:pPr>
            <w:r w:rsidRPr="001208AC">
              <w:t>2387,732</w:t>
            </w:r>
          </w:p>
        </w:tc>
        <w:tc>
          <w:tcPr>
            <w:tcW w:w="1211" w:type="dxa"/>
            <w:shd w:val="clear" w:color="auto" w:fill="auto"/>
            <w:noWrap/>
            <w:hideMark/>
          </w:tcPr>
          <w:p w:rsidR="00893941" w:rsidRPr="001208AC" w:rsidRDefault="00893941" w:rsidP="00893941">
            <w:pPr>
              <w:jc w:val="center"/>
            </w:pPr>
            <w:r w:rsidRPr="001208AC">
              <w:t>2535.826</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3.1.1</w:t>
            </w:r>
          </w:p>
        </w:tc>
        <w:tc>
          <w:tcPr>
            <w:tcW w:w="4760" w:type="dxa"/>
            <w:shd w:val="clear" w:color="auto" w:fill="auto"/>
            <w:noWrap/>
            <w:hideMark/>
          </w:tcPr>
          <w:p w:rsidR="00893941" w:rsidRPr="001208AC" w:rsidRDefault="00893941" w:rsidP="00893941">
            <w:r w:rsidRPr="001208AC">
              <w:t>из собственных источников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2293.1</w:t>
            </w:r>
          </w:p>
        </w:tc>
        <w:tc>
          <w:tcPr>
            <w:tcW w:w="1134" w:type="dxa"/>
            <w:shd w:val="clear" w:color="auto" w:fill="auto"/>
            <w:noWrap/>
            <w:hideMark/>
          </w:tcPr>
          <w:p w:rsidR="00893941" w:rsidRPr="001208AC" w:rsidRDefault="00893941" w:rsidP="00893941">
            <w:pPr>
              <w:jc w:val="center"/>
            </w:pPr>
            <w:r w:rsidRPr="001208AC">
              <w:t>2170,773</w:t>
            </w:r>
          </w:p>
        </w:tc>
        <w:tc>
          <w:tcPr>
            <w:tcW w:w="1134" w:type="dxa"/>
            <w:shd w:val="clear" w:color="auto" w:fill="auto"/>
            <w:noWrap/>
            <w:hideMark/>
          </w:tcPr>
          <w:p w:rsidR="00893941" w:rsidRPr="001208AC" w:rsidRDefault="00893941" w:rsidP="00893941">
            <w:pPr>
              <w:jc w:val="center"/>
            </w:pPr>
            <w:r w:rsidRPr="001208AC">
              <w:t>2387,732</w:t>
            </w:r>
          </w:p>
        </w:tc>
        <w:tc>
          <w:tcPr>
            <w:tcW w:w="1134" w:type="dxa"/>
            <w:shd w:val="clear" w:color="auto" w:fill="auto"/>
            <w:noWrap/>
            <w:hideMark/>
          </w:tcPr>
          <w:p w:rsidR="00893941" w:rsidRPr="001208AC" w:rsidRDefault="00893941" w:rsidP="00893941">
            <w:pPr>
              <w:jc w:val="center"/>
            </w:pPr>
            <w:r w:rsidRPr="001208AC">
              <w:t>2199,942</w:t>
            </w:r>
          </w:p>
        </w:tc>
        <w:tc>
          <w:tcPr>
            <w:tcW w:w="1276" w:type="dxa"/>
            <w:gridSpan w:val="2"/>
            <w:shd w:val="clear" w:color="auto" w:fill="auto"/>
            <w:noWrap/>
            <w:hideMark/>
          </w:tcPr>
          <w:p w:rsidR="00893941" w:rsidRPr="001208AC" w:rsidRDefault="00893941" w:rsidP="00893941">
            <w:pPr>
              <w:jc w:val="center"/>
            </w:pPr>
            <w:r w:rsidRPr="001208AC">
              <w:t>2387,732</w:t>
            </w:r>
          </w:p>
        </w:tc>
        <w:tc>
          <w:tcPr>
            <w:tcW w:w="1211" w:type="dxa"/>
            <w:shd w:val="clear" w:color="auto" w:fill="auto"/>
            <w:noWrap/>
            <w:hideMark/>
          </w:tcPr>
          <w:p w:rsidR="00893941" w:rsidRPr="001208AC" w:rsidRDefault="00893941" w:rsidP="00893941">
            <w:pPr>
              <w:jc w:val="center"/>
            </w:pPr>
            <w:r w:rsidRPr="001208AC">
              <w:t>2333,826</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3.1.2</w:t>
            </w:r>
          </w:p>
        </w:tc>
        <w:tc>
          <w:tcPr>
            <w:tcW w:w="4760" w:type="dxa"/>
            <w:shd w:val="clear" w:color="auto" w:fill="auto"/>
            <w:noWrap/>
            <w:hideMark/>
          </w:tcPr>
          <w:p w:rsidR="00893941" w:rsidRPr="001208AC" w:rsidRDefault="00893941" w:rsidP="00893941">
            <w:r w:rsidRPr="001208AC">
              <w:t>от других операторов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3.1.3</w:t>
            </w:r>
          </w:p>
        </w:tc>
        <w:tc>
          <w:tcPr>
            <w:tcW w:w="4760" w:type="dxa"/>
            <w:shd w:val="clear" w:color="auto" w:fill="auto"/>
            <w:vAlign w:val="center"/>
            <w:hideMark/>
          </w:tcPr>
          <w:p w:rsidR="00893941" w:rsidRPr="001208AC" w:rsidRDefault="00893941" w:rsidP="00893941">
            <w:r w:rsidRPr="001208AC">
              <w:t>получено от других территорий, дифференцированных по тарифу</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3.2</w:t>
            </w:r>
          </w:p>
        </w:tc>
        <w:tc>
          <w:tcPr>
            <w:tcW w:w="4760" w:type="dxa"/>
            <w:shd w:val="clear" w:color="auto" w:fill="auto"/>
            <w:noWrap/>
            <w:hideMark/>
          </w:tcPr>
          <w:p w:rsidR="00893941" w:rsidRPr="001208AC" w:rsidRDefault="00893941" w:rsidP="00893941">
            <w:r w:rsidRPr="001208AC">
              <w:t>Потери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197.346</w:t>
            </w:r>
          </w:p>
        </w:tc>
        <w:tc>
          <w:tcPr>
            <w:tcW w:w="1134" w:type="dxa"/>
            <w:shd w:val="clear" w:color="auto" w:fill="auto"/>
            <w:noWrap/>
            <w:hideMark/>
          </w:tcPr>
          <w:p w:rsidR="00893941" w:rsidRPr="001208AC" w:rsidRDefault="00893941" w:rsidP="00893941">
            <w:pPr>
              <w:jc w:val="center"/>
            </w:pPr>
            <w:r w:rsidRPr="001208AC">
              <w:t>208,465</w:t>
            </w:r>
          </w:p>
        </w:tc>
        <w:tc>
          <w:tcPr>
            <w:tcW w:w="1134" w:type="dxa"/>
            <w:shd w:val="clear" w:color="auto" w:fill="auto"/>
            <w:noWrap/>
            <w:hideMark/>
          </w:tcPr>
          <w:p w:rsidR="00893941" w:rsidRPr="001208AC" w:rsidRDefault="00893941" w:rsidP="00893941">
            <w:pPr>
              <w:jc w:val="center"/>
            </w:pPr>
            <w:r w:rsidRPr="001208AC">
              <w:t>197,346</w:t>
            </w:r>
          </w:p>
        </w:tc>
        <w:tc>
          <w:tcPr>
            <w:tcW w:w="1134" w:type="dxa"/>
            <w:shd w:val="clear" w:color="auto" w:fill="auto"/>
            <w:noWrap/>
            <w:hideMark/>
          </w:tcPr>
          <w:p w:rsidR="00893941" w:rsidRPr="001208AC" w:rsidRDefault="00893941" w:rsidP="00893941">
            <w:pPr>
              <w:jc w:val="center"/>
            </w:pPr>
            <w:r w:rsidRPr="001208AC">
              <w:t>217,066</w:t>
            </w:r>
          </w:p>
        </w:tc>
        <w:tc>
          <w:tcPr>
            <w:tcW w:w="1134" w:type="dxa"/>
            <w:shd w:val="clear" w:color="auto" w:fill="auto"/>
            <w:noWrap/>
            <w:hideMark/>
          </w:tcPr>
          <w:p w:rsidR="00893941" w:rsidRPr="001208AC" w:rsidRDefault="00893941" w:rsidP="00893941">
            <w:pPr>
              <w:jc w:val="center"/>
            </w:pPr>
            <w:r w:rsidRPr="001208AC">
              <w:t>199,997</w:t>
            </w:r>
          </w:p>
        </w:tc>
        <w:tc>
          <w:tcPr>
            <w:tcW w:w="1276" w:type="dxa"/>
            <w:gridSpan w:val="2"/>
            <w:shd w:val="clear" w:color="auto" w:fill="auto"/>
            <w:noWrap/>
            <w:hideMark/>
          </w:tcPr>
          <w:p w:rsidR="00893941" w:rsidRPr="001208AC" w:rsidRDefault="00893941" w:rsidP="00893941">
            <w:pPr>
              <w:jc w:val="center"/>
            </w:pPr>
            <w:r w:rsidRPr="001208AC">
              <w:t>217,066</w:t>
            </w:r>
          </w:p>
        </w:tc>
        <w:tc>
          <w:tcPr>
            <w:tcW w:w="1211" w:type="dxa"/>
            <w:shd w:val="clear" w:color="auto" w:fill="auto"/>
            <w:noWrap/>
            <w:hideMark/>
          </w:tcPr>
          <w:p w:rsidR="00893941" w:rsidRPr="001208AC" w:rsidRDefault="00893941" w:rsidP="00893941">
            <w:pPr>
              <w:jc w:val="center"/>
            </w:pPr>
            <w:r w:rsidRPr="001208AC">
              <w:t>212,168</w:t>
            </w:r>
          </w:p>
        </w:tc>
      </w:tr>
      <w:tr w:rsidR="00893941" w:rsidRPr="001208AC" w:rsidTr="00893941">
        <w:trPr>
          <w:trHeight w:val="264"/>
        </w:trPr>
        <w:tc>
          <w:tcPr>
            <w:tcW w:w="877" w:type="dxa"/>
            <w:vMerge w:val="restart"/>
            <w:shd w:val="clear" w:color="auto" w:fill="auto"/>
            <w:noWrap/>
            <w:hideMark/>
          </w:tcPr>
          <w:p w:rsidR="00893941" w:rsidRPr="001208AC" w:rsidRDefault="00893941" w:rsidP="00893941">
            <w:pPr>
              <w:jc w:val="center"/>
            </w:pPr>
            <w:r w:rsidRPr="001208AC">
              <w:t>3.3</w:t>
            </w:r>
          </w:p>
        </w:tc>
        <w:tc>
          <w:tcPr>
            <w:tcW w:w="4760" w:type="dxa"/>
            <w:shd w:val="clear" w:color="auto" w:fill="auto"/>
            <w:noWrap/>
            <w:hideMark/>
          </w:tcPr>
          <w:p w:rsidR="00893941" w:rsidRPr="001208AC" w:rsidRDefault="00893941" w:rsidP="00893941">
            <w:r w:rsidRPr="001208AC">
              <w:t>Потребление на собственные нужды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916,302</w:t>
            </w:r>
          </w:p>
        </w:tc>
        <w:tc>
          <w:tcPr>
            <w:tcW w:w="1134" w:type="dxa"/>
            <w:shd w:val="clear" w:color="auto" w:fill="auto"/>
            <w:noWrap/>
            <w:hideMark/>
          </w:tcPr>
          <w:p w:rsidR="00893941" w:rsidRPr="001208AC" w:rsidRDefault="00893941" w:rsidP="00893941">
            <w:pPr>
              <w:jc w:val="center"/>
            </w:pPr>
            <w:r w:rsidRPr="001208AC">
              <w:t>1014,264</w:t>
            </w:r>
          </w:p>
        </w:tc>
        <w:tc>
          <w:tcPr>
            <w:tcW w:w="1134" w:type="dxa"/>
            <w:shd w:val="clear" w:color="auto" w:fill="auto"/>
            <w:noWrap/>
            <w:hideMark/>
          </w:tcPr>
          <w:p w:rsidR="00893941" w:rsidRPr="001208AC" w:rsidRDefault="00893941" w:rsidP="00893941">
            <w:pPr>
              <w:jc w:val="center"/>
            </w:pPr>
            <w:r w:rsidRPr="001208AC">
              <w:t>916,302</w:t>
            </w:r>
          </w:p>
        </w:tc>
        <w:tc>
          <w:tcPr>
            <w:tcW w:w="1134" w:type="dxa"/>
            <w:shd w:val="clear" w:color="auto" w:fill="auto"/>
            <w:noWrap/>
            <w:hideMark/>
          </w:tcPr>
          <w:p w:rsidR="00893941" w:rsidRPr="001208AC" w:rsidRDefault="00893941" w:rsidP="00893941">
            <w:pPr>
              <w:jc w:val="center"/>
            </w:pPr>
            <w:r w:rsidRPr="001208AC">
              <w:t>1036,152</w:t>
            </w:r>
          </w:p>
        </w:tc>
        <w:tc>
          <w:tcPr>
            <w:tcW w:w="1134" w:type="dxa"/>
            <w:shd w:val="clear" w:color="auto" w:fill="auto"/>
            <w:noWrap/>
            <w:hideMark/>
          </w:tcPr>
          <w:p w:rsidR="00893941" w:rsidRPr="001208AC" w:rsidRDefault="00893941" w:rsidP="00893941">
            <w:pPr>
              <w:jc w:val="center"/>
            </w:pPr>
            <w:r w:rsidRPr="001208AC">
              <w:t>923,003</w:t>
            </w:r>
          </w:p>
        </w:tc>
        <w:tc>
          <w:tcPr>
            <w:tcW w:w="1276" w:type="dxa"/>
            <w:gridSpan w:val="2"/>
            <w:shd w:val="clear" w:color="auto" w:fill="auto"/>
            <w:noWrap/>
            <w:hideMark/>
          </w:tcPr>
          <w:p w:rsidR="00893941" w:rsidRPr="001208AC" w:rsidRDefault="00893941" w:rsidP="00893941">
            <w:pPr>
              <w:jc w:val="center"/>
            </w:pPr>
            <w:r w:rsidRPr="001208AC">
              <w:t>1036,152</w:t>
            </w:r>
          </w:p>
        </w:tc>
        <w:tc>
          <w:tcPr>
            <w:tcW w:w="1211" w:type="dxa"/>
            <w:shd w:val="clear" w:color="auto" w:fill="auto"/>
            <w:noWrap/>
            <w:hideMark/>
          </w:tcPr>
          <w:p w:rsidR="00893941" w:rsidRPr="001208AC" w:rsidRDefault="00893941" w:rsidP="00893941">
            <w:pPr>
              <w:jc w:val="center"/>
            </w:pPr>
            <w:r w:rsidRPr="001208AC">
              <w:t>964,54</w:t>
            </w:r>
          </w:p>
        </w:tc>
      </w:tr>
      <w:tr w:rsidR="00893941" w:rsidRPr="001208AC" w:rsidTr="00893941">
        <w:trPr>
          <w:trHeight w:val="264"/>
        </w:trPr>
        <w:tc>
          <w:tcPr>
            <w:tcW w:w="877" w:type="dxa"/>
            <w:vMerge/>
            <w:vAlign w:val="center"/>
            <w:hideMark/>
          </w:tcPr>
          <w:p w:rsidR="00893941" w:rsidRPr="001208AC" w:rsidRDefault="00893941" w:rsidP="00893941"/>
        </w:tc>
        <w:tc>
          <w:tcPr>
            <w:tcW w:w="4760" w:type="dxa"/>
            <w:shd w:val="clear" w:color="auto" w:fill="auto"/>
            <w:noWrap/>
            <w:hideMark/>
          </w:tcPr>
          <w:p w:rsidR="00893941" w:rsidRPr="001208AC" w:rsidRDefault="00893941" w:rsidP="00893941">
            <w:r w:rsidRPr="001208AC">
              <w:t>Потребление на технологические нужды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118,824</w:t>
            </w:r>
          </w:p>
        </w:tc>
        <w:tc>
          <w:tcPr>
            <w:tcW w:w="1134" w:type="dxa"/>
            <w:shd w:val="clear" w:color="auto" w:fill="auto"/>
            <w:noWrap/>
            <w:hideMark/>
          </w:tcPr>
          <w:p w:rsidR="00893941" w:rsidRPr="001208AC" w:rsidRDefault="00893941" w:rsidP="00893941">
            <w:pPr>
              <w:jc w:val="center"/>
            </w:pPr>
            <w:r w:rsidRPr="001208AC">
              <w:t>117,289</w:t>
            </w:r>
          </w:p>
        </w:tc>
        <w:tc>
          <w:tcPr>
            <w:tcW w:w="1134" w:type="dxa"/>
            <w:shd w:val="clear" w:color="auto" w:fill="auto"/>
            <w:noWrap/>
            <w:hideMark/>
          </w:tcPr>
          <w:p w:rsidR="00893941" w:rsidRPr="001208AC" w:rsidRDefault="00893941" w:rsidP="00893941">
            <w:pPr>
              <w:jc w:val="center"/>
            </w:pPr>
            <w:r w:rsidRPr="001208AC">
              <w:t>118,824</w:t>
            </w:r>
          </w:p>
        </w:tc>
        <w:tc>
          <w:tcPr>
            <w:tcW w:w="1134" w:type="dxa"/>
            <w:shd w:val="clear" w:color="auto" w:fill="auto"/>
            <w:noWrap/>
            <w:hideMark/>
          </w:tcPr>
          <w:p w:rsidR="00893941" w:rsidRPr="001208AC" w:rsidRDefault="00893941" w:rsidP="00893941">
            <w:pPr>
              <w:jc w:val="center"/>
            </w:pPr>
            <w:r w:rsidRPr="001208AC">
              <w:t>117,188</w:t>
            </w:r>
          </w:p>
        </w:tc>
        <w:tc>
          <w:tcPr>
            <w:tcW w:w="1134" w:type="dxa"/>
            <w:shd w:val="clear" w:color="auto" w:fill="auto"/>
            <w:noWrap/>
            <w:hideMark/>
          </w:tcPr>
          <w:p w:rsidR="00893941" w:rsidRPr="001208AC" w:rsidRDefault="00893941" w:rsidP="00893941">
            <w:pPr>
              <w:jc w:val="center"/>
            </w:pPr>
            <w:r w:rsidRPr="001208AC">
              <w:t>65,855</w:t>
            </w:r>
          </w:p>
        </w:tc>
        <w:tc>
          <w:tcPr>
            <w:tcW w:w="1276" w:type="dxa"/>
            <w:gridSpan w:val="2"/>
            <w:shd w:val="clear" w:color="auto" w:fill="auto"/>
            <w:noWrap/>
            <w:hideMark/>
          </w:tcPr>
          <w:p w:rsidR="00893941" w:rsidRPr="001208AC" w:rsidRDefault="00893941" w:rsidP="00893941">
            <w:pPr>
              <w:jc w:val="center"/>
            </w:pPr>
            <w:r w:rsidRPr="001208AC">
              <w:t>117,188</w:t>
            </w:r>
          </w:p>
        </w:tc>
        <w:tc>
          <w:tcPr>
            <w:tcW w:w="1211" w:type="dxa"/>
            <w:shd w:val="clear" w:color="auto" w:fill="auto"/>
            <w:noWrap/>
            <w:hideMark/>
          </w:tcPr>
          <w:p w:rsidR="00893941" w:rsidRPr="001208AC" w:rsidRDefault="00893941" w:rsidP="00893941">
            <w:pPr>
              <w:jc w:val="center"/>
            </w:pPr>
            <w:r w:rsidRPr="001208AC">
              <w:t>65,212</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3.4</w:t>
            </w:r>
          </w:p>
        </w:tc>
        <w:tc>
          <w:tcPr>
            <w:tcW w:w="4760" w:type="dxa"/>
            <w:shd w:val="clear" w:color="auto" w:fill="auto"/>
            <w:noWrap/>
            <w:hideMark/>
          </w:tcPr>
          <w:p w:rsidR="00893941" w:rsidRPr="001208AC" w:rsidRDefault="00893941" w:rsidP="00893941">
            <w:r w:rsidRPr="001208AC">
              <w:t>Объем воды, отпущенной из сети</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1973,427</w:t>
            </w:r>
          </w:p>
        </w:tc>
        <w:tc>
          <w:tcPr>
            <w:tcW w:w="1134" w:type="dxa"/>
            <w:shd w:val="clear" w:color="auto" w:fill="auto"/>
            <w:noWrap/>
            <w:hideMark/>
          </w:tcPr>
          <w:p w:rsidR="00893941" w:rsidRPr="001208AC" w:rsidRDefault="00893941" w:rsidP="00893941">
            <w:pPr>
              <w:jc w:val="center"/>
            </w:pPr>
            <w:r w:rsidRPr="001208AC">
              <w:t>2084,635</w:t>
            </w:r>
          </w:p>
        </w:tc>
        <w:tc>
          <w:tcPr>
            <w:tcW w:w="1134" w:type="dxa"/>
            <w:shd w:val="clear" w:color="auto" w:fill="auto"/>
            <w:noWrap/>
            <w:hideMark/>
          </w:tcPr>
          <w:p w:rsidR="00893941" w:rsidRPr="001208AC" w:rsidRDefault="00893941" w:rsidP="00893941">
            <w:pPr>
              <w:jc w:val="center"/>
            </w:pPr>
            <w:r w:rsidRPr="001208AC">
              <w:t>1973,427</w:t>
            </w:r>
          </w:p>
        </w:tc>
        <w:tc>
          <w:tcPr>
            <w:tcW w:w="1134" w:type="dxa"/>
            <w:shd w:val="clear" w:color="auto" w:fill="auto"/>
            <w:noWrap/>
            <w:hideMark/>
          </w:tcPr>
          <w:p w:rsidR="00893941" w:rsidRPr="001208AC" w:rsidRDefault="00893941" w:rsidP="00893941">
            <w:pPr>
              <w:jc w:val="center"/>
            </w:pPr>
            <w:r w:rsidRPr="001208AC">
              <w:t>2170,666</w:t>
            </w:r>
          </w:p>
        </w:tc>
        <w:tc>
          <w:tcPr>
            <w:tcW w:w="1134" w:type="dxa"/>
            <w:shd w:val="clear" w:color="auto" w:fill="auto"/>
            <w:noWrap/>
            <w:hideMark/>
          </w:tcPr>
          <w:p w:rsidR="00893941" w:rsidRPr="001208AC" w:rsidRDefault="00893941" w:rsidP="00893941">
            <w:pPr>
              <w:jc w:val="center"/>
            </w:pPr>
            <w:r w:rsidRPr="001208AC">
              <w:t>1999,945</w:t>
            </w:r>
          </w:p>
        </w:tc>
        <w:tc>
          <w:tcPr>
            <w:tcW w:w="1276" w:type="dxa"/>
            <w:gridSpan w:val="2"/>
            <w:shd w:val="clear" w:color="auto" w:fill="auto"/>
            <w:noWrap/>
            <w:hideMark/>
          </w:tcPr>
          <w:p w:rsidR="00893941" w:rsidRPr="001208AC" w:rsidRDefault="00893941" w:rsidP="00893941">
            <w:pPr>
              <w:jc w:val="center"/>
            </w:pPr>
            <w:r w:rsidRPr="001208AC">
              <w:t>2170,666</w:t>
            </w:r>
          </w:p>
        </w:tc>
        <w:tc>
          <w:tcPr>
            <w:tcW w:w="1211" w:type="dxa"/>
            <w:shd w:val="clear" w:color="auto" w:fill="auto"/>
            <w:noWrap/>
            <w:hideMark/>
          </w:tcPr>
          <w:p w:rsidR="00893941" w:rsidRPr="001208AC" w:rsidRDefault="00893941" w:rsidP="00893941">
            <w:pPr>
              <w:jc w:val="center"/>
            </w:pPr>
            <w:r w:rsidRPr="001208AC">
              <w:t>2121,658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3.5</w:t>
            </w:r>
          </w:p>
        </w:tc>
        <w:tc>
          <w:tcPr>
            <w:tcW w:w="4760" w:type="dxa"/>
            <w:shd w:val="clear" w:color="auto" w:fill="auto"/>
            <w:vAlign w:val="center"/>
            <w:hideMark/>
          </w:tcPr>
          <w:p w:rsidR="00893941" w:rsidRPr="001208AC" w:rsidRDefault="00893941" w:rsidP="00893941">
            <w:r w:rsidRPr="001208AC">
              <w:t>Передано на другие территории, дифференцированные по тарифу</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76" w:type="dxa"/>
            <w:gridSpan w:val="2"/>
            <w:shd w:val="clear" w:color="auto" w:fill="auto"/>
            <w:noWrap/>
            <w:hideMark/>
          </w:tcPr>
          <w:p w:rsidR="00893941" w:rsidRPr="001208AC" w:rsidRDefault="00893941" w:rsidP="00893941">
            <w:pPr>
              <w:jc w:val="center"/>
            </w:pPr>
            <w:r w:rsidRPr="001208AC">
              <w:t>0</w:t>
            </w:r>
          </w:p>
        </w:tc>
        <w:tc>
          <w:tcPr>
            <w:tcW w:w="1211" w:type="dxa"/>
            <w:shd w:val="clear" w:color="auto" w:fill="auto"/>
            <w:noWrap/>
            <w:hideMark/>
          </w:tcPr>
          <w:p w:rsidR="00893941" w:rsidRPr="001208AC" w:rsidRDefault="00893941" w:rsidP="00893941">
            <w:pPr>
              <w:jc w:val="center"/>
              <w:rPr>
                <w:bCs/>
              </w:rPr>
            </w:pPr>
            <w:r w:rsidRPr="001208AC">
              <w:rPr>
                <w:bCs/>
              </w:rPr>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4</w:t>
            </w:r>
          </w:p>
        </w:tc>
        <w:tc>
          <w:tcPr>
            <w:tcW w:w="13909" w:type="dxa"/>
            <w:gridSpan w:val="11"/>
            <w:shd w:val="clear" w:color="auto" w:fill="auto"/>
            <w:noWrap/>
            <w:hideMark/>
          </w:tcPr>
          <w:p w:rsidR="00893941" w:rsidRPr="001208AC" w:rsidRDefault="00893941" w:rsidP="00893941">
            <w:r w:rsidRPr="001208AC">
              <w:rPr>
                <w:b/>
                <w:bCs/>
              </w:rPr>
              <w:t>Транспортировка технической воды</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4.1</w:t>
            </w:r>
          </w:p>
        </w:tc>
        <w:tc>
          <w:tcPr>
            <w:tcW w:w="4760" w:type="dxa"/>
            <w:shd w:val="clear" w:color="auto" w:fill="auto"/>
            <w:noWrap/>
            <w:hideMark/>
          </w:tcPr>
          <w:p w:rsidR="00893941" w:rsidRPr="001208AC" w:rsidRDefault="00893941" w:rsidP="00893941">
            <w:r w:rsidRPr="001208AC">
              <w:t>Объем воды, поступившей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lastRenderedPageBreak/>
              <w:t>4.2</w:t>
            </w:r>
          </w:p>
        </w:tc>
        <w:tc>
          <w:tcPr>
            <w:tcW w:w="4760" w:type="dxa"/>
            <w:shd w:val="clear" w:color="auto" w:fill="auto"/>
            <w:noWrap/>
            <w:hideMark/>
          </w:tcPr>
          <w:p w:rsidR="00893941" w:rsidRPr="001208AC" w:rsidRDefault="00893941" w:rsidP="00893941">
            <w:r w:rsidRPr="001208AC">
              <w:t>Потери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4.3</w:t>
            </w:r>
          </w:p>
        </w:tc>
        <w:tc>
          <w:tcPr>
            <w:tcW w:w="4760" w:type="dxa"/>
            <w:shd w:val="clear" w:color="auto" w:fill="auto"/>
            <w:noWrap/>
            <w:hideMark/>
          </w:tcPr>
          <w:p w:rsidR="00893941" w:rsidRPr="001208AC" w:rsidRDefault="00893941" w:rsidP="00893941">
            <w:r w:rsidRPr="001208AC">
              <w:t>Потребление на собственные нужды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4.4</w:t>
            </w:r>
          </w:p>
        </w:tc>
        <w:tc>
          <w:tcPr>
            <w:tcW w:w="4760" w:type="dxa"/>
            <w:shd w:val="clear" w:color="auto" w:fill="auto"/>
            <w:noWrap/>
            <w:hideMark/>
          </w:tcPr>
          <w:p w:rsidR="00893941" w:rsidRPr="001208AC" w:rsidRDefault="00893941" w:rsidP="00893941">
            <w:r w:rsidRPr="001208AC">
              <w:t>Объем воды, отпущенной из сети</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5</w:t>
            </w:r>
          </w:p>
        </w:tc>
        <w:tc>
          <w:tcPr>
            <w:tcW w:w="13909" w:type="dxa"/>
            <w:gridSpan w:val="11"/>
            <w:shd w:val="clear" w:color="auto" w:fill="auto"/>
            <w:noWrap/>
            <w:hideMark/>
          </w:tcPr>
          <w:p w:rsidR="00893941" w:rsidRPr="001208AC" w:rsidRDefault="00893941" w:rsidP="00893941">
            <w:r w:rsidRPr="001208AC">
              <w:rPr>
                <w:b/>
                <w:bCs/>
              </w:rPr>
              <w:t>Транспортировка горячей воды</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5.1</w:t>
            </w:r>
          </w:p>
        </w:tc>
        <w:tc>
          <w:tcPr>
            <w:tcW w:w="4760" w:type="dxa"/>
            <w:shd w:val="clear" w:color="auto" w:fill="auto"/>
            <w:noWrap/>
            <w:hideMark/>
          </w:tcPr>
          <w:p w:rsidR="00893941" w:rsidRPr="001208AC" w:rsidRDefault="00893941" w:rsidP="00893941">
            <w:r w:rsidRPr="001208AC">
              <w:t>Объем воды, поступившей в сеть</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475.75</w:t>
            </w:r>
          </w:p>
        </w:tc>
        <w:tc>
          <w:tcPr>
            <w:tcW w:w="1134" w:type="dxa"/>
            <w:shd w:val="clear" w:color="auto" w:fill="auto"/>
            <w:noWrap/>
            <w:hideMark/>
          </w:tcPr>
          <w:p w:rsidR="00893941" w:rsidRPr="001208AC" w:rsidRDefault="00893941" w:rsidP="00893941">
            <w:pPr>
              <w:jc w:val="center"/>
            </w:pPr>
            <w:r w:rsidRPr="001208AC">
              <w:t>446,292</w:t>
            </w:r>
          </w:p>
        </w:tc>
        <w:tc>
          <w:tcPr>
            <w:tcW w:w="1239" w:type="dxa"/>
            <w:shd w:val="clear" w:color="auto" w:fill="auto"/>
            <w:noWrap/>
            <w:hideMark/>
          </w:tcPr>
          <w:p w:rsidR="00893941" w:rsidRPr="001208AC" w:rsidRDefault="00893941" w:rsidP="00893941">
            <w:pPr>
              <w:jc w:val="center"/>
            </w:pPr>
            <w:r w:rsidRPr="001208AC">
              <w:t>475,75</w:t>
            </w:r>
          </w:p>
        </w:tc>
        <w:tc>
          <w:tcPr>
            <w:tcW w:w="1248" w:type="dxa"/>
            <w:gridSpan w:val="2"/>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5.2</w:t>
            </w:r>
          </w:p>
        </w:tc>
        <w:tc>
          <w:tcPr>
            <w:tcW w:w="4760" w:type="dxa"/>
            <w:shd w:val="clear" w:color="auto" w:fill="auto"/>
            <w:noWrap/>
            <w:hideMark/>
          </w:tcPr>
          <w:p w:rsidR="00893941" w:rsidRPr="001208AC" w:rsidRDefault="00893941" w:rsidP="00893941">
            <w:r w:rsidRPr="001208AC">
              <w:t>Потери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5.3</w:t>
            </w:r>
          </w:p>
        </w:tc>
        <w:tc>
          <w:tcPr>
            <w:tcW w:w="4760" w:type="dxa"/>
            <w:shd w:val="clear" w:color="auto" w:fill="auto"/>
            <w:noWrap/>
            <w:hideMark/>
          </w:tcPr>
          <w:p w:rsidR="00893941" w:rsidRPr="001208AC" w:rsidRDefault="00893941" w:rsidP="00893941">
            <w:r w:rsidRPr="001208AC">
              <w:t>Потребление на собственные нужды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5.4</w:t>
            </w:r>
          </w:p>
        </w:tc>
        <w:tc>
          <w:tcPr>
            <w:tcW w:w="4760" w:type="dxa"/>
            <w:shd w:val="clear" w:color="auto" w:fill="auto"/>
            <w:noWrap/>
            <w:hideMark/>
          </w:tcPr>
          <w:p w:rsidR="00893941" w:rsidRPr="001208AC" w:rsidRDefault="00893941" w:rsidP="00893941">
            <w:r w:rsidRPr="001208AC">
              <w:t>Объем воды, отпущенной из сети</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475.75</w:t>
            </w:r>
          </w:p>
        </w:tc>
        <w:tc>
          <w:tcPr>
            <w:tcW w:w="1134" w:type="dxa"/>
            <w:shd w:val="clear" w:color="auto" w:fill="auto"/>
            <w:noWrap/>
            <w:hideMark/>
          </w:tcPr>
          <w:p w:rsidR="00893941" w:rsidRPr="001208AC" w:rsidRDefault="00893941" w:rsidP="00893941">
            <w:pPr>
              <w:jc w:val="center"/>
            </w:pPr>
            <w:r w:rsidRPr="001208AC">
              <w:t>446,292</w:t>
            </w:r>
          </w:p>
        </w:tc>
        <w:tc>
          <w:tcPr>
            <w:tcW w:w="1239" w:type="dxa"/>
            <w:shd w:val="clear" w:color="auto" w:fill="auto"/>
            <w:noWrap/>
            <w:hideMark/>
          </w:tcPr>
          <w:p w:rsidR="00893941" w:rsidRPr="001208AC" w:rsidRDefault="00893941" w:rsidP="00893941">
            <w:pPr>
              <w:jc w:val="center"/>
            </w:pPr>
            <w:r w:rsidRPr="001208AC">
              <w:t>475,75</w:t>
            </w:r>
          </w:p>
        </w:tc>
        <w:tc>
          <w:tcPr>
            <w:tcW w:w="1248" w:type="dxa"/>
            <w:gridSpan w:val="2"/>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6</w:t>
            </w:r>
          </w:p>
        </w:tc>
        <w:tc>
          <w:tcPr>
            <w:tcW w:w="13909" w:type="dxa"/>
            <w:gridSpan w:val="11"/>
            <w:shd w:val="clear" w:color="auto" w:fill="auto"/>
            <w:noWrap/>
            <w:hideMark/>
          </w:tcPr>
          <w:p w:rsidR="00893941" w:rsidRPr="001208AC" w:rsidRDefault="00893941" w:rsidP="00893941">
            <w:r w:rsidRPr="001208AC">
              <w:rPr>
                <w:b/>
                <w:bCs/>
              </w:rPr>
              <w:t>Отпуск питьевой воды</w:t>
            </w:r>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6.1</w:t>
            </w:r>
          </w:p>
        </w:tc>
        <w:tc>
          <w:tcPr>
            <w:tcW w:w="4760" w:type="dxa"/>
            <w:shd w:val="clear" w:color="auto" w:fill="auto"/>
            <w:noWrap/>
            <w:hideMark/>
          </w:tcPr>
          <w:p w:rsidR="00893941" w:rsidRPr="001208AC" w:rsidRDefault="00893941" w:rsidP="00893941">
            <w:r w:rsidRPr="001208AC">
              <w:t>Объем воды, отпущенной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1057,125</w:t>
            </w:r>
          </w:p>
        </w:tc>
        <w:tc>
          <w:tcPr>
            <w:tcW w:w="1134" w:type="dxa"/>
            <w:shd w:val="clear" w:color="auto" w:fill="auto"/>
            <w:noWrap/>
            <w:hideMark/>
          </w:tcPr>
          <w:p w:rsidR="00893941" w:rsidRPr="001208AC" w:rsidRDefault="00893941" w:rsidP="00893941">
            <w:pPr>
              <w:jc w:val="center"/>
            </w:pPr>
            <w:r w:rsidRPr="001208AC">
              <w:t>1070,371</w:t>
            </w:r>
          </w:p>
        </w:tc>
        <w:tc>
          <w:tcPr>
            <w:tcW w:w="1134" w:type="dxa"/>
            <w:shd w:val="clear" w:color="auto" w:fill="auto"/>
            <w:noWrap/>
            <w:hideMark/>
          </w:tcPr>
          <w:p w:rsidR="00893941" w:rsidRPr="001208AC" w:rsidRDefault="00893941" w:rsidP="00893941">
            <w:pPr>
              <w:jc w:val="center"/>
            </w:pPr>
            <w:r w:rsidRPr="001208AC">
              <w:t>1057,125</w:t>
            </w:r>
          </w:p>
        </w:tc>
        <w:tc>
          <w:tcPr>
            <w:tcW w:w="1134" w:type="dxa"/>
            <w:shd w:val="clear" w:color="auto" w:fill="auto"/>
            <w:noWrap/>
            <w:hideMark/>
          </w:tcPr>
          <w:p w:rsidR="00893941" w:rsidRPr="001208AC" w:rsidRDefault="00893941" w:rsidP="00893941">
            <w:pPr>
              <w:jc w:val="center"/>
            </w:pPr>
            <w:r w:rsidRPr="001208AC">
              <w:t>1134,514</w:t>
            </w:r>
          </w:p>
        </w:tc>
        <w:tc>
          <w:tcPr>
            <w:tcW w:w="1134" w:type="dxa"/>
            <w:shd w:val="clear" w:color="auto" w:fill="auto"/>
            <w:noWrap/>
            <w:hideMark/>
          </w:tcPr>
          <w:p w:rsidR="00893941" w:rsidRPr="001208AC" w:rsidRDefault="00893941" w:rsidP="00893941">
            <w:pPr>
              <w:jc w:val="center"/>
            </w:pPr>
            <w:r w:rsidRPr="001208AC">
              <w:t>1076,942</w:t>
            </w:r>
          </w:p>
        </w:tc>
        <w:tc>
          <w:tcPr>
            <w:tcW w:w="1239" w:type="dxa"/>
            <w:shd w:val="clear" w:color="auto" w:fill="auto"/>
            <w:noWrap/>
            <w:hideMark/>
          </w:tcPr>
          <w:p w:rsidR="00893941" w:rsidRPr="001208AC" w:rsidRDefault="00893941" w:rsidP="00893941">
            <w:pPr>
              <w:jc w:val="center"/>
            </w:pPr>
            <w:r w:rsidRPr="001208AC">
              <w:t>1134,514</w:t>
            </w:r>
          </w:p>
        </w:tc>
        <w:tc>
          <w:tcPr>
            <w:tcW w:w="1248" w:type="dxa"/>
            <w:gridSpan w:val="2"/>
            <w:shd w:val="clear" w:color="auto" w:fill="auto"/>
            <w:noWrap/>
            <w:hideMark/>
          </w:tcPr>
          <w:p w:rsidR="00893941" w:rsidRPr="001208AC" w:rsidRDefault="00893941" w:rsidP="00893941">
            <w:pPr>
              <w:jc w:val="center"/>
            </w:pPr>
            <w:r w:rsidRPr="001208AC">
              <w:t>1157,118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6.1.1</w:t>
            </w:r>
          </w:p>
        </w:tc>
        <w:tc>
          <w:tcPr>
            <w:tcW w:w="4760" w:type="dxa"/>
            <w:shd w:val="clear" w:color="auto" w:fill="auto"/>
            <w:noWrap/>
            <w:hideMark/>
          </w:tcPr>
          <w:p w:rsidR="00893941" w:rsidRPr="001208AC" w:rsidRDefault="00893941" w:rsidP="00893941">
            <w:r w:rsidRPr="001208AC">
              <w:t>по приборам учета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856,866</w:t>
            </w:r>
          </w:p>
        </w:tc>
        <w:tc>
          <w:tcPr>
            <w:tcW w:w="1134" w:type="dxa"/>
            <w:shd w:val="clear" w:color="auto" w:fill="auto"/>
            <w:noWrap/>
            <w:hideMark/>
          </w:tcPr>
          <w:p w:rsidR="00893941" w:rsidRPr="001208AC" w:rsidRDefault="00893941" w:rsidP="00893941">
            <w:pPr>
              <w:jc w:val="center"/>
            </w:pPr>
            <w:r w:rsidRPr="001208AC">
              <w:t>876.039</w:t>
            </w:r>
          </w:p>
        </w:tc>
        <w:tc>
          <w:tcPr>
            <w:tcW w:w="1134" w:type="dxa"/>
            <w:shd w:val="clear" w:color="auto" w:fill="auto"/>
            <w:noWrap/>
            <w:hideMark/>
          </w:tcPr>
          <w:p w:rsidR="00893941" w:rsidRPr="001208AC" w:rsidRDefault="00893941" w:rsidP="00893941">
            <w:pPr>
              <w:jc w:val="center"/>
            </w:pPr>
            <w:r w:rsidRPr="001208AC">
              <w:t>856,866</w:t>
            </w:r>
          </w:p>
        </w:tc>
        <w:tc>
          <w:tcPr>
            <w:tcW w:w="1134" w:type="dxa"/>
            <w:shd w:val="clear" w:color="auto" w:fill="auto"/>
            <w:noWrap/>
            <w:hideMark/>
          </w:tcPr>
          <w:p w:rsidR="00893941" w:rsidRPr="001208AC" w:rsidRDefault="00893941" w:rsidP="00893941">
            <w:pPr>
              <w:jc w:val="center"/>
            </w:pPr>
            <w:r w:rsidRPr="001208AC">
              <w:t>919,927</w:t>
            </w:r>
          </w:p>
        </w:tc>
        <w:tc>
          <w:tcPr>
            <w:tcW w:w="1134" w:type="dxa"/>
            <w:shd w:val="clear" w:color="auto" w:fill="auto"/>
            <w:noWrap/>
            <w:hideMark/>
          </w:tcPr>
          <w:p w:rsidR="00893941" w:rsidRPr="001208AC" w:rsidRDefault="00893941" w:rsidP="00893941">
            <w:pPr>
              <w:jc w:val="center"/>
            </w:pPr>
            <w:r w:rsidRPr="001208AC">
              <w:t>844,719</w:t>
            </w:r>
          </w:p>
        </w:tc>
        <w:tc>
          <w:tcPr>
            <w:tcW w:w="1239" w:type="dxa"/>
            <w:shd w:val="clear" w:color="auto" w:fill="auto"/>
            <w:noWrap/>
            <w:hideMark/>
          </w:tcPr>
          <w:p w:rsidR="00893941" w:rsidRPr="001208AC" w:rsidRDefault="00893941" w:rsidP="00893941">
            <w:pPr>
              <w:jc w:val="center"/>
            </w:pPr>
            <w:r w:rsidRPr="001208AC">
              <w:t>919,927</w:t>
            </w:r>
          </w:p>
        </w:tc>
        <w:tc>
          <w:tcPr>
            <w:tcW w:w="1248" w:type="dxa"/>
            <w:gridSpan w:val="2"/>
            <w:shd w:val="clear" w:color="auto" w:fill="auto"/>
            <w:noWrap/>
            <w:hideMark/>
          </w:tcPr>
          <w:p w:rsidR="00893941" w:rsidRPr="001208AC" w:rsidRDefault="00893941" w:rsidP="00893941">
            <w:pPr>
              <w:jc w:val="center"/>
            </w:pPr>
            <w:r w:rsidRPr="001208AC">
              <w:t>906,888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6.1.2</w:t>
            </w:r>
          </w:p>
        </w:tc>
        <w:tc>
          <w:tcPr>
            <w:tcW w:w="4760" w:type="dxa"/>
            <w:shd w:val="clear" w:color="auto" w:fill="auto"/>
            <w:noWrap/>
            <w:hideMark/>
          </w:tcPr>
          <w:p w:rsidR="00893941" w:rsidRPr="001208AC" w:rsidRDefault="00893941" w:rsidP="00893941">
            <w:r w:rsidRPr="001208AC">
              <w:t>по нормативам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200.259</w:t>
            </w:r>
          </w:p>
        </w:tc>
        <w:tc>
          <w:tcPr>
            <w:tcW w:w="1134" w:type="dxa"/>
            <w:shd w:val="clear" w:color="auto" w:fill="auto"/>
            <w:noWrap/>
            <w:hideMark/>
          </w:tcPr>
          <w:p w:rsidR="00893941" w:rsidRPr="001208AC" w:rsidRDefault="00893941" w:rsidP="00893941">
            <w:pPr>
              <w:jc w:val="center"/>
            </w:pPr>
            <w:r w:rsidRPr="001208AC">
              <w:t>194,332</w:t>
            </w:r>
          </w:p>
        </w:tc>
        <w:tc>
          <w:tcPr>
            <w:tcW w:w="1134" w:type="dxa"/>
            <w:shd w:val="clear" w:color="auto" w:fill="auto"/>
            <w:noWrap/>
            <w:hideMark/>
          </w:tcPr>
          <w:p w:rsidR="00893941" w:rsidRPr="001208AC" w:rsidRDefault="00893941" w:rsidP="00893941">
            <w:pPr>
              <w:jc w:val="center"/>
            </w:pPr>
            <w:r w:rsidRPr="001208AC">
              <w:t>200,259</w:t>
            </w:r>
          </w:p>
        </w:tc>
        <w:tc>
          <w:tcPr>
            <w:tcW w:w="1134" w:type="dxa"/>
            <w:shd w:val="clear" w:color="auto" w:fill="auto"/>
            <w:noWrap/>
            <w:hideMark/>
          </w:tcPr>
          <w:p w:rsidR="00893941" w:rsidRPr="001208AC" w:rsidRDefault="00893941" w:rsidP="00893941">
            <w:pPr>
              <w:jc w:val="center"/>
            </w:pPr>
            <w:r w:rsidRPr="001208AC">
              <w:t>214,587</w:t>
            </w:r>
          </w:p>
        </w:tc>
        <w:tc>
          <w:tcPr>
            <w:tcW w:w="1134" w:type="dxa"/>
            <w:shd w:val="clear" w:color="auto" w:fill="auto"/>
            <w:noWrap/>
            <w:hideMark/>
          </w:tcPr>
          <w:p w:rsidR="00893941" w:rsidRPr="001208AC" w:rsidRDefault="00893941" w:rsidP="00893941">
            <w:pPr>
              <w:jc w:val="center"/>
            </w:pPr>
            <w:r w:rsidRPr="001208AC">
              <w:t>232,223</w:t>
            </w:r>
          </w:p>
        </w:tc>
        <w:tc>
          <w:tcPr>
            <w:tcW w:w="1239" w:type="dxa"/>
            <w:shd w:val="clear" w:color="auto" w:fill="auto"/>
            <w:noWrap/>
            <w:hideMark/>
          </w:tcPr>
          <w:p w:rsidR="00893941" w:rsidRPr="001208AC" w:rsidRDefault="00893941" w:rsidP="00893941">
            <w:pPr>
              <w:jc w:val="center"/>
            </w:pPr>
            <w:r w:rsidRPr="001208AC">
              <w:t>214,587</w:t>
            </w:r>
          </w:p>
        </w:tc>
        <w:tc>
          <w:tcPr>
            <w:tcW w:w="1248" w:type="dxa"/>
            <w:gridSpan w:val="2"/>
            <w:shd w:val="clear" w:color="auto" w:fill="auto"/>
            <w:noWrap/>
            <w:hideMark/>
          </w:tcPr>
          <w:p w:rsidR="00893941" w:rsidRPr="001208AC" w:rsidRDefault="00893941" w:rsidP="00893941">
            <w:pPr>
              <w:jc w:val="center"/>
            </w:pPr>
            <w:r w:rsidRPr="001208AC">
              <w:t>250.25</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6.2</w:t>
            </w:r>
          </w:p>
        </w:tc>
        <w:tc>
          <w:tcPr>
            <w:tcW w:w="4760" w:type="dxa"/>
            <w:shd w:val="clear" w:color="auto" w:fill="auto"/>
            <w:noWrap/>
            <w:hideMark/>
          </w:tcPr>
          <w:p w:rsidR="00893941" w:rsidRPr="001208AC" w:rsidRDefault="00893941" w:rsidP="00893941">
            <w:r w:rsidRPr="001208AC">
              <w:t>для приготовления горячей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475,75</w:t>
            </w:r>
          </w:p>
        </w:tc>
        <w:tc>
          <w:tcPr>
            <w:tcW w:w="1134" w:type="dxa"/>
            <w:shd w:val="clear" w:color="auto" w:fill="auto"/>
            <w:noWrap/>
            <w:hideMark/>
          </w:tcPr>
          <w:p w:rsidR="00893941" w:rsidRPr="001208AC" w:rsidRDefault="00893941" w:rsidP="00893941">
            <w:pPr>
              <w:jc w:val="center"/>
            </w:pPr>
            <w:r w:rsidRPr="001208AC">
              <w:t>446,292</w:t>
            </w:r>
          </w:p>
        </w:tc>
        <w:tc>
          <w:tcPr>
            <w:tcW w:w="1239" w:type="dxa"/>
            <w:shd w:val="clear" w:color="auto" w:fill="auto"/>
            <w:noWrap/>
            <w:hideMark/>
          </w:tcPr>
          <w:p w:rsidR="00893941" w:rsidRPr="001208AC" w:rsidRDefault="00893941" w:rsidP="00893941">
            <w:pPr>
              <w:jc w:val="center"/>
            </w:pPr>
            <w:r w:rsidRPr="001208AC">
              <w:t>475,75</w:t>
            </w:r>
          </w:p>
        </w:tc>
        <w:tc>
          <w:tcPr>
            <w:tcW w:w="1248" w:type="dxa"/>
            <w:gridSpan w:val="2"/>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6.3</w:t>
            </w:r>
          </w:p>
        </w:tc>
        <w:tc>
          <w:tcPr>
            <w:tcW w:w="4760" w:type="dxa"/>
            <w:shd w:val="clear" w:color="auto" w:fill="auto"/>
            <w:noWrap/>
            <w:hideMark/>
          </w:tcPr>
          <w:p w:rsidR="00893941" w:rsidRPr="001208AC" w:rsidRDefault="00893941" w:rsidP="00893941">
            <w:r w:rsidRPr="001208AC">
              <w:t>при дифференциации тарифов по объему</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6.3.1</w:t>
            </w:r>
          </w:p>
        </w:tc>
        <w:tc>
          <w:tcPr>
            <w:tcW w:w="4760" w:type="dxa"/>
            <w:shd w:val="clear" w:color="auto" w:fill="auto"/>
            <w:noWrap/>
            <w:hideMark/>
          </w:tcPr>
          <w:p w:rsidR="00893941" w:rsidRPr="001208AC" w:rsidRDefault="00893941" w:rsidP="00893941">
            <w:r w:rsidRPr="001208AC">
              <w:t>в пределах i-го объема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w:t>
            </w:r>
          </w:p>
        </w:tc>
        <w:tc>
          <w:tcPr>
            <w:tcW w:w="4760" w:type="dxa"/>
            <w:shd w:val="clear" w:color="auto" w:fill="auto"/>
            <w:noWrap/>
            <w:hideMark/>
          </w:tcPr>
          <w:p w:rsidR="00893941" w:rsidRPr="001208AC" w:rsidRDefault="00893941" w:rsidP="00893941">
            <w:r w:rsidRPr="001208AC">
              <w:t>По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6.4.1</w:t>
            </w:r>
          </w:p>
        </w:tc>
        <w:tc>
          <w:tcPr>
            <w:tcW w:w="4760" w:type="dxa"/>
            <w:shd w:val="clear" w:color="auto" w:fill="auto"/>
            <w:vAlign w:val="center"/>
            <w:hideMark/>
          </w:tcPr>
          <w:p w:rsidR="00893941" w:rsidRPr="001208AC" w:rsidRDefault="00893941" w:rsidP="00893941">
            <w:r w:rsidRPr="001208AC">
              <w:t>другим организациям, осуществляющим водоснабжение</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6.4.1.1</w:t>
            </w:r>
          </w:p>
        </w:tc>
        <w:tc>
          <w:tcPr>
            <w:tcW w:w="4760" w:type="dxa"/>
            <w:shd w:val="clear" w:color="auto" w:fill="auto"/>
            <w:noWrap/>
            <w:hideMark/>
          </w:tcPr>
          <w:p w:rsidR="00893941" w:rsidRPr="001208AC" w:rsidRDefault="00893941" w:rsidP="00893941">
            <w:r w:rsidRPr="001208AC">
              <w:t>организация 1</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6.4.1.2</w:t>
            </w:r>
          </w:p>
        </w:tc>
        <w:tc>
          <w:tcPr>
            <w:tcW w:w="4760" w:type="dxa"/>
            <w:shd w:val="clear" w:color="auto" w:fill="auto"/>
            <w:noWrap/>
            <w:hideMark/>
          </w:tcPr>
          <w:p w:rsidR="00893941" w:rsidRPr="001208AC" w:rsidRDefault="00893941" w:rsidP="00893941">
            <w:r w:rsidRPr="001208AC">
              <w:t>организация 2</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6.4.1.</w:t>
            </w:r>
            <w:r w:rsidRPr="001208AC">
              <w:rPr>
                <w:lang w:val="en-US"/>
              </w:rPr>
              <w:t>n</w:t>
            </w:r>
          </w:p>
        </w:tc>
        <w:tc>
          <w:tcPr>
            <w:tcW w:w="4760" w:type="dxa"/>
            <w:shd w:val="clear" w:color="auto" w:fill="auto"/>
            <w:noWrap/>
            <w:hideMark/>
          </w:tcPr>
          <w:p w:rsidR="00893941" w:rsidRPr="001208AC" w:rsidRDefault="00893941" w:rsidP="00893941">
            <w:r w:rsidRPr="001208AC">
              <w:t>организация п</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6.4.2</w:t>
            </w:r>
          </w:p>
        </w:tc>
        <w:tc>
          <w:tcPr>
            <w:tcW w:w="4760" w:type="dxa"/>
            <w:shd w:val="clear" w:color="auto" w:fill="auto"/>
            <w:noWrap/>
            <w:hideMark/>
          </w:tcPr>
          <w:p w:rsidR="00893941" w:rsidRPr="001208AC" w:rsidRDefault="00893941" w:rsidP="00893941">
            <w:r w:rsidRPr="001208AC">
              <w:t>собственным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1057,125</w:t>
            </w:r>
          </w:p>
        </w:tc>
        <w:tc>
          <w:tcPr>
            <w:tcW w:w="1134" w:type="dxa"/>
            <w:shd w:val="clear" w:color="auto" w:fill="auto"/>
            <w:noWrap/>
            <w:hideMark/>
          </w:tcPr>
          <w:p w:rsidR="00893941" w:rsidRPr="001208AC" w:rsidRDefault="00893941" w:rsidP="00893941">
            <w:pPr>
              <w:jc w:val="center"/>
            </w:pPr>
            <w:r w:rsidRPr="001208AC">
              <w:t>1070,371</w:t>
            </w:r>
          </w:p>
        </w:tc>
        <w:tc>
          <w:tcPr>
            <w:tcW w:w="1134" w:type="dxa"/>
            <w:shd w:val="clear" w:color="auto" w:fill="auto"/>
            <w:noWrap/>
            <w:hideMark/>
          </w:tcPr>
          <w:p w:rsidR="00893941" w:rsidRPr="001208AC" w:rsidRDefault="00893941" w:rsidP="00893941">
            <w:pPr>
              <w:jc w:val="center"/>
            </w:pPr>
            <w:r w:rsidRPr="001208AC">
              <w:t>1057,125</w:t>
            </w:r>
          </w:p>
        </w:tc>
        <w:tc>
          <w:tcPr>
            <w:tcW w:w="1134" w:type="dxa"/>
            <w:shd w:val="clear" w:color="auto" w:fill="auto"/>
            <w:noWrap/>
            <w:hideMark/>
          </w:tcPr>
          <w:p w:rsidR="00893941" w:rsidRPr="001208AC" w:rsidRDefault="00893941" w:rsidP="00893941">
            <w:pPr>
              <w:jc w:val="center"/>
            </w:pPr>
            <w:r>
              <w:t>1</w:t>
            </w:r>
            <w:r w:rsidRPr="001208AC">
              <w:t>134.514</w:t>
            </w:r>
          </w:p>
        </w:tc>
        <w:tc>
          <w:tcPr>
            <w:tcW w:w="1134" w:type="dxa"/>
            <w:shd w:val="clear" w:color="auto" w:fill="auto"/>
            <w:noWrap/>
            <w:hideMark/>
          </w:tcPr>
          <w:p w:rsidR="00893941" w:rsidRPr="001208AC" w:rsidRDefault="00893941" w:rsidP="00893941">
            <w:pPr>
              <w:jc w:val="center"/>
            </w:pPr>
            <w:r w:rsidRPr="001208AC">
              <w:t>1076,942</w:t>
            </w:r>
          </w:p>
        </w:tc>
        <w:tc>
          <w:tcPr>
            <w:tcW w:w="1239" w:type="dxa"/>
            <w:shd w:val="clear" w:color="auto" w:fill="auto"/>
            <w:noWrap/>
            <w:hideMark/>
          </w:tcPr>
          <w:p w:rsidR="00893941" w:rsidRPr="001208AC" w:rsidRDefault="00893941" w:rsidP="00893941">
            <w:pPr>
              <w:jc w:val="center"/>
            </w:pPr>
            <w:r w:rsidRPr="001208AC">
              <w:t>1134,514</w:t>
            </w:r>
          </w:p>
        </w:tc>
        <w:tc>
          <w:tcPr>
            <w:tcW w:w="1248" w:type="dxa"/>
            <w:gridSpan w:val="2"/>
            <w:shd w:val="clear" w:color="auto" w:fill="auto"/>
            <w:noWrap/>
            <w:hideMark/>
          </w:tcPr>
          <w:p w:rsidR="00893941" w:rsidRPr="001208AC" w:rsidRDefault="00893941" w:rsidP="00893941">
            <w:pPr>
              <w:jc w:val="center"/>
            </w:pPr>
            <w:r w:rsidRPr="001208AC">
              <w:t>1157,1 18</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w:t>
            </w:r>
          </w:p>
        </w:tc>
        <w:tc>
          <w:tcPr>
            <w:tcW w:w="13909" w:type="dxa"/>
            <w:gridSpan w:val="11"/>
            <w:shd w:val="clear" w:color="auto" w:fill="auto"/>
            <w:noWrap/>
            <w:hideMark/>
          </w:tcPr>
          <w:p w:rsidR="00893941" w:rsidRPr="001208AC" w:rsidRDefault="00893941" w:rsidP="00893941">
            <w:r w:rsidRPr="001208AC">
              <w:rPr>
                <w:b/>
                <w:bCs/>
              </w:rPr>
              <w:t>Отпуск технической воды</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7.1</w:t>
            </w:r>
          </w:p>
        </w:tc>
        <w:tc>
          <w:tcPr>
            <w:tcW w:w="4760" w:type="dxa"/>
            <w:shd w:val="clear" w:color="auto" w:fill="auto"/>
            <w:noWrap/>
            <w:hideMark/>
          </w:tcPr>
          <w:p w:rsidR="00893941" w:rsidRPr="001208AC" w:rsidRDefault="00893941" w:rsidP="00893941">
            <w:r w:rsidRPr="001208AC">
              <w:t>Объем воды, отпущенной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7.2</w:t>
            </w:r>
          </w:p>
        </w:tc>
        <w:tc>
          <w:tcPr>
            <w:tcW w:w="4760" w:type="dxa"/>
            <w:shd w:val="clear" w:color="auto" w:fill="auto"/>
            <w:noWrap/>
            <w:hideMark/>
          </w:tcPr>
          <w:p w:rsidR="00893941" w:rsidRPr="001208AC" w:rsidRDefault="00893941" w:rsidP="00893941">
            <w:r w:rsidRPr="001208AC">
              <w:t>при дифференциации тарифов по объему</w:t>
            </w:r>
          </w:p>
        </w:tc>
        <w:tc>
          <w:tcPr>
            <w:tcW w:w="992" w:type="dxa"/>
            <w:shd w:val="clear" w:color="auto" w:fill="auto"/>
            <w:noWrap/>
            <w:hideMark/>
          </w:tcPr>
          <w:p w:rsidR="00893941" w:rsidRPr="001208AC" w:rsidRDefault="00893941" w:rsidP="00893941">
            <w:r w:rsidRPr="001208AC">
              <w:t> </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7.2.1</w:t>
            </w:r>
          </w:p>
        </w:tc>
        <w:tc>
          <w:tcPr>
            <w:tcW w:w="4760" w:type="dxa"/>
            <w:shd w:val="clear" w:color="auto" w:fill="auto"/>
            <w:noWrap/>
            <w:hideMark/>
          </w:tcPr>
          <w:p w:rsidR="00893941" w:rsidRPr="001208AC" w:rsidRDefault="00893941" w:rsidP="00893941">
            <w:r w:rsidRPr="001208AC">
              <w:t>в пределах i-ro объема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7.3</w:t>
            </w:r>
          </w:p>
        </w:tc>
        <w:tc>
          <w:tcPr>
            <w:tcW w:w="4760" w:type="dxa"/>
            <w:shd w:val="clear" w:color="auto" w:fill="auto"/>
            <w:noWrap/>
            <w:hideMark/>
          </w:tcPr>
          <w:p w:rsidR="00893941" w:rsidRPr="001208AC" w:rsidRDefault="00893941" w:rsidP="00893941">
            <w:r w:rsidRPr="001208AC">
              <w:t>По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7.3.1</w:t>
            </w:r>
          </w:p>
        </w:tc>
        <w:tc>
          <w:tcPr>
            <w:tcW w:w="4760" w:type="dxa"/>
            <w:shd w:val="clear" w:color="auto" w:fill="auto"/>
            <w:vAlign w:val="center"/>
            <w:hideMark/>
          </w:tcPr>
          <w:p w:rsidR="00893941" w:rsidRPr="001208AC" w:rsidRDefault="00893941" w:rsidP="00893941">
            <w:r w:rsidRPr="001208AC">
              <w:t>другим организациям, осуществляющим водоснабжение</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FC09DE" w:rsidRDefault="00893941" w:rsidP="00893941">
            <w:pPr>
              <w:jc w:val="center"/>
              <w:rPr>
                <w:bCs/>
              </w:rPr>
            </w:pPr>
            <w:r w:rsidRPr="00FC09DE">
              <w:rPr>
                <w:bCs/>
              </w:rPr>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7.3.1.1</w:t>
            </w:r>
          </w:p>
        </w:tc>
        <w:tc>
          <w:tcPr>
            <w:tcW w:w="4760" w:type="dxa"/>
            <w:shd w:val="clear" w:color="auto" w:fill="auto"/>
            <w:noWrap/>
            <w:hideMark/>
          </w:tcPr>
          <w:p w:rsidR="00893941" w:rsidRPr="001208AC" w:rsidRDefault="00893941" w:rsidP="00893941">
            <w:r w:rsidRPr="001208AC">
              <w:t>организация 1</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7.3.1.2</w:t>
            </w:r>
          </w:p>
        </w:tc>
        <w:tc>
          <w:tcPr>
            <w:tcW w:w="4760" w:type="dxa"/>
            <w:shd w:val="clear" w:color="auto" w:fill="auto"/>
            <w:noWrap/>
            <w:hideMark/>
          </w:tcPr>
          <w:p w:rsidR="00893941" w:rsidRPr="001208AC" w:rsidRDefault="00893941" w:rsidP="00893941">
            <w:r w:rsidRPr="001208AC">
              <w:t>организация 2</w:t>
            </w:r>
          </w:p>
        </w:tc>
        <w:tc>
          <w:tcPr>
            <w:tcW w:w="992" w:type="dxa"/>
            <w:shd w:val="clear" w:color="auto" w:fill="auto"/>
            <w:noWrap/>
            <w:hideMark/>
          </w:tcPr>
          <w:p w:rsidR="00893941" w:rsidRPr="001208AC" w:rsidRDefault="00893941" w:rsidP="00893941">
            <w:pPr>
              <w:jc w:val="center"/>
              <w:rPr>
                <w:b/>
                <w:bCs/>
              </w:rP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lang w:val="en-US"/>
              </w:rPr>
            </w:pPr>
            <w:r w:rsidRPr="001208AC">
              <w:lastRenderedPageBreak/>
              <w:t>7.3.1.</w:t>
            </w:r>
            <w:r w:rsidRPr="001208AC">
              <w:rPr>
                <w:lang w:val="en-US"/>
              </w:rPr>
              <w:t>n</w:t>
            </w:r>
          </w:p>
        </w:tc>
        <w:tc>
          <w:tcPr>
            <w:tcW w:w="4760" w:type="dxa"/>
            <w:shd w:val="clear" w:color="auto" w:fill="auto"/>
            <w:noWrap/>
            <w:hideMark/>
          </w:tcPr>
          <w:p w:rsidR="00893941" w:rsidRPr="001208AC" w:rsidRDefault="00893941" w:rsidP="00893941">
            <w:r w:rsidRPr="001208AC">
              <w:t>организация n</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7.3.2</w:t>
            </w:r>
          </w:p>
        </w:tc>
        <w:tc>
          <w:tcPr>
            <w:tcW w:w="4760" w:type="dxa"/>
            <w:shd w:val="clear" w:color="auto" w:fill="auto"/>
            <w:noWrap/>
            <w:hideMark/>
          </w:tcPr>
          <w:p w:rsidR="00893941" w:rsidRPr="001208AC" w:rsidRDefault="00893941" w:rsidP="00893941">
            <w:r w:rsidRPr="001208AC">
              <w:t>собственным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8</w:t>
            </w:r>
          </w:p>
        </w:tc>
        <w:tc>
          <w:tcPr>
            <w:tcW w:w="13909" w:type="dxa"/>
            <w:gridSpan w:val="11"/>
            <w:shd w:val="clear" w:color="auto" w:fill="auto"/>
            <w:noWrap/>
            <w:hideMark/>
          </w:tcPr>
          <w:p w:rsidR="00893941" w:rsidRPr="001208AC" w:rsidRDefault="00893941" w:rsidP="00893941">
            <w:r w:rsidRPr="001208AC">
              <w:rPr>
                <w:b/>
                <w:bCs/>
              </w:rPr>
              <w:t>Отпуск горячей воды</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8.l</w:t>
            </w:r>
          </w:p>
        </w:tc>
        <w:tc>
          <w:tcPr>
            <w:tcW w:w="4760" w:type="dxa"/>
            <w:shd w:val="clear" w:color="auto" w:fill="auto"/>
            <w:noWrap/>
            <w:hideMark/>
          </w:tcPr>
          <w:p w:rsidR="00893941" w:rsidRPr="001208AC" w:rsidRDefault="00893941" w:rsidP="00893941">
            <w:r w:rsidRPr="001208AC">
              <w:t>Объем воды, отпущенной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452,757</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475.749</w:t>
            </w:r>
          </w:p>
        </w:tc>
        <w:tc>
          <w:tcPr>
            <w:tcW w:w="1134" w:type="dxa"/>
            <w:shd w:val="clear" w:color="auto" w:fill="auto"/>
            <w:noWrap/>
            <w:hideMark/>
          </w:tcPr>
          <w:p w:rsidR="00893941" w:rsidRPr="001208AC" w:rsidRDefault="00893941" w:rsidP="00893941">
            <w:pPr>
              <w:jc w:val="center"/>
            </w:pPr>
            <w:r w:rsidRPr="001208AC">
              <w:t>446,292</w:t>
            </w:r>
          </w:p>
        </w:tc>
        <w:tc>
          <w:tcPr>
            <w:tcW w:w="1239" w:type="dxa"/>
            <w:shd w:val="clear" w:color="auto" w:fill="auto"/>
            <w:noWrap/>
            <w:hideMark/>
          </w:tcPr>
          <w:p w:rsidR="00893941" w:rsidRPr="001208AC" w:rsidRDefault="00893941" w:rsidP="00893941">
            <w:pPr>
              <w:jc w:val="center"/>
            </w:pPr>
            <w:r w:rsidRPr="001208AC">
              <w:t>475,749</w:t>
            </w:r>
          </w:p>
        </w:tc>
        <w:tc>
          <w:tcPr>
            <w:tcW w:w="1248" w:type="dxa"/>
            <w:gridSpan w:val="2"/>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8.2.1</w:t>
            </w:r>
          </w:p>
        </w:tc>
        <w:tc>
          <w:tcPr>
            <w:tcW w:w="4760" w:type="dxa"/>
            <w:shd w:val="clear" w:color="auto" w:fill="auto"/>
            <w:noWrap/>
            <w:hideMark/>
          </w:tcPr>
          <w:p w:rsidR="00893941" w:rsidRPr="001208AC" w:rsidRDefault="00893941" w:rsidP="00893941">
            <w:r w:rsidRPr="001208AC">
              <w:t>по приборам учета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238,049</w:t>
            </w:r>
          </w:p>
        </w:tc>
        <w:tc>
          <w:tcPr>
            <w:tcW w:w="1134" w:type="dxa"/>
            <w:shd w:val="clear" w:color="auto" w:fill="auto"/>
            <w:noWrap/>
            <w:hideMark/>
          </w:tcPr>
          <w:p w:rsidR="00893941" w:rsidRPr="001208AC" w:rsidRDefault="00893941" w:rsidP="00893941">
            <w:pPr>
              <w:jc w:val="center"/>
            </w:pPr>
            <w:r w:rsidRPr="001208AC">
              <w:t>327,12</w:t>
            </w:r>
          </w:p>
        </w:tc>
        <w:tc>
          <w:tcPr>
            <w:tcW w:w="1134" w:type="dxa"/>
            <w:shd w:val="clear" w:color="auto" w:fill="auto"/>
            <w:noWrap/>
            <w:hideMark/>
          </w:tcPr>
          <w:p w:rsidR="00893941" w:rsidRPr="001208AC" w:rsidRDefault="00893941" w:rsidP="00893941">
            <w:pPr>
              <w:jc w:val="center"/>
            </w:pPr>
            <w:r w:rsidRPr="001208AC">
              <w:t>238,049</w:t>
            </w:r>
          </w:p>
        </w:tc>
        <w:tc>
          <w:tcPr>
            <w:tcW w:w="1134" w:type="dxa"/>
            <w:shd w:val="clear" w:color="auto" w:fill="auto"/>
            <w:noWrap/>
            <w:hideMark/>
          </w:tcPr>
          <w:p w:rsidR="00893941" w:rsidRPr="001208AC" w:rsidRDefault="00893941" w:rsidP="00893941">
            <w:pPr>
              <w:jc w:val="center"/>
            </w:pPr>
            <w:r w:rsidRPr="001208AC">
              <w:t>340,313</w:t>
            </w:r>
          </w:p>
        </w:tc>
        <w:tc>
          <w:tcPr>
            <w:tcW w:w="1134" w:type="dxa"/>
            <w:shd w:val="clear" w:color="auto" w:fill="auto"/>
            <w:noWrap/>
            <w:hideMark/>
          </w:tcPr>
          <w:p w:rsidR="00893941" w:rsidRPr="001208AC" w:rsidRDefault="00893941" w:rsidP="00893941">
            <w:pPr>
              <w:jc w:val="center"/>
            </w:pPr>
            <w:r w:rsidRPr="001208AC">
              <w:t>278,952</w:t>
            </w:r>
          </w:p>
        </w:tc>
        <w:tc>
          <w:tcPr>
            <w:tcW w:w="1239" w:type="dxa"/>
            <w:shd w:val="clear" w:color="auto" w:fill="auto"/>
            <w:noWrap/>
            <w:hideMark/>
          </w:tcPr>
          <w:p w:rsidR="00893941" w:rsidRPr="001208AC" w:rsidRDefault="00893941" w:rsidP="00893941">
            <w:pPr>
              <w:jc w:val="center"/>
            </w:pPr>
            <w:r w:rsidRPr="001208AC">
              <w:t>340,313</w:t>
            </w:r>
          </w:p>
        </w:tc>
        <w:tc>
          <w:tcPr>
            <w:tcW w:w="1248" w:type="dxa"/>
            <w:gridSpan w:val="2"/>
            <w:shd w:val="clear" w:color="auto" w:fill="auto"/>
            <w:noWrap/>
            <w:hideMark/>
          </w:tcPr>
          <w:p w:rsidR="00893941" w:rsidRPr="001208AC" w:rsidRDefault="00893941" w:rsidP="00893941">
            <w:pPr>
              <w:jc w:val="center"/>
            </w:pPr>
            <w:r w:rsidRPr="001208AC">
              <w:t>327,904</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8.2.2</w:t>
            </w:r>
          </w:p>
        </w:tc>
        <w:tc>
          <w:tcPr>
            <w:tcW w:w="4760" w:type="dxa"/>
            <w:shd w:val="clear" w:color="auto" w:fill="auto"/>
            <w:noWrap/>
            <w:hideMark/>
          </w:tcPr>
          <w:p w:rsidR="00893941" w:rsidRPr="001208AC" w:rsidRDefault="00893941" w:rsidP="00893941">
            <w:r w:rsidRPr="001208AC">
              <w:t>по нормативам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111,995</w:t>
            </w:r>
          </w:p>
        </w:tc>
        <w:tc>
          <w:tcPr>
            <w:tcW w:w="1134" w:type="dxa"/>
            <w:shd w:val="clear" w:color="auto" w:fill="auto"/>
            <w:noWrap/>
            <w:hideMark/>
          </w:tcPr>
          <w:p w:rsidR="00893941" w:rsidRPr="001208AC" w:rsidRDefault="00893941" w:rsidP="00893941">
            <w:pPr>
              <w:jc w:val="center"/>
            </w:pPr>
            <w:r w:rsidRPr="001208AC">
              <w:t>125,637</w:t>
            </w:r>
          </w:p>
        </w:tc>
        <w:tc>
          <w:tcPr>
            <w:tcW w:w="1134" w:type="dxa"/>
            <w:shd w:val="clear" w:color="auto" w:fill="auto"/>
            <w:noWrap/>
            <w:hideMark/>
          </w:tcPr>
          <w:p w:rsidR="00893941" w:rsidRPr="001208AC" w:rsidRDefault="00893941" w:rsidP="00893941">
            <w:pPr>
              <w:jc w:val="center"/>
            </w:pPr>
            <w:r w:rsidRPr="001208AC">
              <w:t>111,995</w:t>
            </w:r>
          </w:p>
        </w:tc>
        <w:tc>
          <w:tcPr>
            <w:tcW w:w="1134" w:type="dxa"/>
            <w:shd w:val="clear" w:color="auto" w:fill="auto"/>
            <w:noWrap/>
            <w:hideMark/>
          </w:tcPr>
          <w:p w:rsidR="00893941" w:rsidRPr="001208AC" w:rsidRDefault="00893941" w:rsidP="00893941">
            <w:pPr>
              <w:jc w:val="center"/>
            </w:pPr>
            <w:r w:rsidRPr="001208AC">
              <w:t>135,436</w:t>
            </w:r>
          </w:p>
        </w:tc>
        <w:tc>
          <w:tcPr>
            <w:tcW w:w="1134" w:type="dxa"/>
            <w:shd w:val="clear" w:color="auto" w:fill="auto"/>
            <w:noWrap/>
            <w:hideMark/>
          </w:tcPr>
          <w:p w:rsidR="00893941" w:rsidRPr="001208AC" w:rsidRDefault="00893941" w:rsidP="00893941">
            <w:pPr>
              <w:jc w:val="center"/>
            </w:pPr>
            <w:r w:rsidRPr="001208AC">
              <w:t>167,34</w:t>
            </w:r>
          </w:p>
        </w:tc>
        <w:tc>
          <w:tcPr>
            <w:tcW w:w="1239" w:type="dxa"/>
            <w:shd w:val="clear" w:color="auto" w:fill="auto"/>
            <w:noWrap/>
            <w:hideMark/>
          </w:tcPr>
          <w:p w:rsidR="00893941" w:rsidRPr="001208AC" w:rsidRDefault="00893941" w:rsidP="00893941">
            <w:pPr>
              <w:jc w:val="center"/>
            </w:pPr>
            <w:r w:rsidRPr="001208AC">
              <w:t>135,436</w:t>
            </w:r>
          </w:p>
        </w:tc>
        <w:tc>
          <w:tcPr>
            <w:tcW w:w="1248" w:type="dxa"/>
            <w:gridSpan w:val="2"/>
            <w:shd w:val="clear" w:color="auto" w:fill="auto"/>
            <w:noWrap/>
            <w:hideMark/>
          </w:tcPr>
          <w:p w:rsidR="00893941" w:rsidRPr="001208AC" w:rsidRDefault="00893941" w:rsidP="00893941">
            <w:pPr>
              <w:jc w:val="center"/>
            </w:pPr>
            <w:r w:rsidRPr="001208AC">
              <w:t>164,665</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8.3.1</w:t>
            </w:r>
          </w:p>
        </w:tc>
        <w:tc>
          <w:tcPr>
            <w:tcW w:w="4760" w:type="dxa"/>
            <w:shd w:val="clear" w:color="auto" w:fill="auto"/>
            <w:noWrap/>
            <w:hideMark/>
          </w:tcPr>
          <w:p w:rsidR="00893941" w:rsidRPr="001208AC" w:rsidRDefault="00893941" w:rsidP="00893941">
            <w:r w:rsidRPr="001208AC">
              <w:t>в соответствии с санитарными нормами</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443,761</w:t>
            </w:r>
          </w:p>
        </w:tc>
        <w:tc>
          <w:tcPr>
            <w:tcW w:w="1134" w:type="dxa"/>
            <w:shd w:val="clear" w:color="auto" w:fill="auto"/>
            <w:noWrap/>
            <w:hideMark/>
          </w:tcPr>
          <w:p w:rsidR="00893941" w:rsidRPr="001208AC" w:rsidRDefault="00893941" w:rsidP="00893941">
            <w:pPr>
              <w:jc w:val="center"/>
            </w:pPr>
            <w:r w:rsidRPr="001208AC">
              <w:t>350,044</w:t>
            </w:r>
          </w:p>
        </w:tc>
        <w:tc>
          <w:tcPr>
            <w:tcW w:w="1134" w:type="dxa"/>
            <w:shd w:val="clear" w:color="auto" w:fill="auto"/>
            <w:noWrap/>
            <w:hideMark/>
          </w:tcPr>
          <w:p w:rsidR="00893941" w:rsidRPr="001208AC" w:rsidRDefault="00893941" w:rsidP="00893941">
            <w:pPr>
              <w:jc w:val="center"/>
            </w:pPr>
            <w:r w:rsidRPr="001208AC">
              <w:t>469,214</w:t>
            </w:r>
          </w:p>
        </w:tc>
        <w:tc>
          <w:tcPr>
            <w:tcW w:w="1134" w:type="dxa"/>
            <w:shd w:val="clear" w:color="auto" w:fill="auto"/>
            <w:noWrap/>
            <w:hideMark/>
          </w:tcPr>
          <w:p w:rsidR="00893941" w:rsidRPr="001208AC" w:rsidRDefault="00893941" w:rsidP="00893941">
            <w:pPr>
              <w:jc w:val="center"/>
            </w:pPr>
            <w:r w:rsidRPr="001208AC">
              <w:t>446,292</w:t>
            </w:r>
          </w:p>
        </w:tc>
        <w:tc>
          <w:tcPr>
            <w:tcW w:w="1239" w:type="dxa"/>
            <w:shd w:val="clear" w:color="auto" w:fill="auto"/>
            <w:noWrap/>
            <w:hideMark/>
          </w:tcPr>
          <w:p w:rsidR="00893941" w:rsidRPr="001208AC" w:rsidRDefault="00893941" w:rsidP="00893941">
            <w:pPr>
              <w:jc w:val="center"/>
            </w:pPr>
            <w:r w:rsidRPr="001208AC">
              <w:t>469,214</w:t>
            </w:r>
          </w:p>
        </w:tc>
        <w:tc>
          <w:tcPr>
            <w:tcW w:w="1248" w:type="dxa"/>
            <w:gridSpan w:val="2"/>
            <w:shd w:val="clear" w:color="auto" w:fill="auto"/>
            <w:noWrap/>
            <w:hideMark/>
          </w:tcPr>
          <w:p w:rsidR="00893941" w:rsidRPr="001208AC" w:rsidRDefault="00893941" w:rsidP="00893941">
            <w:pPr>
              <w:jc w:val="center"/>
            </w:pPr>
            <w:r w:rsidRPr="001208AC">
              <w:t>492,569</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8.3.2</w:t>
            </w:r>
          </w:p>
        </w:tc>
        <w:tc>
          <w:tcPr>
            <w:tcW w:w="4760" w:type="dxa"/>
            <w:shd w:val="clear" w:color="auto" w:fill="auto"/>
            <w:noWrap/>
            <w:hideMark/>
          </w:tcPr>
          <w:p w:rsidR="00893941" w:rsidRPr="001208AC" w:rsidRDefault="00893941" w:rsidP="00893941">
            <w:r w:rsidRPr="001208AC">
              <w:t>с нарушениями санитарных норм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8,996</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6,535</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5,026</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8.3.2.1.</w:t>
            </w:r>
          </w:p>
        </w:tc>
        <w:tc>
          <w:tcPr>
            <w:tcW w:w="4760" w:type="dxa"/>
            <w:shd w:val="clear" w:color="auto" w:fill="auto"/>
            <w:noWrap/>
            <w:hideMark/>
          </w:tcPr>
          <w:p w:rsidR="00893941" w:rsidRPr="001208AC" w:rsidRDefault="00893941" w:rsidP="00893941">
            <w:r w:rsidRPr="001208AC">
              <w:t>по температуре</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8,996</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6,535</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5,026</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iCs/>
              </w:rPr>
            </w:pPr>
            <w:r w:rsidRPr="001208AC">
              <w:rPr>
                <w:iCs/>
              </w:rPr>
              <w:t>8.3.2.2</w:t>
            </w:r>
          </w:p>
        </w:tc>
        <w:tc>
          <w:tcPr>
            <w:tcW w:w="4760" w:type="dxa"/>
            <w:shd w:val="clear" w:color="auto" w:fill="auto"/>
            <w:noWrap/>
            <w:hideMark/>
          </w:tcPr>
          <w:p w:rsidR="00893941" w:rsidRPr="001208AC" w:rsidRDefault="00893941" w:rsidP="00893941">
            <w:r w:rsidRPr="001208AC">
              <w:t>по качеству воды</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8.4</w:t>
            </w:r>
          </w:p>
        </w:tc>
        <w:tc>
          <w:tcPr>
            <w:tcW w:w="4760" w:type="dxa"/>
            <w:shd w:val="clear" w:color="auto" w:fill="auto"/>
            <w:noWrap/>
            <w:hideMark/>
          </w:tcPr>
          <w:p w:rsidR="00893941" w:rsidRPr="001208AC" w:rsidRDefault="00893941" w:rsidP="00893941">
            <w:r w:rsidRPr="001208AC">
              <w:t>при дифференциации тарифов по объему</w:t>
            </w:r>
          </w:p>
        </w:tc>
        <w:tc>
          <w:tcPr>
            <w:tcW w:w="992" w:type="dxa"/>
            <w:shd w:val="clear" w:color="auto" w:fill="auto"/>
            <w:noWrap/>
            <w:hideMark/>
          </w:tcPr>
          <w:p w:rsidR="00893941" w:rsidRPr="001208AC" w:rsidRDefault="00893941" w:rsidP="00893941">
            <w:r w:rsidRPr="001208AC">
              <w:t> </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r w:rsidRPr="001208AC">
              <w:t> </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8.4.1</w:t>
            </w:r>
          </w:p>
        </w:tc>
        <w:tc>
          <w:tcPr>
            <w:tcW w:w="4760" w:type="dxa"/>
            <w:shd w:val="clear" w:color="auto" w:fill="auto"/>
            <w:noWrap/>
            <w:hideMark/>
          </w:tcPr>
          <w:p w:rsidR="00893941" w:rsidRPr="001208AC" w:rsidRDefault="00893941" w:rsidP="00893941">
            <w:r w:rsidRPr="001208AC">
              <w:t>в пределах i-ro объема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8.5</w:t>
            </w:r>
          </w:p>
        </w:tc>
        <w:tc>
          <w:tcPr>
            <w:tcW w:w="4760" w:type="dxa"/>
            <w:shd w:val="clear" w:color="auto" w:fill="auto"/>
            <w:noWrap/>
            <w:hideMark/>
          </w:tcPr>
          <w:p w:rsidR="00893941" w:rsidRPr="001208AC" w:rsidRDefault="00893941" w:rsidP="00893941">
            <w:r w:rsidRPr="001208AC">
              <w:t>По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8.5.1</w:t>
            </w:r>
          </w:p>
        </w:tc>
        <w:tc>
          <w:tcPr>
            <w:tcW w:w="4760" w:type="dxa"/>
            <w:shd w:val="clear" w:color="auto" w:fill="auto"/>
            <w:vAlign w:val="center"/>
            <w:hideMark/>
          </w:tcPr>
          <w:p w:rsidR="00893941" w:rsidRPr="001208AC" w:rsidRDefault="00893941" w:rsidP="00893941">
            <w:r w:rsidRPr="001208AC">
              <w:t>другим организациям, осуществляющим водоснабжение</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8.5.1.1</w:t>
            </w:r>
          </w:p>
        </w:tc>
        <w:tc>
          <w:tcPr>
            <w:tcW w:w="4760" w:type="dxa"/>
            <w:shd w:val="clear" w:color="auto" w:fill="auto"/>
            <w:noWrap/>
            <w:hideMark/>
          </w:tcPr>
          <w:p w:rsidR="00893941" w:rsidRPr="001208AC" w:rsidRDefault="00893941" w:rsidP="00893941">
            <w:r w:rsidRPr="001208AC">
              <w:t>организация 1</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8.5.1.2</w:t>
            </w:r>
          </w:p>
        </w:tc>
        <w:tc>
          <w:tcPr>
            <w:tcW w:w="4760" w:type="dxa"/>
            <w:shd w:val="clear" w:color="auto" w:fill="auto"/>
            <w:noWrap/>
            <w:hideMark/>
          </w:tcPr>
          <w:p w:rsidR="00893941" w:rsidRPr="001208AC" w:rsidRDefault="00893941" w:rsidP="00893941">
            <w:r w:rsidRPr="001208AC">
              <w:t>организация 2</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iCs/>
                <w:lang w:val="en-US"/>
              </w:rPr>
            </w:pPr>
            <w:r w:rsidRPr="001208AC">
              <w:rPr>
                <w:iCs/>
              </w:rPr>
              <w:t>8.5.1.</w:t>
            </w:r>
            <w:r w:rsidRPr="001208AC">
              <w:rPr>
                <w:iCs/>
                <w:lang w:val="en-US"/>
              </w:rPr>
              <w:t>n</w:t>
            </w:r>
          </w:p>
        </w:tc>
        <w:tc>
          <w:tcPr>
            <w:tcW w:w="4760" w:type="dxa"/>
            <w:shd w:val="clear" w:color="auto" w:fill="auto"/>
            <w:noWrap/>
            <w:hideMark/>
          </w:tcPr>
          <w:p w:rsidR="00893941" w:rsidRPr="001208AC" w:rsidRDefault="00893941" w:rsidP="00893941">
            <w:pPr>
              <w:rPr>
                <w:lang w:val="en-US"/>
              </w:rPr>
            </w:pPr>
            <w:r w:rsidRPr="001208AC">
              <w:t xml:space="preserve">организация </w:t>
            </w:r>
            <w:r w:rsidRPr="001208AC">
              <w:rPr>
                <w:lang w:val="en-US"/>
              </w:rPr>
              <w:t>n</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rPr>
                <w:lang w:val="en-US"/>
              </w:rPr>
            </w:pPr>
            <w:r w:rsidRPr="001208AC">
              <w:rPr>
                <w:lang w:val="en-US"/>
              </w:rPr>
              <w:t>0</w:t>
            </w:r>
          </w:p>
        </w:tc>
        <w:tc>
          <w:tcPr>
            <w:tcW w:w="1134" w:type="dxa"/>
            <w:shd w:val="clear" w:color="auto" w:fill="auto"/>
            <w:noWrap/>
            <w:hideMark/>
          </w:tcPr>
          <w:p w:rsidR="00893941" w:rsidRPr="001208AC" w:rsidRDefault="00893941" w:rsidP="00893941">
            <w:pPr>
              <w:jc w:val="center"/>
            </w:pPr>
            <w:r w:rsidRPr="001208AC">
              <w:t>0</w:t>
            </w:r>
          </w:p>
        </w:tc>
        <w:tc>
          <w:tcPr>
            <w:tcW w:w="1134" w:type="dxa"/>
            <w:shd w:val="clear" w:color="auto" w:fill="auto"/>
            <w:noWrap/>
            <w:hideMark/>
          </w:tcPr>
          <w:p w:rsidR="00893941" w:rsidRPr="001208AC" w:rsidRDefault="00893941" w:rsidP="00893941">
            <w:pPr>
              <w:jc w:val="center"/>
            </w:pPr>
            <w:r w:rsidRPr="001208AC">
              <w:t>0</w:t>
            </w:r>
          </w:p>
        </w:tc>
        <w:tc>
          <w:tcPr>
            <w:tcW w:w="1239" w:type="dxa"/>
            <w:shd w:val="clear" w:color="auto" w:fill="auto"/>
            <w:noWrap/>
            <w:hideMark/>
          </w:tcPr>
          <w:p w:rsidR="00893941" w:rsidRPr="001208AC" w:rsidRDefault="00893941" w:rsidP="00893941">
            <w:pPr>
              <w:jc w:val="center"/>
            </w:pPr>
            <w:r w:rsidRPr="001208AC">
              <w:t>0</w:t>
            </w:r>
          </w:p>
        </w:tc>
        <w:tc>
          <w:tcPr>
            <w:tcW w:w="1248" w:type="dxa"/>
            <w:gridSpan w:val="2"/>
            <w:shd w:val="clear" w:color="auto" w:fill="auto"/>
            <w:noWrap/>
            <w:hideMark/>
          </w:tcPr>
          <w:p w:rsidR="00893941" w:rsidRPr="001208AC" w:rsidRDefault="00893941" w:rsidP="00893941">
            <w:pPr>
              <w:jc w:val="center"/>
            </w:pPr>
            <w:r w:rsidRPr="001208AC">
              <w:t>0</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8.5.2</w:t>
            </w:r>
          </w:p>
        </w:tc>
        <w:tc>
          <w:tcPr>
            <w:tcW w:w="4760" w:type="dxa"/>
            <w:shd w:val="clear" w:color="auto" w:fill="auto"/>
            <w:noWrap/>
            <w:hideMark/>
          </w:tcPr>
          <w:p w:rsidR="00893941" w:rsidRPr="001208AC" w:rsidRDefault="00893941" w:rsidP="00893941">
            <w:r w:rsidRPr="001208AC">
              <w:t>собственным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r w:rsidRPr="001208AC">
              <w:t> </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pPr>
            <w:r w:rsidRPr="001208AC">
              <w:t>9</w:t>
            </w:r>
          </w:p>
        </w:tc>
        <w:tc>
          <w:tcPr>
            <w:tcW w:w="4760" w:type="dxa"/>
            <w:shd w:val="clear" w:color="auto" w:fill="auto"/>
            <w:noWrap/>
            <w:hideMark/>
          </w:tcPr>
          <w:p w:rsidR="00893941" w:rsidRPr="001208AC" w:rsidRDefault="00893941" w:rsidP="00893941">
            <w:pPr>
              <w:rPr>
                <w:b/>
                <w:bCs/>
              </w:rPr>
            </w:pPr>
            <w:r w:rsidRPr="001208AC">
              <w:rPr>
                <w:b/>
                <w:bCs/>
              </w:rPr>
              <w:t>Объем воды, отпускаемой новым абонентам</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0,9</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2.222</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pPr>
              <w:jc w:val="center"/>
            </w:pPr>
            <w:r w:rsidRPr="001208AC">
              <w:t>1</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312"/>
        </w:trPr>
        <w:tc>
          <w:tcPr>
            <w:tcW w:w="877" w:type="dxa"/>
            <w:shd w:val="clear" w:color="auto" w:fill="auto"/>
            <w:noWrap/>
            <w:hideMark/>
          </w:tcPr>
          <w:p w:rsidR="00893941" w:rsidRPr="001208AC" w:rsidRDefault="00893941" w:rsidP="00893941">
            <w:pPr>
              <w:jc w:val="center"/>
            </w:pPr>
            <w:r w:rsidRPr="001208AC">
              <w:t>9.1</w:t>
            </w:r>
          </w:p>
        </w:tc>
        <w:tc>
          <w:tcPr>
            <w:tcW w:w="4760" w:type="dxa"/>
            <w:shd w:val="clear" w:color="auto" w:fill="auto"/>
            <w:vAlign w:val="center"/>
            <w:hideMark/>
          </w:tcPr>
          <w:p w:rsidR="00893941" w:rsidRPr="001208AC" w:rsidRDefault="00893941" w:rsidP="00893941">
            <w:r w:rsidRPr="001208AC">
              <w:t>Увеличение отпуска питьевой воды в связи с подключением абонентов</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0,9</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2,222</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pPr>
              <w:jc w:val="center"/>
            </w:pPr>
            <w:r w:rsidRPr="001208AC">
              <w:t>1</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312"/>
        </w:trPr>
        <w:tc>
          <w:tcPr>
            <w:tcW w:w="877" w:type="dxa"/>
            <w:shd w:val="clear" w:color="auto" w:fill="auto"/>
            <w:noWrap/>
            <w:vAlign w:val="center"/>
            <w:hideMark/>
          </w:tcPr>
          <w:p w:rsidR="00893941" w:rsidRPr="001208AC" w:rsidRDefault="00893941" w:rsidP="00893941">
            <w:pPr>
              <w:jc w:val="center"/>
            </w:pPr>
            <w:r w:rsidRPr="001208AC">
              <w:t>9.2</w:t>
            </w:r>
          </w:p>
        </w:tc>
        <w:tc>
          <w:tcPr>
            <w:tcW w:w="4760" w:type="dxa"/>
            <w:shd w:val="clear" w:color="auto" w:fill="auto"/>
            <w:vAlign w:val="center"/>
            <w:hideMark/>
          </w:tcPr>
          <w:p w:rsidR="00893941" w:rsidRPr="001208AC" w:rsidRDefault="00893941" w:rsidP="00893941">
            <w:r w:rsidRPr="001208AC">
              <w:t>Снижение отпуска питьевой воды в связи с прекращением водоснабжения</w:t>
            </w:r>
          </w:p>
        </w:tc>
        <w:tc>
          <w:tcPr>
            <w:tcW w:w="992" w:type="dxa"/>
            <w:shd w:val="clear" w:color="auto" w:fill="auto"/>
            <w:noWrap/>
            <w:vAlign w:val="center"/>
            <w:hideMark/>
          </w:tcPr>
          <w:p w:rsidR="00893941" w:rsidRPr="001208AC" w:rsidRDefault="00893941" w:rsidP="00893941">
            <w:pPr>
              <w:jc w:val="center"/>
            </w:pPr>
            <w:r w:rsidRPr="001208AC">
              <w:t>тыс. м</w:t>
            </w:r>
            <w:r w:rsidRPr="001208AC">
              <w:rPr>
                <w:vertAlign w:val="superscript"/>
              </w:rPr>
              <w:t>3</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r w:rsidRPr="001208AC">
              <w:t> </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312"/>
        </w:trPr>
        <w:tc>
          <w:tcPr>
            <w:tcW w:w="877" w:type="dxa"/>
            <w:shd w:val="clear" w:color="auto" w:fill="auto"/>
            <w:noWrap/>
            <w:hideMark/>
          </w:tcPr>
          <w:p w:rsidR="00893941" w:rsidRPr="001208AC" w:rsidRDefault="00893941" w:rsidP="00893941">
            <w:pPr>
              <w:jc w:val="center"/>
            </w:pPr>
            <w:r w:rsidRPr="001208AC">
              <w:t>10</w:t>
            </w:r>
          </w:p>
        </w:tc>
        <w:tc>
          <w:tcPr>
            <w:tcW w:w="4760" w:type="dxa"/>
            <w:shd w:val="clear" w:color="auto" w:fill="auto"/>
            <w:vAlign w:val="center"/>
            <w:hideMark/>
          </w:tcPr>
          <w:p w:rsidR="00893941" w:rsidRPr="001208AC" w:rsidRDefault="00893941" w:rsidP="00893941">
            <w:pPr>
              <w:rPr>
                <w:b/>
                <w:bCs/>
              </w:rPr>
            </w:pPr>
            <w:r w:rsidRPr="001208AC">
              <w:rPr>
                <w:b/>
                <w:bCs/>
              </w:rPr>
              <w:t>Изменение объема отпуска питьевой воды в связи с изменением нормативов потребления и установкой приборов учета</w:t>
            </w:r>
          </w:p>
        </w:tc>
        <w:tc>
          <w:tcPr>
            <w:tcW w:w="992" w:type="dxa"/>
            <w:shd w:val="clear" w:color="auto" w:fill="auto"/>
            <w:noWrap/>
            <w:hideMark/>
          </w:tcPr>
          <w:p w:rsidR="00893941" w:rsidRPr="001208AC" w:rsidRDefault="00893941" w:rsidP="00893941">
            <w:pPr>
              <w:jc w:val="center"/>
            </w:pPr>
            <w:r w:rsidRPr="001208AC">
              <w:t>тыс. м</w:t>
            </w:r>
            <w:r w:rsidRPr="001208AC">
              <w:rPr>
                <w:vertAlign w:val="superscript"/>
              </w:rPr>
              <w:t>3</w:t>
            </w:r>
            <w:r w:rsidRPr="001208AC">
              <w:t xml:space="preserve"> </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120,792</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215,323</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pPr>
              <w:jc w:val="center"/>
            </w:pPr>
            <w:r w:rsidRPr="001208AC">
              <w:t>239,123</w:t>
            </w:r>
          </w:p>
        </w:tc>
        <w:tc>
          <w:tcPr>
            <w:tcW w:w="1248" w:type="dxa"/>
            <w:gridSpan w:val="2"/>
            <w:shd w:val="clear" w:color="auto" w:fill="auto"/>
            <w:noWrap/>
            <w:hideMark/>
          </w:tcPr>
          <w:p w:rsidR="00893941" w:rsidRPr="001208AC" w:rsidRDefault="00893941" w:rsidP="00893941">
            <w:r w:rsidRPr="001208AC">
              <w:t> </w:t>
            </w:r>
          </w:p>
        </w:tc>
      </w:tr>
      <w:tr w:rsidR="00893941" w:rsidRPr="001208AC" w:rsidTr="00893941">
        <w:trPr>
          <w:trHeight w:val="264"/>
        </w:trPr>
        <w:tc>
          <w:tcPr>
            <w:tcW w:w="877" w:type="dxa"/>
            <w:shd w:val="clear" w:color="auto" w:fill="auto"/>
            <w:noWrap/>
            <w:hideMark/>
          </w:tcPr>
          <w:p w:rsidR="00893941" w:rsidRPr="001208AC" w:rsidRDefault="00893941" w:rsidP="00893941">
            <w:pPr>
              <w:jc w:val="center"/>
              <w:rPr>
                <w:b/>
                <w:bCs/>
              </w:rPr>
            </w:pPr>
            <w:r w:rsidRPr="001208AC">
              <w:rPr>
                <w:b/>
                <w:bCs/>
              </w:rPr>
              <w:t>11</w:t>
            </w:r>
          </w:p>
        </w:tc>
        <w:tc>
          <w:tcPr>
            <w:tcW w:w="4760" w:type="dxa"/>
            <w:shd w:val="clear" w:color="auto" w:fill="auto"/>
            <w:noWrap/>
            <w:hideMark/>
          </w:tcPr>
          <w:p w:rsidR="00893941" w:rsidRPr="001208AC" w:rsidRDefault="00893941" w:rsidP="00893941">
            <w:pPr>
              <w:rPr>
                <w:b/>
                <w:bCs/>
              </w:rPr>
            </w:pPr>
            <w:r w:rsidRPr="001208AC">
              <w:rPr>
                <w:b/>
                <w:bCs/>
              </w:rPr>
              <w:t>Темп изменения потребления воды</w:t>
            </w:r>
          </w:p>
        </w:tc>
        <w:tc>
          <w:tcPr>
            <w:tcW w:w="992" w:type="dxa"/>
            <w:shd w:val="clear" w:color="auto" w:fill="auto"/>
            <w:noWrap/>
            <w:hideMark/>
          </w:tcPr>
          <w:p w:rsidR="00893941" w:rsidRPr="001208AC" w:rsidRDefault="00893941" w:rsidP="00893941">
            <w:pPr>
              <w:jc w:val="center"/>
            </w:pPr>
            <w:r w:rsidRPr="001208AC">
              <w:t>%</w:t>
            </w:r>
          </w:p>
        </w:tc>
        <w:tc>
          <w:tcPr>
            <w:tcW w:w="1134" w:type="dxa"/>
            <w:gridSpan w:val="2"/>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5,28%</w:t>
            </w:r>
          </w:p>
        </w:tc>
        <w:tc>
          <w:tcPr>
            <w:tcW w:w="1134" w:type="dxa"/>
            <w:shd w:val="clear" w:color="auto" w:fill="auto"/>
            <w:noWrap/>
            <w:hideMark/>
          </w:tcPr>
          <w:p w:rsidR="00893941" w:rsidRPr="001208AC" w:rsidRDefault="00893941" w:rsidP="00893941">
            <w:r w:rsidRPr="001208AC">
              <w:t> </w:t>
            </w:r>
          </w:p>
        </w:tc>
        <w:tc>
          <w:tcPr>
            <w:tcW w:w="1134" w:type="dxa"/>
            <w:shd w:val="clear" w:color="auto" w:fill="auto"/>
            <w:noWrap/>
            <w:hideMark/>
          </w:tcPr>
          <w:p w:rsidR="00893941" w:rsidRPr="001208AC" w:rsidRDefault="00893941" w:rsidP="00893941">
            <w:pPr>
              <w:jc w:val="center"/>
            </w:pPr>
            <w:r w:rsidRPr="001208AC">
              <w:t>9,40%</w:t>
            </w:r>
          </w:p>
        </w:tc>
        <w:tc>
          <w:tcPr>
            <w:tcW w:w="1134" w:type="dxa"/>
            <w:shd w:val="clear" w:color="auto" w:fill="auto"/>
            <w:noWrap/>
            <w:hideMark/>
          </w:tcPr>
          <w:p w:rsidR="00893941" w:rsidRPr="001208AC" w:rsidRDefault="00893941" w:rsidP="00893941">
            <w:r w:rsidRPr="001208AC">
              <w:t> </w:t>
            </w:r>
          </w:p>
        </w:tc>
        <w:tc>
          <w:tcPr>
            <w:tcW w:w="1239" w:type="dxa"/>
            <w:shd w:val="clear" w:color="auto" w:fill="auto"/>
            <w:noWrap/>
            <w:hideMark/>
          </w:tcPr>
          <w:p w:rsidR="00893941" w:rsidRPr="001208AC" w:rsidRDefault="00893941" w:rsidP="00893941">
            <w:pPr>
              <w:jc w:val="center"/>
            </w:pPr>
            <w:r w:rsidRPr="001208AC">
              <w:t>10,55%</w:t>
            </w:r>
          </w:p>
        </w:tc>
        <w:tc>
          <w:tcPr>
            <w:tcW w:w="1248" w:type="dxa"/>
            <w:gridSpan w:val="2"/>
            <w:shd w:val="clear" w:color="auto" w:fill="auto"/>
            <w:noWrap/>
            <w:hideMark/>
          </w:tcPr>
          <w:p w:rsidR="00893941" w:rsidRPr="001208AC" w:rsidRDefault="00893941" w:rsidP="00893941">
            <w:r w:rsidRPr="001208AC">
              <w:t> </w:t>
            </w:r>
          </w:p>
        </w:tc>
      </w:tr>
    </w:tbl>
    <w:p w:rsidR="00893941" w:rsidRDefault="00893941" w:rsidP="00893941">
      <w:pPr>
        <w:rPr>
          <w:szCs w:val="28"/>
        </w:rPr>
        <w:sectPr w:rsidR="00893941" w:rsidSect="00893941">
          <w:pgSz w:w="16838" w:h="11906" w:orient="landscape"/>
          <w:pgMar w:top="1701" w:right="1134" w:bottom="850" w:left="1134" w:header="708" w:footer="708" w:gutter="0"/>
          <w:cols w:space="708"/>
          <w:titlePg/>
          <w:docGrid w:linePitch="381"/>
        </w:sectPr>
      </w:pPr>
    </w:p>
    <w:p w:rsidR="00893941" w:rsidRDefault="00893941" w:rsidP="00893941">
      <w:pPr>
        <w:rPr>
          <w:szCs w:val="28"/>
        </w:rPr>
      </w:pPr>
      <w:r w:rsidRPr="005B522A">
        <w:rPr>
          <w:szCs w:val="28"/>
        </w:rPr>
        <w:lastRenderedPageBreak/>
        <w:t>Структура</w:t>
      </w:r>
      <w:r>
        <w:rPr>
          <w:szCs w:val="28"/>
        </w:rPr>
        <w:t xml:space="preserve"> </w:t>
      </w:r>
      <w:r w:rsidRPr="005B522A">
        <w:rPr>
          <w:szCs w:val="28"/>
        </w:rPr>
        <w:t>полезного отпуска холодной воды</w:t>
      </w:r>
      <w:r>
        <w:rPr>
          <w:szCs w:val="28"/>
        </w:rPr>
        <w:t xml:space="preserve"> </w:t>
      </w:r>
      <w:r w:rsidRPr="00861735">
        <w:rPr>
          <w:szCs w:val="28"/>
        </w:rPr>
        <w:t>ЛГ МУП «</w:t>
      </w:r>
      <w:r>
        <w:rPr>
          <w:szCs w:val="28"/>
        </w:rPr>
        <w:t>УТВиВ» за 2013 год представлена в таблице 9, таблица 10, таблица 11.</w:t>
      </w:r>
    </w:p>
    <w:p w:rsidR="00893941" w:rsidRDefault="00893941" w:rsidP="00893941">
      <w:pPr>
        <w:rPr>
          <w:szCs w:val="28"/>
        </w:rPr>
      </w:pPr>
      <w:r>
        <w:rPr>
          <w:szCs w:val="28"/>
        </w:rPr>
        <w:t xml:space="preserve">Таблица 9. </w:t>
      </w:r>
      <w:r w:rsidRPr="005B522A">
        <w:rPr>
          <w:szCs w:val="28"/>
        </w:rPr>
        <w:t>Структура</w:t>
      </w:r>
      <w:r>
        <w:rPr>
          <w:szCs w:val="28"/>
        </w:rPr>
        <w:t xml:space="preserve"> </w:t>
      </w:r>
      <w:r w:rsidRPr="005B522A">
        <w:rPr>
          <w:szCs w:val="28"/>
        </w:rPr>
        <w:t>полезного отпуска холодной воды</w:t>
      </w:r>
      <w:r>
        <w:rPr>
          <w:szCs w:val="28"/>
        </w:rPr>
        <w:t xml:space="preserve"> </w:t>
      </w:r>
      <w:r w:rsidRPr="00861735">
        <w:rPr>
          <w:szCs w:val="28"/>
        </w:rPr>
        <w:t>ЛГ МУП «</w:t>
      </w:r>
      <w:r>
        <w:rPr>
          <w:szCs w:val="28"/>
        </w:rPr>
        <w:t>УТВиВ» за 2013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112"/>
        <w:gridCol w:w="1134"/>
        <w:gridCol w:w="1559"/>
        <w:gridCol w:w="1701"/>
        <w:gridCol w:w="1525"/>
      </w:tblGrid>
      <w:tr w:rsidR="00893941" w:rsidRPr="00E24A06" w:rsidTr="00893941">
        <w:trPr>
          <w:trHeight w:val="395"/>
        </w:trPr>
        <w:tc>
          <w:tcPr>
            <w:tcW w:w="540" w:type="dxa"/>
            <w:vMerge w:val="restart"/>
            <w:shd w:val="clear" w:color="auto" w:fill="auto"/>
            <w:noWrap/>
            <w:vAlign w:val="center"/>
          </w:tcPr>
          <w:p w:rsidR="00893941" w:rsidRPr="00E24A06" w:rsidRDefault="00893941" w:rsidP="00893941">
            <w:pPr>
              <w:jc w:val="center"/>
            </w:pPr>
            <w:r w:rsidRPr="00E24A06">
              <w:t>№</w:t>
            </w:r>
          </w:p>
          <w:p w:rsidR="00893941" w:rsidRPr="00E24A06" w:rsidRDefault="00893941" w:rsidP="00893941">
            <w:pPr>
              <w:jc w:val="center"/>
            </w:pPr>
            <w:r w:rsidRPr="00E24A06">
              <w:t>п/п</w:t>
            </w:r>
          </w:p>
        </w:tc>
        <w:tc>
          <w:tcPr>
            <w:tcW w:w="3112" w:type="dxa"/>
            <w:vMerge w:val="restart"/>
            <w:shd w:val="clear" w:color="auto" w:fill="auto"/>
            <w:noWrap/>
            <w:vAlign w:val="center"/>
          </w:tcPr>
          <w:p w:rsidR="00893941" w:rsidRPr="00E24A06" w:rsidRDefault="00893941" w:rsidP="00893941">
            <w:pPr>
              <w:jc w:val="center"/>
            </w:pPr>
            <w:r w:rsidRPr="00E24A06">
              <w:t>Показатели</w:t>
            </w:r>
          </w:p>
        </w:tc>
        <w:tc>
          <w:tcPr>
            <w:tcW w:w="1134" w:type="dxa"/>
            <w:vMerge w:val="restart"/>
            <w:shd w:val="clear" w:color="auto" w:fill="auto"/>
            <w:noWrap/>
            <w:vAlign w:val="center"/>
          </w:tcPr>
          <w:p w:rsidR="00893941" w:rsidRPr="00E24A06" w:rsidRDefault="00893941" w:rsidP="00893941">
            <w:pPr>
              <w:jc w:val="center"/>
            </w:pPr>
            <w:r w:rsidRPr="00E24A06">
              <w:t>Ед.</w:t>
            </w:r>
          </w:p>
          <w:p w:rsidR="00893941" w:rsidRPr="00E24A06" w:rsidRDefault="00893941" w:rsidP="00893941">
            <w:pPr>
              <w:jc w:val="center"/>
            </w:pPr>
            <w:r w:rsidRPr="00E24A06">
              <w:t>изм.</w:t>
            </w:r>
          </w:p>
        </w:tc>
        <w:tc>
          <w:tcPr>
            <w:tcW w:w="4785" w:type="dxa"/>
            <w:gridSpan w:val="3"/>
            <w:shd w:val="clear" w:color="auto" w:fill="auto"/>
            <w:noWrap/>
            <w:vAlign w:val="center"/>
          </w:tcPr>
          <w:p w:rsidR="00893941" w:rsidRPr="00E24A06" w:rsidRDefault="00893941" w:rsidP="00893941">
            <w:pPr>
              <w:jc w:val="center"/>
            </w:pPr>
            <w:r w:rsidRPr="00E24A06">
              <w:t>Цех №4</w:t>
            </w:r>
          </w:p>
        </w:tc>
      </w:tr>
      <w:tr w:rsidR="00893941" w:rsidRPr="00E24A06" w:rsidTr="00893941">
        <w:trPr>
          <w:trHeight w:val="394"/>
        </w:trPr>
        <w:tc>
          <w:tcPr>
            <w:tcW w:w="540" w:type="dxa"/>
            <w:vMerge/>
            <w:shd w:val="clear" w:color="auto" w:fill="auto"/>
            <w:noWrap/>
            <w:vAlign w:val="center"/>
          </w:tcPr>
          <w:p w:rsidR="00893941" w:rsidRPr="00E24A06" w:rsidRDefault="00893941" w:rsidP="00893941">
            <w:pPr>
              <w:jc w:val="center"/>
            </w:pPr>
          </w:p>
        </w:tc>
        <w:tc>
          <w:tcPr>
            <w:tcW w:w="3112" w:type="dxa"/>
            <w:vMerge/>
            <w:shd w:val="clear" w:color="auto" w:fill="auto"/>
            <w:noWrap/>
            <w:vAlign w:val="center"/>
          </w:tcPr>
          <w:p w:rsidR="00893941" w:rsidRPr="00E24A06" w:rsidRDefault="00893941" w:rsidP="00893941">
            <w:pPr>
              <w:jc w:val="center"/>
            </w:pPr>
          </w:p>
        </w:tc>
        <w:tc>
          <w:tcPr>
            <w:tcW w:w="1134" w:type="dxa"/>
            <w:vMerge/>
            <w:shd w:val="clear" w:color="auto" w:fill="auto"/>
            <w:noWrap/>
            <w:vAlign w:val="center"/>
          </w:tcPr>
          <w:p w:rsidR="00893941" w:rsidRPr="00E24A06" w:rsidRDefault="00893941" w:rsidP="00893941">
            <w:pPr>
              <w:jc w:val="center"/>
            </w:pPr>
          </w:p>
        </w:tc>
        <w:tc>
          <w:tcPr>
            <w:tcW w:w="1559" w:type="dxa"/>
            <w:shd w:val="clear" w:color="auto" w:fill="auto"/>
            <w:noWrap/>
            <w:vAlign w:val="center"/>
          </w:tcPr>
          <w:p w:rsidR="00893941" w:rsidRPr="00E24A06" w:rsidRDefault="00893941" w:rsidP="00893941">
            <w:pPr>
              <w:jc w:val="center"/>
            </w:pPr>
            <w:r w:rsidRPr="00E24A06">
              <w:t>Уч-к№10</w:t>
            </w:r>
          </w:p>
          <w:p w:rsidR="00893941" w:rsidRPr="00E24A06" w:rsidRDefault="00893941" w:rsidP="00893941">
            <w:pPr>
              <w:jc w:val="center"/>
            </w:pPr>
            <w:r w:rsidRPr="00E24A06">
              <w:t>подъем</w:t>
            </w:r>
          </w:p>
        </w:tc>
        <w:tc>
          <w:tcPr>
            <w:tcW w:w="1701" w:type="dxa"/>
            <w:shd w:val="clear" w:color="auto" w:fill="auto"/>
            <w:noWrap/>
            <w:vAlign w:val="center"/>
          </w:tcPr>
          <w:p w:rsidR="00893941" w:rsidRPr="00E24A06" w:rsidRDefault="00893941" w:rsidP="00893941">
            <w:pPr>
              <w:jc w:val="center"/>
            </w:pPr>
            <w:r w:rsidRPr="00E24A06">
              <w:t>Уч-к№11</w:t>
            </w:r>
          </w:p>
          <w:p w:rsidR="00893941" w:rsidRPr="00E24A06" w:rsidRDefault="00893941" w:rsidP="00893941">
            <w:pPr>
              <w:jc w:val="center"/>
            </w:pPr>
            <w:r w:rsidRPr="00E24A06">
              <w:t>очистка</w:t>
            </w:r>
          </w:p>
        </w:tc>
        <w:tc>
          <w:tcPr>
            <w:tcW w:w="1525" w:type="dxa"/>
            <w:shd w:val="clear" w:color="auto" w:fill="auto"/>
            <w:noWrap/>
            <w:vAlign w:val="center"/>
          </w:tcPr>
          <w:p w:rsidR="00893941" w:rsidRPr="00E24A06" w:rsidRDefault="00893941" w:rsidP="00893941">
            <w:pPr>
              <w:jc w:val="center"/>
            </w:pPr>
            <w:r w:rsidRPr="00E24A06">
              <w:t>Уч-к№12</w:t>
            </w:r>
          </w:p>
          <w:p w:rsidR="00893941" w:rsidRPr="00E24A06" w:rsidRDefault="00893941" w:rsidP="00893941">
            <w:pPr>
              <w:jc w:val="center"/>
            </w:pPr>
            <w:r w:rsidRPr="00E24A06">
              <w:t>транспорт</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1.</w:t>
            </w:r>
          </w:p>
        </w:tc>
        <w:tc>
          <w:tcPr>
            <w:tcW w:w="3112" w:type="dxa"/>
            <w:shd w:val="clear" w:color="auto" w:fill="auto"/>
            <w:noWrap/>
            <w:vAlign w:val="bottom"/>
            <w:hideMark/>
          </w:tcPr>
          <w:p w:rsidR="00893941" w:rsidRPr="00E24A06" w:rsidRDefault="00893941" w:rsidP="00893941">
            <w:r w:rsidRPr="00E24A06">
              <w:t>Поднято воды (насосными</w:t>
            </w:r>
          </w:p>
        </w:tc>
        <w:tc>
          <w:tcPr>
            <w:tcW w:w="1134" w:type="dxa"/>
            <w:shd w:val="clear" w:color="auto" w:fill="auto"/>
            <w:noWrap/>
            <w:vAlign w:val="bottom"/>
            <w:hideMark/>
          </w:tcPr>
          <w:p w:rsidR="00893941" w:rsidRPr="00E24A06" w:rsidRDefault="00893941" w:rsidP="00893941">
            <w:pPr>
              <w:jc w:val="center"/>
            </w:pPr>
            <w:r w:rsidRPr="00E24A06">
              <w:t> </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станциями 1-го подъема)</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2 504 920</w:t>
            </w: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2.</w:t>
            </w:r>
          </w:p>
        </w:tc>
        <w:tc>
          <w:tcPr>
            <w:tcW w:w="3112" w:type="dxa"/>
            <w:shd w:val="clear" w:color="auto" w:fill="auto"/>
            <w:noWrap/>
            <w:vAlign w:val="bottom"/>
            <w:hideMark/>
          </w:tcPr>
          <w:p w:rsidR="00893941" w:rsidRPr="00E24A06" w:rsidRDefault="00893941" w:rsidP="00893941">
            <w:r w:rsidRPr="00E24A06">
              <w:t>Пропущено воды через</w:t>
            </w:r>
          </w:p>
        </w:tc>
        <w:tc>
          <w:tcPr>
            <w:tcW w:w="1134" w:type="dxa"/>
            <w:shd w:val="clear" w:color="auto" w:fill="auto"/>
            <w:noWrap/>
            <w:vAlign w:val="bottom"/>
            <w:hideMark/>
          </w:tcPr>
          <w:p w:rsidR="00893941" w:rsidRPr="00E24A06" w:rsidRDefault="00893941" w:rsidP="00893941">
            <w:pPr>
              <w:jc w:val="center"/>
            </w:pPr>
            <w:r w:rsidRPr="00E24A06">
              <w:t> </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очистные сооружения</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r w:rsidRPr="00E24A06">
              <w:t>2 504 920</w:t>
            </w: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3.</w:t>
            </w:r>
          </w:p>
        </w:tc>
        <w:tc>
          <w:tcPr>
            <w:tcW w:w="3112" w:type="dxa"/>
            <w:shd w:val="clear" w:color="auto" w:fill="auto"/>
            <w:noWrap/>
            <w:vAlign w:val="bottom"/>
            <w:hideMark/>
          </w:tcPr>
          <w:p w:rsidR="00893941" w:rsidRPr="00E24A06" w:rsidRDefault="00893941" w:rsidP="00893941">
            <w:r w:rsidRPr="00E24A06">
              <w:t>Получено воды со стороны</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4.</w:t>
            </w:r>
          </w:p>
        </w:tc>
        <w:tc>
          <w:tcPr>
            <w:tcW w:w="3112" w:type="dxa"/>
            <w:shd w:val="clear" w:color="auto" w:fill="auto"/>
            <w:noWrap/>
            <w:vAlign w:val="bottom"/>
            <w:hideMark/>
          </w:tcPr>
          <w:p w:rsidR="00893941" w:rsidRPr="00E24A06" w:rsidRDefault="00893941" w:rsidP="00893941">
            <w:r w:rsidRPr="00E24A06">
              <w:t>Вода на технологические</w:t>
            </w:r>
          </w:p>
        </w:tc>
        <w:tc>
          <w:tcPr>
            <w:tcW w:w="1134" w:type="dxa"/>
            <w:shd w:val="clear" w:color="auto" w:fill="auto"/>
            <w:noWrap/>
            <w:vAlign w:val="bottom"/>
            <w:hideMark/>
          </w:tcPr>
          <w:p w:rsidR="00893941" w:rsidRPr="00E24A06" w:rsidRDefault="00893941" w:rsidP="00893941">
            <w:pPr>
              <w:jc w:val="center"/>
            </w:pPr>
            <w:r w:rsidRPr="00E24A06">
              <w:t> </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нужды</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117 188</w:t>
            </w:r>
          </w:p>
        </w:tc>
        <w:tc>
          <w:tcPr>
            <w:tcW w:w="1701" w:type="dxa"/>
            <w:shd w:val="clear" w:color="auto" w:fill="auto"/>
            <w:noWrap/>
            <w:vAlign w:val="center"/>
            <w:hideMark/>
          </w:tcPr>
          <w:p w:rsidR="00893941" w:rsidRPr="00E24A06" w:rsidRDefault="00893941" w:rsidP="00893941">
            <w:pPr>
              <w:jc w:val="center"/>
            </w:pPr>
            <w:r w:rsidRPr="00E24A06">
              <w:t>117 188</w:t>
            </w: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5.</w:t>
            </w:r>
          </w:p>
        </w:tc>
        <w:tc>
          <w:tcPr>
            <w:tcW w:w="3112" w:type="dxa"/>
            <w:shd w:val="clear" w:color="auto" w:fill="auto"/>
            <w:noWrap/>
            <w:vAlign w:val="bottom"/>
            <w:hideMark/>
          </w:tcPr>
          <w:p w:rsidR="00893941" w:rsidRPr="00E24A06" w:rsidRDefault="00893941" w:rsidP="00893941">
            <w:r w:rsidRPr="00E24A06">
              <w:t>Подано воды в сеть</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в т.ч. своими насосами</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2 387 732</w:t>
            </w:r>
          </w:p>
        </w:tc>
        <w:tc>
          <w:tcPr>
            <w:tcW w:w="1701" w:type="dxa"/>
            <w:shd w:val="clear" w:color="auto" w:fill="auto"/>
            <w:noWrap/>
            <w:vAlign w:val="center"/>
            <w:hideMark/>
          </w:tcPr>
          <w:p w:rsidR="00893941" w:rsidRPr="00E24A06" w:rsidRDefault="00893941" w:rsidP="00893941">
            <w:pPr>
              <w:jc w:val="center"/>
            </w:pPr>
            <w:r w:rsidRPr="00E24A06">
              <w:t>2 387 732</w:t>
            </w:r>
          </w:p>
        </w:tc>
        <w:tc>
          <w:tcPr>
            <w:tcW w:w="1525" w:type="dxa"/>
            <w:shd w:val="clear" w:color="auto" w:fill="auto"/>
            <w:noWrap/>
            <w:vAlign w:val="center"/>
            <w:hideMark/>
          </w:tcPr>
          <w:p w:rsidR="00893941" w:rsidRPr="00E24A06" w:rsidRDefault="00893941" w:rsidP="00893941">
            <w:pPr>
              <w:jc w:val="center"/>
            </w:pPr>
            <w:r w:rsidRPr="00E24A06">
              <w:t>2 387 732</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самотеком</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воды, полученной со стороны</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6.</w:t>
            </w:r>
          </w:p>
        </w:tc>
        <w:tc>
          <w:tcPr>
            <w:tcW w:w="3112" w:type="dxa"/>
            <w:shd w:val="clear" w:color="auto" w:fill="auto"/>
            <w:noWrap/>
            <w:vAlign w:val="bottom"/>
            <w:hideMark/>
          </w:tcPr>
          <w:p w:rsidR="00893941" w:rsidRPr="00E24A06" w:rsidRDefault="00893941" w:rsidP="00893941">
            <w:r w:rsidRPr="00E24A06">
              <w:t>Отпущено в сеть</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p>
        </w:tc>
        <w:tc>
          <w:tcPr>
            <w:tcW w:w="1701" w:type="dxa"/>
            <w:shd w:val="clear" w:color="auto" w:fill="auto"/>
            <w:noWrap/>
            <w:vAlign w:val="center"/>
            <w:hideMark/>
          </w:tcPr>
          <w:p w:rsidR="00893941" w:rsidRPr="00E24A06" w:rsidRDefault="00893941" w:rsidP="00893941">
            <w:pPr>
              <w:jc w:val="center"/>
            </w:pPr>
          </w:p>
        </w:tc>
        <w:tc>
          <w:tcPr>
            <w:tcW w:w="1525" w:type="dxa"/>
            <w:shd w:val="clear" w:color="auto" w:fill="auto"/>
            <w:noWrap/>
            <w:vAlign w:val="center"/>
            <w:hideMark/>
          </w:tcPr>
          <w:p w:rsidR="00893941" w:rsidRPr="00E24A06" w:rsidRDefault="00893941" w:rsidP="00893941">
            <w:pPr>
              <w:jc w:val="center"/>
            </w:pP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7.</w:t>
            </w:r>
          </w:p>
        </w:tc>
        <w:tc>
          <w:tcPr>
            <w:tcW w:w="3112" w:type="dxa"/>
            <w:shd w:val="clear" w:color="auto" w:fill="auto"/>
            <w:noWrap/>
            <w:vAlign w:val="bottom"/>
            <w:hideMark/>
          </w:tcPr>
          <w:p w:rsidR="00893941" w:rsidRPr="00E24A06" w:rsidRDefault="00893941" w:rsidP="00893941">
            <w:r w:rsidRPr="00E24A06">
              <w:t>Потери в сетях</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217 066</w:t>
            </w:r>
          </w:p>
        </w:tc>
        <w:tc>
          <w:tcPr>
            <w:tcW w:w="1701" w:type="dxa"/>
            <w:shd w:val="clear" w:color="auto" w:fill="auto"/>
            <w:noWrap/>
            <w:vAlign w:val="center"/>
            <w:hideMark/>
          </w:tcPr>
          <w:p w:rsidR="00893941" w:rsidRPr="00E24A06" w:rsidRDefault="00893941" w:rsidP="00893941">
            <w:pPr>
              <w:jc w:val="center"/>
            </w:pPr>
            <w:r w:rsidRPr="00E24A06">
              <w:t>217 066</w:t>
            </w:r>
          </w:p>
        </w:tc>
        <w:tc>
          <w:tcPr>
            <w:tcW w:w="1525" w:type="dxa"/>
            <w:shd w:val="clear" w:color="auto" w:fill="auto"/>
            <w:noWrap/>
            <w:vAlign w:val="center"/>
            <w:hideMark/>
          </w:tcPr>
          <w:p w:rsidR="00893941" w:rsidRPr="00E24A06" w:rsidRDefault="00893941" w:rsidP="00893941">
            <w:pPr>
              <w:jc w:val="center"/>
            </w:pPr>
            <w:r w:rsidRPr="00E24A06">
              <w:t>217 066</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(то же, в %)</w:t>
            </w:r>
          </w:p>
        </w:tc>
        <w:tc>
          <w:tcPr>
            <w:tcW w:w="1134" w:type="dxa"/>
            <w:shd w:val="clear" w:color="auto" w:fill="auto"/>
            <w:noWrap/>
            <w:vAlign w:val="bottom"/>
            <w:hideMark/>
          </w:tcPr>
          <w:p w:rsidR="00893941" w:rsidRPr="00E24A06" w:rsidRDefault="00893941" w:rsidP="00893941">
            <w:pPr>
              <w:jc w:val="center"/>
            </w:pPr>
            <w:r w:rsidRPr="00E24A06">
              <w:t>%</w:t>
            </w:r>
          </w:p>
        </w:tc>
        <w:tc>
          <w:tcPr>
            <w:tcW w:w="1559" w:type="dxa"/>
            <w:shd w:val="clear" w:color="auto" w:fill="auto"/>
            <w:noWrap/>
            <w:vAlign w:val="center"/>
            <w:hideMark/>
          </w:tcPr>
          <w:p w:rsidR="00893941" w:rsidRPr="00E24A06" w:rsidRDefault="00893941" w:rsidP="00893941">
            <w:pPr>
              <w:jc w:val="center"/>
            </w:pPr>
            <w:r w:rsidRPr="00E24A06">
              <w:t>10%</w:t>
            </w:r>
          </w:p>
        </w:tc>
        <w:tc>
          <w:tcPr>
            <w:tcW w:w="1701" w:type="dxa"/>
            <w:shd w:val="clear" w:color="auto" w:fill="auto"/>
            <w:noWrap/>
            <w:vAlign w:val="center"/>
            <w:hideMark/>
          </w:tcPr>
          <w:p w:rsidR="00893941" w:rsidRPr="00E24A06" w:rsidRDefault="00893941" w:rsidP="00893941">
            <w:pPr>
              <w:jc w:val="center"/>
            </w:pPr>
            <w:r w:rsidRPr="00E24A06">
              <w:t>10%</w:t>
            </w:r>
          </w:p>
        </w:tc>
        <w:tc>
          <w:tcPr>
            <w:tcW w:w="1525" w:type="dxa"/>
            <w:shd w:val="clear" w:color="auto" w:fill="auto"/>
            <w:noWrap/>
            <w:vAlign w:val="center"/>
            <w:hideMark/>
          </w:tcPr>
          <w:p w:rsidR="00893941" w:rsidRPr="00E24A06" w:rsidRDefault="00893941" w:rsidP="00893941">
            <w:pPr>
              <w:jc w:val="center"/>
            </w:pPr>
            <w:r w:rsidRPr="00E24A06">
              <w:t>10%</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8.</w:t>
            </w:r>
          </w:p>
        </w:tc>
        <w:tc>
          <w:tcPr>
            <w:tcW w:w="3112" w:type="dxa"/>
            <w:shd w:val="clear" w:color="auto" w:fill="auto"/>
            <w:noWrap/>
            <w:vAlign w:val="bottom"/>
            <w:hideMark/>
          </w:tcPr>
          <w:p w:rsidR="00893941" w:rsidRPr="00E24A06" w:rsidRDefault="00893941" w:rsidP="00893941">
            <w:r w:rsidRPr="00E24A06">
              <w:t>Реализовано воды-всего</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2 170 666</w:t>
            </w:r>
          </w:p>
        </w:tc>
        <w:tc>
          <w:tcPr>
            <w:tcW w:w="1701" w:type="dxa"/>
            <w:shd w:val="clear" w:color="auto" w:fill="auto"/>
            <w:noWrap/>
            <w:vAlign w:val="center"/>
            <w:hideMark/>
          </w:tcPr>
          <w:p w:rsidR="00893941" w:rsidRPr="00E24A06" w:rsidRDefault="00893941" w:rsidP="00893941">
            <w:pPr>
              <w:jc w:val="center"/>
            </w:pPr>
            <w:r w:rsidRPr="00E24A06">
              <w:t>2 170 666</w:t>
            </w:r>
          </w:p>
        </w:tc>
        <w:tc>
          <w:tcPr>
            <w:tcW w:w="1525" w:type="dxa"/>
            <w:shd w:val="clear" w:color="auto" w:fill="auto"/>
            <w:noWrap/>
            <w:vAlign w:val="center"/>
            <w:hideMark/>
          </w:tcPr>
          <w:p w:rsidR="00893941" w:rsidRPr="00E24A06" w:rsidRDefault="00893941" w:rsidP="00893941">
            <w:pPr>
              <w:jc w:val="center"/>
            </w:pPr>
            <w:r w:rsidRPr="00E24A06">
              <w:t>2 170 666</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в т.ч. 1 группе</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643 980,711</w:t>
            </w:r>
          </w:p>
        </w:tc>
        <w:tc>
          <w:tcPr>
            <w:tcW w:w="1701" w:type="dxa"/>
            <w:shd w:val="clear" w:color="auto" w:fill="auto"/>
            <w:noWrap/>
            <w:vAlign w:val="center"/>
            <w:hideMark/>
          </w:tcPr>
          <w:p w:rsidR="00893941" w:rsidRPr="00E24A06" w:rsidRDefault="00893941" w:rsidP="00893941">
            <w:pPr>
              <w:jc w:val="center"/>
            </w:pPr>
            <w:r w:rsidRPr="00E24A06">
              <w:t>643 980,711</w:t>
            </w:r>
          </w:p>
        </w:tc>
        <w:tc>
          <w:tcPr>
            <w:tcW w:w="1525" w:type="dxa"/>
            <w:shd w:val="clear" w:color="auto" w:fill="auto"/>
            <w:noWrap/>
            <w:vAlign w:val="center"/>
            <w:hideMark/>
          </w:tcPr>
          <w:p w:rsidR="00893941" w:rsidRPr="00E24A06" w:rsidRDefault="00893941" w:rsidP="00893941">
            <w:pPr>
              <w:jc w:val="center"/>
            </w:pPr>
            <w:r w:rsidRPr="00E24A06">
              <w:t>643 980,711</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 xml:space="preserve"> -2 группе</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490 533,630</w:t>
            </w:r>
          </w:p>
        </w:tc>
        <w:tc>
          <w:tcPr>
            <w:tcW w:w="1701" w:type="dxa"/>
            <w:shd w:val="clear" w:color="auto" w:fill="auto"/>
            <w:noWrap/>
            <w:vAlign w:val="center"/>
            <w:hideMark/>
          </w:tcPr>
          <w:p w:rsidR="00893941" w:rsidRPr="00E24A06" w:rsidRDefault="00893941" w:rsidP="00893941">
            <w:pPr>
              <w:jc w:val="center"/>
            </w:pPr>
            <w:r w:rsidRPr="00E24A06">
              <w:t>490 533,630</w:t>
            </w:r>
          </w:p>
        </w:tc>
        <w:tc>
          <w:tcPr>
            <w:tcW w:w="1525" w:type="dxa"/>
            <w:shd w:val="clear" w:color="auto" w:fill="auto"/>
            <w:noWrap/>
            <w:vAlign w:val="center"/>
            <w:hideMark/>
          </w:tcPr>
          <w:p w:rsidR="00893941" w:rsidRPr="00E24A06" w:rsidRDefault="00893941" w:rsidP="00893941">
            <w:pPr>
              <w:jc w:val="center"/>
            </w:pPr>
            <w:r w:rsidRPr="00E24A06">
              <w:t>490 533,630</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 xml:space="preserve"> -собственные нужды</w:t>
            </w:r>
          </w:p>
        </w:tc>
        <w:tc>
          <w:tcPr>
            <w:tcW w:w="1134" w:type="dxa"/>
            <w:shd w:val="clear" w:color="auto" w:fill="auto"/>
            <w:noWrap/>
            <w:vAlign w:val="bottom"/>
            <w:hideMark/>
          </w:tcPr>
          <w:p w:rsidR="00893941" w:rsidRPr="00E24A06" w:rsidRDefault="00893941" w:rsidP="00893941">
            <w:pPr>
              <w:jc w:val="center"/>
            </w:pPr>
            <w:r w:rsidRPr="00E24A06">
              <w:t>м</w:t>
            </w:r>
            <w:r w:rsidRPr="00E24A06">
              <w:rPr>
                <w:vertAlign w:val="superscript"/>
              </w:rPr>
              <w:t>3</w:t>
            </w:r>
          </w:p>
        </w:tc>
        <w:tc>
          <w:tcPr>
            <w:tcW w:w="1559" w:type="dxa"/>
            <w:shd w:val="clear" w:color="auto" w:fill="auto"/>
            <w:noWrap/>
            <w:vAlign w:val="center"/>
            <w:hideMark/>
          </w:tcPr>
          <w:p w:rsidR="00893941" w:rsidRPr="00E24A06" w:rsidRDefault="00893941" w:rsidP="00893941">
            <w:pPr>
              <w:jc w:val="center"/>
            </w:pPr>
            <w:r w:rsidRPr="00E24A06">
              <w:t>1 036 152</w:t>
            </w:r>
          </w:p>
        </w:tc>
        <w:tc>
          <w:tcPr>
            <w:tcW w:w="1701" w:type="dxa"/>
            <w:shd w:val="clear" w:color="auto" w:fill="auto"/>
            <w:noWrap/>
            <w:vAlign w:val="center"/>
            <w:hideMark/>
          </w:tcPr>
          <w:p w:rsidR="00893941" w:rsidRPr="00E24A06" w:rsidRDefault="00893941" w:rsidP="00893941">
            <w:pPr>
              <w:jc w:val="center"/>
            </w:pPr>
            <w:r w:rsidRPr="00E24A06">
              <w:t>1 036 152</w:t>
            </w:r>
          </w:p>
        </w:tc>
        <w:tc>
          <w:tcPr>
            <w:tcW w:w="1525" w:type="dxa"/>
            <w:shd w:val="clear" w:color="auto" w:fill="auto"/>
            <w:noWrap/>
            <w:vAlign w:val="center"/>
            <w:hideMark/>
          </w:tcPr>
          <w:p w:rsidR="00893941" w:rsidRPr="00E24A06" w:rsidRDefault="00893941" w:rsidP="00893941">
            <w:pPr>
              <w:jc w:val="center"/>
            </w:pPr>
            <w:r w:rsidRPr="00E24A06">
              <w:t>1 036 152</w:t>
            </w:r>
          </w:p>
        </w:tc>
      </w:tr>
      <w:tr w:rsidR="00893941" w:rsidRPr="00E24A06" w:rsidTr="00893941">
        <w:trPr>
          <w:trHeight w:val="562"/>
        </w:trPr>
        <w:tc>
          <w:tcPr>
            <w:tcW w:w="540" w:type="dxa"/>
            <w:shd w:val="clear" w:color="auto" w:fill="auto"/>
            <w:noWrap/>
            <w:vAlign w:val="bottom"/>
            <w:hideMark/>
          </w:tcPr>
          <w:p w:rsidR="00893941" w:rsidRPr="00E24A06" w:rsidRDefault="00893941" w:rsidP="00893941">
            <w:r w:rsidRPr="00E24A06">
              <w:t>9.</w:t>
            </w:r>
          </w:p>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 xml:space="preserve">Удельная норма расхода </w:t>
            </w:r>
          </w:p>
          <w:p w:rsidR="00893941" w:rsidRPr="00E24A06" w:rsidRDefault="00893941" w:rsidP="00893941">
            <w:r w:rsidRPr="00E24A06">
              <w:t>электроэнергии</w:t>
            </w:r>
          </w:p>
        </w:tc>
        <w:tc>
          <w:tcPr>
            <w:tcW w:w="1134" w:type="dxa"/>
            <w:shd w:val="clear" w:color="auto" w:fill="auto"/>
            <w:noWrap/>
            <w:vAlign w:val="bottom"/>
            <w:hideMark/>
          </w:tcPr>
          <w:p w:rsidR="00893941" w:rsidRPr="00E24A06" w:rsidRDefault="00893941" w:rsidP="00893941">
            <w:r w:rsidRPr="00E24A06">
              <w:t>квт.ч/м</w:t>
            </w:r>
            <w:r w:rsidRPr="00E24A06">
              <w:rPr>
                <w:vertAlign w:val="superscript"/>
              </w:rPr>
              <w:t>3</w:t>
            </w:r>
          </w:p>
          <w:p w:rsidR="00893941" w:rsidRPr="00E24A06" w:rsidRDefault="00893941" w:rsidP="00893941">
            <w:r w:rsidRPr="00E24A06">
              <w:t> </w:t>
            </w:r>
          </w:p>
        </w:tc>
        <w:tc>
          <w:tcPr>
            <w:tcW w:w="1559" w:type="dxa"/>
            <w:shd w:val="clear" w:color="auto" w:fill="auto"/>
            <w:noWrap/>
            <w:vAlign w:val="center"/>
            <w:hideMark/>
          </w:tcPr>
          <w:p w:rsidR="00893941" w:rsidRPr="00E24A06" w:rsidRDefault="00893941" w:rsidP="00893941">
            <w:pPr>
              <w:jc w:val="center"/>
            </w:pPr>
            <w:r w:rsidRPr="00E24A06">
              <w:t>1,61</w:t>
            </w:r>
          </w:p>
        </w:tc>
        <w:tc>
          <w:tcPr>
            <w:tcW w:w="1701" w:type="dxa"/>
            <w:shd w:val="clear" w:color="auto" w:fill="auto"/>
            <w:noWrap/>
            <w:vAlign w:val="center"/>
            <w:hideMark/>
          </w:tcPr>
          <w:p w:rsidR="00893941" w:rsidRPr="00E24A06" w:rsidRDefault="00893941" w:rsidP="00893941">
            <w:pPr>
              <w:jc w:val="center"/>
            </w:pPr>
            <w:r w:rsidRPr="00E24A06">
              <w:t>4,95</w:t>
            </w:r>
          </w:p>
        </w:tc>
        <w:tc>
          <w:tcPr>
            <w:tcW w:w="1525" w:type="dxa"/>
            <w:shd w:val="clear" w:color="auto" w:fill="auto"/>
            <w:noWrap/>
            <w:vAlign w:val="center"/>
            <w:hideMark/>
          </w:tcPr>
          <w:p w:rsidR="00893941" w:rsidRPr="00E24A06" w:rsidRDefault="00893941" w:rsidP="00893941">
            <w:pPr>
              <w:jc w:val="center"/>
            </w:pPr>
            <w:r w:rsidRPr="00E24A06">
              <w:t>0,00</w:t>
            </w:r>
          </w:p>
        </w:tc>
      </w:tr>
      <w:tr w:rsidR="00893941" w:rsidRPr="00E24A06" w:rsidTr="00893941">
        <w:trPr>
          <w:trHeight w:val="264"/>
        </w:trPr>
        <w:tc>
          <w:tcPr>
            <w:tcW w:w="540" w:type="dxa"/>
            <w:shd w:val="clear" w:color="auto" w:fill="auto"/>
            <w:noWrap/>
            <w:vAlign w:val="bottom"/>
            <w:hideMark/>
          </w:tcPr>
          <w:p w:rsidR="00893941" w:rsidRPr="00E24A06" w:rsidRDefault="00893941" w:rsidP="00893941">
            <w:r w:rsidRPr="00E24A06">
              <w:t> </w:t>
            </w:r>
          </w:p>
        </w:tc>
        <w:tc>
          <w:tcPr>
            <w:tcW w:w="3112" w:type="dxa"/>
            <w:shd w:val="clear" w:color="auto" w:fill="auto"/>
            <w:noWrap/>
            <w:vAlign w:val="bottom"/>
            <w:hideMark/>
          </w:tcPr>
          <w:p w:rsidR="00893941" w:rsidRPr="00E24A06" w:rsidRDefault="00893941" w:rsidP="00893941">
            <w:r w:rsidRPr="00E24A06">
              <w:t>электроэнергия на освещение</w:t>
            </w:r>
          </w:p>
        </w:tc>
        <w:tc>
          <w:tcPr>
            <w:tcW w:w="1134" w:type="dxa"/>
            <w:shd w:val="clear" w:color="auto" w:fill="auto"/>
            <w:noWrap/>
            <w:vAlign w:val="bottom"/>
            <w:hideMark/>
          </w:tcPr>
          <w:p w:rsidR="00893941" w:rsidRPr="00E24A06" w:rsidRDefault="00893941" w:rsidP="00893941">
            <w:r w:rsidRPr="00E24A06">
              <w:t>квт.ч</w:t>
            </w:r>
          </w:p>
        </w:tc>
        <w:tc>
          <w:tcPr>
            <w:tcW w:w="1559" w:type="dxa"/>
            <w:shd w:val="clear" w:color="auto" w:fill="auto"/>
            <w:noWrap/>
            <w:vAlign w:val="center"/>
            <w:hideMark/>
          </w:tcPr>
          <w:p w:rsidR="00893941" w:rsidRPr="00E24A06" w:rsidRDefault="00893941" w:rsidP="00893941">
            <w:pPr>
              <w:jc w:val="center"/>
            </w:pPr>
            <w:r w:rsidRPr="00E24A06">
              <w:t>55 737</w:t>
            </w:r>
          </w:p>
        </w:tc>
        <w:tc>
          <w:tcPr>
            <w:tcW w:w="1701" w:type="dxa"/>
            <w:shd w:val="clear" w:color="auto" w:fill="auto"/>
            <w:noWrap/>
            <w:vAlign w:val="center"/>
            <w:hideMark/>
          </w:tcPr>
          <w:p w:rsidR="00893941" w:rsidRPr="00E24A06" w:rsidRDefault="00893941" w:rsidP="00893941">
            <w:pPr>
              <w:jc w:val="center"/>
            </w:pPr>
            <w:r w:rsidRPr="00E24A06">
              <w:t>34 778</w:t>
            </w:r>
          </w:p>
        </w:tc>
        <w:tc>
          <w:tcPr>
            <w:tcW w:w="1525" w:type="dxa"/>
            <w:shd w:val="clear" w:color="auto" w:fill="auto"/>
            <w:noWrap/>
            <w:vAlign w:val="center"/>
            <w:hideMark/>
          </w:tcPr>
          <w:p w:rsidR="00893941" w:rsidRPr="00E24A06" w:rsidRDefault="00893941" w:rsidP="00893941">
            <w:pPr>
              <w:jc w:val="center"/>
            </w:pPr>
            <w:r w:rsidRPr="00E24A06">
              <w:t>42 715</w:t>
            </w:r>
          </w:p>
        </w:tc>
      </w:tr>
      <w:tr w:rsidR="00893941" w:rsidRPr="00E24A06" w:rsidTr="00893941">
        <w:trPr>
          <w:trHeight w:val="276"/>
        </w:trPr>
        <w:tc>
          <w:tcPr>
            <w:tcW w:w="540" w:type="dxa"/>
            <w:shd w:val="clear" w:color="auto" w:fill="auto"/>
            <w:noWrap/>
            <w:hideMark/>
          </w:tcPr>
          <w:p w:rsidR="00893941" w:rsidRPr="00E24A06" w:rsidRDefault="00893941" w:rsidP="00893941">
            <w:r w:rsidRPr="00E24A06">
              <w:t>10.</w:t>
            </w:r>
          </w:p>
        </w:tc>
        <w:tc>
          <w:tcPr>
            <w:tcW w:w="3112" w:type="dxa"/>
            <w:shd w:val="clear" w:color="auto" w:fill="auto"/>
            <w:noWrap/>
            <w:vAlign w:val="bottom"/>
            <w:hideMark/>
          </w:tcPr>
          <w:p w:rsidR="00893941" w:rsidRPr="00E24A06" w:rsidRDefault="00893941" w:rsidP="00893941">
            <w:r w:rsidRPr="00E24A06">
              <w:t>Расход на технологические нужды</w:t>
            </w:r>
          </w:p>
        </w:tc>
        <w:tc>
          <w:tcPr>
            <w:tcW w:w="1134" w:type="dxa"/>
            <w:shd w:val="clear" w:color="auto" w:fill="auto"/>
            <w:noWrap/>
            <w:vAlign w:val="bottom"/>
            <w:hideMark/>
          </w:tcPr>
          <w:p w:rsidR="00893941" w:rsidRPr="00E24A06" w:rsidRDefault="00893941" w:rsidP="00893941">
            <w:r w:rsidRPr="00E24A06">
              <w:t>квт.ч</w:t>
            </w:r>
          </w:p>
        </w:tc>
        <w:tc>
          <w:tcPr>
            <w:tcW w:w="1559" w:type="dxa"/>
            <w:shd w:val="clear" w:color="auto" w:fill="auto"/>
            <w:noWrap/>
            <w:vAlign w:val="center"/>
            <w:hideMark/>
          </w:tcPr>
          <w:p w:rsidR="00893941" w:rsidRPr="00E24A06" w:rsidRDefault="00893941" w:rsidP="00893941">
            <w:pPr>
              <w:jc w:val="center"/>
            </w:pPr>
            <w:r w:rsidRPr="00E24A06">
              <w:t>1 559 885</w:t>
            </w:r>
          </w:p>
        </w:tc>
        <w:tc>
          <w:tcPr>
            <w:tcW w:w="1701" w:type="dxa"/>
            <w:shd w:val="clear" w:color="auto" w:fill="auto"/>
            <w:noWrap/>
            <w:vAlign w:val="center"/>
            <w:hideMark/>
          </w:tcPr>
          <w:p w:rsidR="00893941" w:rsidRPr="00E24A06" w:rsidRDefault="00893941" w:rsidP="00893941">
            <w:pPr>
              <w:jc w:val="center"/>
            </w:pPr>
            <w:r w:rsidRPr="00E24A06">
              <w:t>506 010</w:t>
            </w:r>
          </w:p>
        </w:tc>
        <w:tc>
          <w:tcPr>
            <w:tcW w:w="1525" w:type="dxa"/>
            <w:shd w:val="clear" w:color="auto" w:fill="auto"/>
            <w:noWrap/>
            <w:vAlign w:val="center"/>
            <w:hideMark/>
          </w:tcPr>
          <w:p w:rsidR="00893941" w:rsidRPr="00E24A06" w:rsidRDefault="00893941" w:rsidP="00893941">
            <w:pPr>
              <w:jc w:val="center"/>
            </w:pPr>
            <w:r w:rsidRPr="00E24A06">
              <w:t>1 130 803</w:t>
            </w:r>
          </w:p>
        </w:tc>
      </w:tr>
    </w:tbl>
    <w:p w:rsidR="00893941" w:rsidRDefault="00893941" w:rsidP="00893941">
      <w:pPr>
        <w:rPr>
          <w:szCs w:val="28"/>
        </w:rPr>
      </w:pPr>
      <w:r>
        <w:rPr>
          <w:szCs w:val="28"/>
        </w:rPr>
        <w:t xml:space="preserve">Таблица 10. </w:t>
      </w:r>
      <w:r w:rsidRPr="005B522A">
        <w:rPr>
          <w:szCs w:val="28"/>
        </w:rPr>
        <w:t>Структура</w:t>
      </w:r>
      <w:r>
        <w:rPr>
          <w:szCs w:val="28"/>
        </w:rPr>
        <w:t xml:space="preserve"> </w:t>
      </w:r>
      <w:r w:rsidRPr="005B522A">
        <w:rPr>
          <w:szCs w:val="28"/>
        </w:rPr>
        <w:t>полезного отпуска холодной воды</w:t>
      </w:r>
      <w:r>
        <w:rPr>
          <w:szCs w:val="28"/>
        </w:rPr>
        <w:t xml:space="preserve"> </w:t>
      </w:r>
      <w:r w:rsidRPr="00861735">
        <w:rPr>
          <w:szCs w:val="28"/>
        </w:rPr>
        <w:t>ЛГ МУП «</w:t>
      </w:r>
      <w:r>
        <w:rPr>
          <w:szCs w:val="28"/>
        </w:rPr>
        <w:t>УТВиВ» за 2013 год 2 группе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948"/>
        <w:gridCol w:w="1059"/>
        <w:gridCol w:w="2688"/>
      </w:tblGrid>
      <w:tr w:rsidR="00893941" w:rsidRPr="00CC679F" w:rsidTr="00893941">
        <w:trPr>
          <w:trHeight w:val="562"/>
        </w:trPr>
        <w:tc>
          <w:tcPr>
            <w:tcW w:w="458" w:type="pct"/>
            <w:shd w:val="clear" w:color="000000" w:fill="FFFFFF"/>
            <w:noWrap/>
            <w:vAlign w:val="bottom"/>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w:t>
            </w:r>
          </w:p>
          <w:p w:rsidR="00893941" w:rsidRPr="00CC679F" w:rsidRDefault="00893941" w:rsidP="00893941">
            <w:pPr>
              <w:jc w:val="center"/>
              <w:rPr>
                <w:rFonts w:ascii="Times New Roman CYR" w:hAnsi="Times New Roman CYR" w:cs="Arial"/>
              </w:rPr>
            </w:pPr>
            <w:r w:rsidRPr="00CC679F">
              <w:rPr>
                <w:rFonts w:ascii="Times New Roman CYR" w:hAnsi="Times New Roman CYR" w:cs="Arial"/>
              </w:rPr>
              <w:t>п/п</w:t>
            </w:r>
          </w:p>
        </w:tc>
        <w:tc>
          <w:tcPr>
            <w:tcW w:w="2585" w:type="pct"/>
            <w:shd w:val="clear" w:color="000000" w:fill="FFFFFF"/>
            <w:noWrap/>
            <w:vAlign w:val="bottom"/>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Показатели</w:t>
            </w:r>
          </w:p>
          <w:p w:rsidR="00893941" w:rsidRPr="00CC679F" w:rsidRDefault="00893941" w:rsidP="00893941">
            <w:pPr>
              <w:jc w:val="center"/>
              <w:rPr>
                <w:rFonts w:ascii="Times New Roman CYR" w:hAnsi="Times New Roman CYR" w:cs="Arial"/>
              </w:rPr>
            </w:pPr>
            <w:r w:rsidRPr="00CC679F">
              <w:rPr>
                <w:rFonts w:ascii="Times New Roman CYR" w:hAnsi="Times New Roman CYR" w:cs="Arial"/>
              </w:rPr>
              <w:t> </w:t>
            </w:r>
          </w:p>
        </w:tc>
        <w:tc>
          <w:tcPr>
            <w:tcW w:w="553" w:type="pct"/>
            <w:shd w:val="clear" w:color="000000" w:fill="FFFFFF"/>
            <w:noWrap/>
            <w:vAlign w:val="bottom"/>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Ед.</w:t>
            </w:r>
          </w:p>
          <w:p w:rsidR="00893941" w:rsidRPr="00CC679F" w:rsidRDefault="00893941" w:rsidP="00893941">
            <w:pPr>
              <w:jc w:val="center"/>
              <w:rPr>
                <w:rFonts w:ascii="Times New Roman CYR" w:hAnsi="Times New Roman CYR" w:cs="Arial"/>
              </w:rPr>
            </w:pPr>
            <w:r w:rsidRPr="00CC679F">
              <w:rPr>
                <w:rFonts w:ascii="Times New Roman CYR" w:hAnsi="Times New Roman CYR" w:cs="Arial"/>
              </w:rPr>
              <w:t>изм.</w:t>
            </w:r>
          </w:p>
        </w:tc>
        <w:tc>
          <w:tcPr>
            <w:tcW w:w="1404" w:type="pct"/>
            <w:shd w:val="clear" w:color="000000" w:fill="FFFFFF"/>
            <w:noWrap/>
            <w:vAlign w:val="bottom"/>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ФАКТ</w:t>
            </w:r>
            <w:r>
              <w:rPr>
                <w:rFonts w:ascii="Times New Roman CYR" w:hAnsi="Times New Roman CYR" w:cs="Arial"/>
              </w:rPr>
              <w:t xml:space="preserve"> 2013</w:t>
            </w:r>
          </w:p>
          <w:p w:rsidR="00893941" w:rsidRPr="00CC679F" w:rsidRDefault="00893941" w:rsidP="00893941">
            <w:pPr>
              <w:jc w:val="center"/>
              <w:rPr>
                <w:rFonts w:ascii="Times New Roman CYR" w:hAnsi="Times New Roman CYR" w:cs="Arial"/>
              </w:rPr>
            </w:pPr>
            <w:r w:rsidRPr="00CC679F">
              <w:rPr>
                <w:rFonts w:ascii="Times New Roman CYR" w:hAnsi="Times New Roman CYR" w:cs="Arial"/>
                <w:b/>
                <w:bCs/>
              </w:rPr>
              <w:t> </w:t>
            </w: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1.</w:t>
            </w:r>
          </w:p>
        </w:tc>
        <w:tc>
          <w:tcPr>
            <w:tcW w:w="2585"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Отпущено всего</w:t>
            </w:r>
          </w:p>
        </w:tc>
        <w:tc>
          <w:tcPr>
            <w:tcW w:w="553" w:type="pct"/>
            <w:shd w:val="clear" w:color="auto" w:fill="auto"/>
            <w:noWrap/>
            <w:vAlign w:val="center"/>
            <w:hideMark/>
          </w:tcPr>
          <w:p w:rsidR="00893941" w:rsidRPr="00CC679F" w:rsidRDefault="00893941" w:rsidP="00893941">
            <w:pPr>
              <w:jc w:val="center"/>
              <w:rPr>
                <w:rFonts w:ascii="Times New Roman CYR" w:hAnsi="Times New Roman CYR" w:cs="Arial"/>
              </w:rPr>
            </w:pPr>
            <w:r w:rsidRPr="00E24A06">
              <w:t>м</w:t>
            </w:r>
            <w:r w:rsidRPr="00E24A06">
              <w:rPr>
                <w:vertAlign w:val="superscript"/>
              </w:rPr>
              <w:t>3</w:t>
            </w: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b/>
                <w:bCs/>
              </w:rPr>
            </w:pPr>
            <w:r w:rsidRPr="00CC679F">
              <w:rPr>
                <w:rFonts w:ascii="Times New Roman CYR" w:hAnsi="Times New Roman CYR" w:cs="Arial"/>
                <w:b/>
                <w:bCs/>
              </w:rPr>
              <w:t>490 533,630</w:t>
            </w: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2585"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в том числе:</w:t>
            </w:r>
          </w:p>
        </w:tc>
        <w:tc>
          <w:tcPr>
            <w:tcW w:w="553" w:type="pct"/>
            <w:shd w:val="clear" w:color="auto" w:fill="auto"/>
            <w:noWrap/>
            <w:vAlign w:val="center"/>
            <w:hideMark/>
          </w:tcPr>
          <w:p w:rsidR="00893941" w:rsidRPr="00CC679F" w:rsidRDefault="00893941" w:rsidP="00893941">
            <w:pPr>
              <w:jc w:val="center"/>
              <w:rPr>
                <w:rFonts w:ascii="Times New Roman CYR" w:hAnsi="Times New Roman CYR" w:cs="Arial"/>
              </w:rPr>
            </w:pP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rPr>
            </w:pP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2585" w:type="pct"/>
            <w:shd w:val="clear" w:color="auto" w:fill="auto"/>
            <w:noWrap/>
            <w:vAlign w:val="bottom"/>
            <w:hideMark/>
          </w:tcPr>
          <w:p w:rsidR="00893941" w:rsidRPr="00CC679F" w:rsidRDefault="00893941" w:rsidP="00893941">
            <w:pPr>
              <w:rPr>
                <w:rFonts w:ascii="Times New Roman CYR" w:hAnsi="Times New Roman CYR" w:cs="Arial"/>
                <w:i/>
                <w:iCs/>
              </w:rPr>
            </w:pPr>
            <w:r w:rsidRPr="00CC679F">
              <w:rPr>
                <w:rFonts w:ascii="Times New Roman CYR" w:hAnsi="Times New Roman CYR" w:cs="Arial"/>
                <w:i/>
                <w:iCs/>
              </w:rPr>
              <w:t>Бюджетным учреждениям</w:t>
            </w:r>
          </w:p>
        </w:tc>
        <w:tc>
          <w:tcPr>
            <w:tcW w:w="553" w:type="pct"/>
            <w:shd w:val="clear" w:color="auto" w:fill="auto"/>
            <w:noWrap/>
            <w:vAlign w:val="center"/>
            <w:hideMark/>
          </w:tcPr>
          <w:p w:rsidR="00893941" w:rsidRPr="00CC679F" w:rsidRDefault="00893941" w:rsidP="00893941">
            <w:pPr>
              <w:jc w:val="center"/>
              <w:rPr>
                <w:rFonts w:ascii="Times New Roman CYR" w:hAnsi="Times New Roman CYR" w:cs="Arial"/>
              </w:rPr>
            </w:pPr>
            <w:r w:rsidRPr="00E24A06">
              <w:t>м</w:t>
            </w:r>
            <w:r w:rsidRPr="00E24A06">
              <w:rPr>
                <w:vertAlign w:val="superscript"/>
              </w:rPr>
              <w:t>3</w:t>
            </w: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94 052,548</w:t>
            </w: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2585"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553" w:type="pct"/>
            <w:shd w:val="clear" w:color="auto" w:fill="auto"/>
            <w:noWrap/>
            <w:vAlign w:val="center"/>
            <w:hideMark/>
          </w:tcPr>
          <w:p w:rsidR="00893941" w:rsidRPr="00CC679F" w:rsidRDefault="00893941" w:rsidP="00893941">
            <w:pPr>
              <w:jc w:val="center"/>
              <w:rPr>
                <w:rFonts w:ascii="Times New Roman CYR" w:hAnsi="Times New Roman CYR" w:cs="Arial"/>
              </w:rPr>
            </w:pP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rPr>
            </w:pP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2585" w:type="pct"/>
            <w:shd w:val="clear" w:color="auto" w:fill="auto"/>
            <w:noWrap/>
            <w:vAlign w:val="bottom"/>
            <w:hideMark/>
          </w:tcPr>
          <w:p w:rsidR="00893941" w:rsidRPr="00CC679F" w:rsidRDefault="00893941" w:rsidP="00893941">
            <w:pPr>
              <w:rPr>
                <w:rFonts w:ascii="Times New Roman CYR" w:hAnsi="Times New Roman CYR" w:cs="Arial"/>
                <w:i/>
                <w:iCs/>
              </w:rPr>
            </w:pPr>
            <w:r w:rsidRPr="00CC679F">
              <w:rPr>
                <w:rFonts w:ascii="Times New Roman CYR" w:hAnsi="Times New Roman CYR" w:cs="Arial"/>
                <w:i/>
                <w:iCs/>
              </w:rPr>
              <w:t>Прочие юридические лица</w:t>
            </w:r>
          </w:p>
        </w:tc>
        <w:tc>
          <w:tcPr>
            <w:tcW w:w="553" w:type="pct"/>
            <w:shd w:val="clear" w:color="auto" w:fill="auto"/>
            <w:noWrap/>
            <w:vAlign w:val="center"/>
            <w:hideMark/>
          </w:tcPr>
          <w:p w:rsidR="00893941" w:rsidRPr="00CC679F" w:rsidRDefault="00893941" w:rsidP="00893941">
            <w:pPr>
              <w:jc w:val="center"/>
              <w:rPr>
                <w:rFonts w:ascii="Times New Roman CYR" w:hAnsi="Times New Roman CYR" w:cs="Arial"/>
              </w:rPr>
            </w:pPr>
            <w:r w:rsidRPr="00E24A06">
              <w:t>м</w:t>
            </w:r>
            <w:r w:rsidRPr="00E24A06">
              <w:rPr>
                <w:vertAlign w:val="superscript"/>
              </w:rPr>
              <w:t>3</w:t>
            </w: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rPr>
            </w:pPr>
            <w:r w:rsidRPr="00CC679F">
              <w:rPr>
                <w:rFonts w:ascii="Times New Roman CYR" w:hAnsi="Times New Roman CYR" w:cs="Arial"/>
              </w:rPr>
              <w:t>396 481,082</w:t>
            </w:r>
          </w:p>
        </w:tc>
      </w:tr>
      <w:tr w:rsidR="00893941" w:rsidRPr="00CC679F" w:rsidTr="00893941">
        <w:trPr>
          <w:trHeight w:val="264"/>
        </w:trPr>
        <w:tc>
          <w:tcPr>
            <w:tcW w:w="458"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2585" w:type="pct"/>
            <w:shd w:val="clear" w:color="auto" w:fill="auto"/>
            <w:noWrap/>
            <w:vAlign w:val="bottom"/>
            <w:hideMark/>
          </w:tcPr>
          <w:p w:rsidR="00893941" w:rsidRPr="00CC679F" w:rsidRDefault="00893941" w:rsidP="00893941">
            <w:pPr>
              <w:rPr>
                <w:rFonts w:ascii="Times New Roman CYR" w:hAnsi="Times New Roman CYR" w:cs="Arial"/>
                <w:i/>
                <w:iCs/>
              </w:rPr>
            </w:pPr>
            <w:r w:rsidRPr="00CC679F">
              <w:rPr>
                <w:rFonts w:ascii="Times New Roman CYR" w:hAnsi="Times New Roman CYR" w:cs="Arial"/>
                <w:i/>
                <w:iCs/>
              </w:rPr>
              <w:t>в т.ч. ТСЖ</w:t>
            </w:r>
          </w:p>
        </w:tc>
        <w:tc>
          <w:tcPr>
            <w:tcW w:w="553" w:type="pct"/>
            <w:shd w:val="clear" w:color="auto" w:fill="auto"/>
            <w:noWrap/>
            <w:vAlign w:val="bottom"/>
            <w:hideMark/>
          </w:tcPr>
          <w:p w:rsidR="00893941" w:rsidRPr="00CC679F" w:rsidRDefault="00893941" w:rsidP="00893941">
            <w:pPr>
              <w:rPr>
                <w:rFonts w:ascii="Times New Roman CYR" w:hAnsi="Times New Roman CYR" w:cs="Arial"/>
              </w:rPr>
            </w:pPr>
            <w:r w:rsidRPr="00CC679F">
              <w:rPr>
                <w:rFonts w:ascii="Times New Roman CYR" w:hAnsi="Times New Roman CYR" w:cs="Arial"/>
              </w:rPr>
              <w:t> </w:t>
            </w:r>
          </w:p>
        </w:tc>
        <w:tc>
          <w:tcPr>
            <w:tcW w:w="1404" w:type="pct"/>
            <w:shd w:val="clear" w:color="auto" w:fill="auto"/>
            <w:noWrap/>
            <w:vAlign w:val="center"/>
            <w:hideMark/>
          </w:tcPr>
          <w:p w:rsidR="00893941" w:rsidRPr="00CC679F" w:rsidRDefault="00893941" w:rsidP="00893941">
            <w:pPr>
              <w:jc w:val="center"/>
              <w:rPr>
                <w:rFonts w:ascii="Times New Roman CYR" w:hAnsi="Times New Roman CYR" w:cs="Arial"/>
                <w:i/>
                <w:iCs/>
              </w:rPr>
            </w:pPr>
            <w:r w:rsidRPr="00CC679F">
              <w:rPr>
                <w:rFonts w:ascii="Times New Roman CYR" w:hAnsi="Times New Roman CYR" w:cs="Arial"/>
                <w:i/>
                <w:iCs/>
              </w:rPr>
              <w:t>45 881</w:t>
            </w:r>
          </w:p>
        </w:tc>
      </w:tr>
    </w:tbl>
    <w:p w:rsidR="00893941" w:rsidRDefault="00893941" w:rsidP="00893941">
      <w:pPr>
        <w:rPr>
          <w:szCs w:val="28"/>
        </w:rPr>
        <w:sectPr w:rsidR="00893941" w:rsidSect="00893941">
          <w:pgSz w:w="11906" w:h="16838"/>
          <w:pgMar w:top="1134" w:right="850" w:bottom="1134" w:left="1701" w:header="708" w:footer="708" w:gutter="0"/>
          <w:cols w:space="708"/>
          <w:titlePg/>
          <w:docGrid w:linePitch="381"/>
        </w:sectPr>
      </w:pPr>
    </w:p>
    <w:p w:rsidR="00893941" w:rsidRDefault="00893941" w:rsidP="00893941">
      <w:pPr>
        <w:rPr>
          <w:szCs w:val="28"/>
        </w:rPr>
      </w:pPr>
      <w:r>
        <w:rPr>
          <w:szCs w:val="28"/>
        </w:rPr>
        <w:lastRenderedPageBreak/>
        <w:t xml:space="preserve">Таблица 11. </w:t>
      </w:r>
      <w:r w:rsidRPr="005B522A">
        <w:rPr>
          <w:szCs w:val="28"/>
        </w:rPr>
        <w:t>Структура</w:t>
      </w:r>
      <w:r>
        <w:rPr>
          <w:szCs w:val="28"/>
        </w:rPr>
        <w:t xml:space="preserve"> </w:t>
      </w:r>
      <w:r w:rsidRPr="005B522A">
        <w:rPr>
          <w:szCs w:val="28"/>
        </w:rPr>
        <w:t>полезного отпуска холодной воды</w:t>
      </w:r>
      <w:r>
        <w:rPr>
          <w:szCs w:val="28"/>
        </w:rPr>
        <w:t xml:space="preserve"> </w:t>
      </w:r>
      <w:r w:rsidRPr="00861735">
        <w:rPr>
          <w:szCs w:val="28"/>
        </w:rPr>
        <w:t>ЛГ МУП «</w:t>
      </w:r>
      <w:r>
        <w:rPr>
          <w:szCs w:val="28"/>
        </w:rPr>
        <w:t>УТВиВ» за 2013 год на собственные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468"/>
        <w:gridCol w:w="707"/>
        <w:gridCol w:w="1177"/>
        <w:gridCol w:w="1082"/>
        <w:gridCol w:w="1082"/>
        <w:gridCol w:w="1082"/>
        <w:gridCol w:w="996"/>
        <w:gridCol w:w="1041"/>
        <w:gridCol w:w="1041"/>
        <w:gridCol w:w="783"/>
        <w:gridCol w:w="937"/>
        <w:gridCol w:w="781"/>
      </w:tblGrid>
      <w:tr w:rsidR="00893941" w:rsidRPr="00FA50FC" w:rsidTr="00893941">
        <w:trPr>
          <w:trHeight w:val="734"/>
        </w:trPr>
        <w:tc>
          <w:tcPr>
            <w:tcW w:w="212" w:type="pct"/>
            <w:vMerge w:val="restart"/>
            <w:shd w:val="clear" w:color="000000" w:fill="FFFFFF"/>
            <w:noWrap/>
            <w:vAlign w:val="bottom"/>
            <w:hideMark/>
          </w:tcPr>
          <w:p w:rsidR="00893941" w:rsidRPr="00FA50FC" w:rsidRDefault="00893941" w:rsidP="00893941">
            <w:pPr>
              <w:jc w:val="center"/>
            </w:pPr>
            <w:r w:rsidRPr="00FA50FC">
              <w:t>№</w:t>
            </w:r>
          </w:p>
          <w:p w:rsidR="00893941" w:rsidRPr="00FA50FC" w:rsidRDefault="00893941" w:rsidP="00893941">
            <w:pPr>
              <w:jc w:val="center"/>
            </w:pPr>
            <w:r w:rsidRPr="00FA50FC">
              <w:t>п/п</w:t>
            </w:r>
          </w:p>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1100" w:type="pct"/>
            <w:vMerge w:val="restart"/>
            <w:shd w:val="clear" w:color="000000" w:fill="FFFFFF"/>
            <w:noWrap/>
            <w:vAlign w:val="bottom"/>
            <w:hideMark/>
          </w:tcPr>
          <w:p w:rsidR="00893941" w:rsidRPr="00FA50FC" w:rsidRDefault="00893941" w:rsidP="00893941">
            <w:pPr>
              <w:jc w:val="center"/>
            </w:pPr>
            <w:r w:rsidRPr="00FA50FC">
              <w:t>Показатели</w:t>
            </w:r>
          </w:p>
          <w:p w:rsidR="00893941" w:rsidRPr="00FA50FC" w:rsidRDefault="00893941" w:rsidP="00893941">
            <w:r w:rsidRPr="00FA50FC">
              <w:t> </w:t>
            </w:r>
          </w:p>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245" w:type="pct"/>
            <w:vMerge w:val="restart"/>
            <w:shd w:val="clear" w:color="000000" w:fill="FFFFFF"/>
            <w:noWrap/>
            <w:vAlign w:val="bottom"/>
            <w:hideMark/>
          </w:tcPr>
          <w:p w:rsidR="00893941" w:rsidRPr="00FA50FC" w:rsidRDefault="00893941" w:rsidP="00893941">
            <w:pPr>
              <w:jc w:val="center"/>
            </w:pPr>
            <w:r w:rsidRPr="00FA50FC">
              <w:t>Ед.</w:t>
            </w:r>
          </w:p>
          <w:p w:rsidR="00893941" w:rsidRPr="00FA50FC" w:rsidRDefault="00893941" w:rsidP="00893941">
            <w:pPr>
              <w:jc w:val="center"/>
            </w:pPr>
            <w:r w:rsidRPr="00FA50FC">
              <w:t>изм.</w:t>
            </w:r>
          </w:p>
          <w:p w:rsidR="00893941" w:rsidRPr="00FA50FC" w:rsidRDefault="00893941" w:rsidP="00893941">
            <w:pPr>
              <w:jc w:val="center"/>
            </w:pPr>
            <w:r w:rsidRPr="00FA50FC">
              <w:t xml:space="preserve"> </w:t>
            </w:r>
          </w:p>
          <w:p w:rsidR="00893941" w:rsidRPr="00FA50FC" w:rsidRDefault="00893941" w:rsidP="00893941">
            <w:pPr>
              <w:jc w:val="center"/>
            </w:pPr>
            <w:r w:rsidRPr="00FA50FC">
              <w:t> </w:t>
            </w:r>
          </w:p>
        </w:tc>
        <w:tc>
          <w:tcPr>
            <w:tcW w:w="404" w:type="pct"/>
            <w:vMerge w:val="restart"/>
            <w:shd w:val="clear" w:color="auto" w:fill="auto"/>
            <w:noWrap/>
            <w:vAlign w:val="bottom"/>
            <w:hideMark/>
          </w:tcPr>
          <w:p w:rsidR="00893941" w:rsidRPr="00FA50FC" w:rsidRDefault="00893941" w:rsidP="00893941">
            <w:pPr>
              <w:jc w:val="center"/>
            </w:pPr>
            <w:r w:rsidRPr="00FA50FC">
              <w:t>Итого</w:t>
            </w:r>
          </w:p>
          <w:p w:rsidR="00893941" w:rsidRPr="00FA50FC" w:rsidRDefault="00893941" w:rsidP="00893941">
            <w:pPr>
              <w:jc w:val="center"/>
            </w:pPr>
            <w:r w:rsidRPr="00FA50FC">
              <w:t>ФАКТ</w:t>
            </w:r>
          </w:p>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1459" w:type="pct"/>
            <w:gridSpan w:val="4"/>
            <w:shd w:val="clear" w:color="auto" w:fill="auto"/>
            <w:noWrap/>
            <w:vAlign w:val="bottom"/>
            <w:hideMark/>
          </w:tcPr>
          <w:p w:rsidR="00893941" w:rsidRPr="00FA50FC" w:rsidRDefault="00893941" w:rsidP="00893941">
            <w:pPr>
              <w:jc w:val="center"/>
            </w:pPr>
            <w:r w:rsidRPr="00FA50FC">
              <w:t>Цех №1</w:t>
            </w:r>
          </w:p>
        </w:tc>
        <w:tc>
          <w:tcPr>
            <w:tcW w:w="358" w:type="pc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Цех №3</w:t>
            </w:r>
          </w:p>
        </w:tc>
        <w:tc>
          <w:tcPr>
            <w:tcW w:w="358" w:type="pc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Цех №4</w:t>
            </w:r>
          </w:p>
        </w:tc>
        <w:tc>
          <w:tcPr>
            <w:tcW w:w="271" w:type="pc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РМЦ</w:t>
            </w:r>
          </w:p>
        </w:tc>
        <w:tc>
          <w:tcPr>
            <w:tcW w:w="323" w:type="pc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Лабор.</w:t>
            </w:r>
          </w:p>
        </w:tc>
        <w:tc>
          <w:tcPr>
            <w:tcW w:w="270" w:type="pc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АУП</w:t>
            </w:r>
          </w:p>
        </w:tc>
      </w:tr>
      <w:tr w:rsidR="00893941" w:rsidRPr="00FA50FC" w:rsidTr="00893941">
        <w:trPr>
          <w:trHeight w:val="920"/>
        </w:trPr>
        <w:tc>
          <w:tcPr>
            <w:tcW w:w="212" w:type="pct"/>
            <w:vMerge/>
            <w:shd w:val="clear" w:color="000000" w:fill="FFFFFF"/>
            <w:noWrap/>
            <w:vAlign w:val="bottom"/>
            <w:hideMark/>
          </w:tcPr>
          <w:p w:rsidR="00893941" w:rsidRPr="00FA50FC" w:rsidRDefault="00893941" w:rsidP="00893941">
            <w:pPr>
              <w:jc w:val="center"/>
            </w:pPr>
          </w:p>
        </w:tc>
        <w:tc>
          <w:tcPr>
            <w:tcW w:w="1100" w:type="pct"/>
            <w:vMerge/>
            <w:shd w:val="clear" w:color="000000" w:fill="FFFFFF"/>
            <w:noWrap/>
            <w:vAlign w:val="bottom"/>
            <w:hideMark/>
          </w:tcPr>
          <w:p w:rsidR="00893941" w:rsidRPr="00FA50FC" w:rsidRDefault="00893941" w:rsidP="00893941">
            <w:pPr>
              <w:jc w:val="center"/>
            </w:pPr>
          </w:p>
        </w:tc>
        <w:tc>
          <w:tcPr>
            <w:tcW w:w="245" w:type="pct"/>
            <w:vMerge/>
            <w:shd w:val="clear" w:color="000000" w:fill="FFFFFF"/>
            <w:noWrap/>
            <w:vAlign w:val="bottom"/>
            <w:hideMark/>
          </w:tcPr>
          <w:p w:rsidR="00893941" w:rsidRPr="00FA50FC" w:rsidRDefault="00893941" w:rsidP="00893941">
            <w:pPr>
              <w:jc w:val="center"/>
            </w:pPr>
          </w:p>
        </w:tc>
        <w:tc>
          <w:tcPr>
            <w:tcW w:w="404" w:type="pct"/>
            <w:vMerge/>
            <w:shd w:val="clear" w:color="000000" w:fill="FFFFFF"/>
            <w:noWrap/>
            <w:vAlign w:val="bottom"/>
            <w:hideMark/>
          </w:tcPr>
          <w:p w:rsidR="00893941" w:rsidRPr="00FA50FC" w:rsidRDefault="00893941" w:rsidP="00893941">
            <w:pPr>
              <w:jc w:val="center"/>
            </w:pPr>
          </w:p>
        </w:tc>
        <w:tc>
          <w:tcPr>
            <w:tcW w:w="372" w:type="pct"/>
            <w:shd w:val="clear" w:color="auto" w:fill="auto"/>
            <w:noWrap/>
            <w:vAlign w:val="bottom"/>
            <w:hideMark/>
          </w:tcPr>
          <w:p w:rsidR="00893941" w:rsidRPr="00FA50FC" w:rsidRDefault="00893941" w:rsidP="00893941">
            <w:pPr>
              <w:jc w:val="center"/>
            </w:pPr>
            <w:r w:rsidRPr="00FA50FC">
              <w:t>Уч. №1</w:t>
            </w:r>
          </w:p>
          <w:p w:rsidR="00893941" w:rsidRPr="00FA50FC" w:rsidRDefault="00893941" w:rsidP="00893941">
            <w:pPr>
              <w:jc w:val="center"/>
            </w:pPr>
            <w:r w:rsidRPr="00FA50FC">
              <w:t>Кот. №1</w:t>
            </w:r>
          </w:p>
        </w:tc>
        <w:tc>
          <w:tcPr>
            <w:tcW w:w="372" w:type="pct"/>
            <w:shd w:val="clear" w:color="auto" w:fill="auto"/>
            <w:noWrap/>
            <w:vAlign w:val="bottom"/>
            <w:hideMark/>
          </w:tcPr>
          <w:p w:rsidR="00893941" w:rsidRPr="00FA50FC" w:rsidRDefault="00893941" w:rsidP="00893941">
            <w:pPr>
              <w:jc w:val="center"/>
            </w:pPr>
            <w:r w:rsidRPr="00FA50FC">
              <w:t>Уч. №2</w:t>
            </w:r>
          </w:p>
          <w:p w:rsidR="00893941" w:rsidRPr="00FA50FC" w:rsidRDefault="00893941" w:rsidP="00893941">
            <w:pPr>
              <w:jc w:val="center"/>
            </w:pPr>
            <w:r w:rsidRPr="00FA50FC">
              <w:t>Кот. №2</w:t>
            </w:r>
          </w:p>
        </w:tc>
        <w:tc>
          <w:tcPr>
            <w:tcW w:w="372" w:type="pct"/>
            <w:shd w:val="clear" w:color="auto" w:fill="auto"/>
            <w:noWrap/>
            <w:vAlign w:val="bottom"/>
            <w:hideMark/>
          </w:tcPr>
          <w:p w:rsidR="00893941" w:rsidRPr="00FA50FC" w:rsidRDefault="00893941" w:rsidP="00893941">
            <w:pPr>
              <w:jc w:val="center"/>
            </w:pPr>
            <w:r w:rsidRPr="00FA50FC">
              <w:t>Уч. №3</w:t>
            </w:r>
          </w:p>
          <w:p w:rsidR="00893941" w:rsidRPr="00FA50FC" w:rsidRDefault="00893941" w:rsidP="00893941">
            <w:pPr>
              <w:jc w:val="center"/>
            </w:pPr>
            <w:r w:rsidRPr="00FA50FC">
              <w:t>Кот. №3</w:t>
            </w:r>
          </w:p>
        </w:tc>
        <w:tc>
          <w:tcPr>
            <w:tcW w:w="343" w:type="pct"/>
            <w:shd w:val="clear" w:color="auto" w:fill="auto"/>
            <w:noWrap/>
            <w:vAlign w:val="bottom"/>
            <w:hideMark/>
          </w:tcPr>
          <w:p w:rsidR="00893941" w:rsidRPr="00FA50FC" w:rsidRDefault="00893941" w:rsidP="00893941">
            <w:pPr>
              <w:jc w:val="center"/>
            </w:pPr>
            <w:r w:rsidRPr="00FA50FC">
              <w:t>Уч. №5</w:t>
            </w:r>
          </w:p>
          <w:p w:rsidR="00893941" w:rsidRPr="00FA50FC" w:rsidRDefault="00893941" w:rsidP="00893941">
            <w:pPr>
              <w:jc w:val="center"/>
            </w:pPr>
            <w:r w:rsidRPr="00FA50FC">
              <w:t>ГВС</w:t>
            </w:r>
          </w:p>
        </w:tc>
        <w:tc>
          <w:tcPr>
            <w:tcW w:w="358" w:type="pct"/>
            <w:shd w:val="clear" w:color="auto" w:fill="auto"/>
            <w:noWrap/>
            <w:vAlign w:val="bottom"/>
            <w:hideMark/>
          </w:tcPr>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358" w:type="pct"/>
            <w:shd w:val="clear" w:color="auto" w:fill="auto"/>
            <w:noWrap/>
            <w:vAlign w:val="bottom"/>
            <w:hideMark/>
          </w:tcPr>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271" w:type="pct"/>
            <w:shd w:val="clear" w:color="000000" w:fill="FFFFFF"/>
            <w:noWrap/>
            <w:vAlign w:val="bottom"/>
            <w:hideMark/>
          </w:tcPr>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323" w:type="pct"/>
            <w:shd w:val="clear" w:color="000000" w:fill="FFFFFF"/>
            <w:noWrap/>
            <w:vAlign w:val="bottom"/>
            <w:hideMark/>
          </w:tcPr>
          <w:p w:rsidR="00893941" w:rsidRPr="00FA50FC" w:rsidRDefault="00893941" w:rsidP="00893941">
            <w:pPr>
              <w:jc w:val="center"/>
            </w:pPr>
            <w:r w:rsidRPr="00FA50FC">
              <w:t> </w:t>
            </w:r>
          </w:p>
          <w:p w:rsidR="00893941" w:rsidRPr="00FA50FC" w:rsidRDefault="00893941" w:rsidP="00893941">
            <w:pPr>
              <w:jc w:val="center"/>
            </w:pPr>
            <w:r w:rsidRPr="00FA50FC">
              <w:t> </w:t>
            </w:r>
          </w:p>
        </w:tc>
        <w:tc>
          <w:tcPr>
            <w:tcW w:w="270" w:type="pct"/>
            <w:shd w:val="clear" w:color="000000" w:fill="FFFFFF"/>
            <w:noWrap/>
            <w:vAlign w:val="bottom"/>
            <w:hideMark/>
          </w:tcPr>
          <w:p w:rsidR="00893941" w:rsidRPr="00FA50FC" w:rsidRDefault="00893941" w:rsidP="00893941">
            <w:pPr>
              <w:jc w:val="center"/>
            </w:pPr>
            <w:r w:rsidRPr="00FA50FC">
              <w:t> </w:t>
            </w:r>
          </w:p>
          <w:p w:rsidR="00893941" w:rsidRPr="00FA50FC" w:rsidRDefault="00893941" w:rsidP="00893941">
            <w:pPr>
              <w:jc w:val="center"/>
            </w:pPr>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1.</w:t>
            </w:r>
          </w:p>
        </w:tc>
        <w:tc>
          <w:tcPr>
            <w:tcW w:w="1100" w:type="pct"/>
            <w:shd w:val="clear" w:color="auto" w:fill="auto"/>
            <w:noWrap/>
            <w:vAlign w:val="bottom"/>
            <w:hideMark/>
          </w:tcPr>
          <w:p w:rsidR="00893941" w:rsidRPr="00FA50FC" w:rsidRDefault="00893941" w:rsidP="00893941">
            <w:r w:rsidRPr="00FA50FC">
              <w:t>Отпущено всего: в том числе</w:t>
            </w:r>
          </w:p>
        </w:tc>
        <w:tc>
          <w:tcPr>
            <w:tcW w:w="245" w:type="pct"/>
            <w:shd w:val="clear" w:color="auto" w:fill="auto"/>
            <w:noWrap/>
            <w:vAlign w:val="bottom"/>
            <w:hideMark/>
          </w:tcPr>
          <w:p w:rsidR="00893941" w:rsidRPr="00FA50FC" w:rsidRDefault="00893941" w:rsidP="00893941">
            <w:pPr>
              <w:jc w:val="center"/>
            </w:pPr>
            <w:r w:rsidRPr="00FA50FC">
              <w:t>м</w:t>
            </w:r>
            <w:r w:rsidRPr="00FA50FC">
              <w:rPr>
                <w:vertAlign w:val="superscript"/>
              </w:rPr>
              <w:t>3</w:t>
            </w:r>
          </w:p>
        </w:tc>
        <w:tc>
          <w:tcPr>
            <w:tcW w:w="404" w:type="pct"/>
            <w:shd w:val="clear" w:color="auto" w:fill="auto"/>
            <w:noWrap/>
            <w:vAlign w:val="bottom"/>
            <w:hideMark/>
          </w:tcPr>
          <w:p w:rsidR="00893941" w:rsidRPr="00FA50FC" w:rsidRDefault="00893941" w:rsidP="00893941">
            <w:pPr>
              <w:jc w:val="right"/>
              <w:rPr>
                <w:b/>
                <w:bCs/>
              </w:rPr>
            </w:pPr>
            <w:r w:rsidRPr="00FA50FC">
              <w:rPr>
                <w:b/>
                <w:bCs/>
              </w:rPr>
              <w:t>1 036 152</w:t>
            </w:r>
          </w:p>
        </w:tc>
        <w:tc>
          <w:tcPr>
            <w:tcW w:w="372" w:type="pct"/>
            <w:shd w:val="clear" w:color="auto" w:fill="auto"/>
            <w:noWrap/>
            <w:vAlign w:val="bottom"/>
            <w:hideMark/>
          </w:tcPr>
          <w:p w:rsidR="00893941" w:rsidRPr="00FA50FC" w:rsidRDefault="00893941" w:rsidP="00893941">
            <w:pPr>
              <w:jc w:val="right"/>
              <w:rPr>
                <w:b/>
                <w:bCs/>
              </w:rPr>
            </w:pPr>
            <w:r w:rsidRPr="00FA50FC">
              <w:rPr>
                <w:b/>
                <w:bCs/>
              </w:rPr>
              <w:t>336 887</w:t>
            </w:r>
          </w:p>
        </w:tc>
        <w:tc>
          <w:tcPr>
            <w:tcW w:w="372" w:type="pct"/>
            <w:shd w:val="clear" w:color="auto" w:fill="auto"/>
            <w:noWrap/>
            <w:vAlign w:val="bottom"/>
            <w:hideMark/>
          </w:tcPr>
          <w:p w:rsidR="00893941" w:rsidRPr="00FA50FC" w:rsidRDefault="00893941" w:rsidP="00893941">
            <w:pPr>
              <w:jc w:val="right"/>
              <w:rPr>
                <w:b/>
                <w:bCs/>
              </w:rPr>
            </w:pPr>
            <w:r w:rsidRPr="00FA50FC">
              <w:rPr>
                <w:b/>
                <w:bCs/>
              </w:rPr>
              <w:t>317 936</w:t>
            </w:r>
          </w:p>
        </w:tc>
        <w:tc>
          <w:tcPr>
            <w:tcW w:w="372" w:type="pct"/>
            <w:shd w:val="clear" w:color="auto" w:fill="auto"/>
            <w:noWrap/>
            <w:vAlign w:val="bottom"/>
            <w:hideMark/>
          </w:tcPr>
          <w:p w:rsidR="00893941" w:rsidRPr="00FA50FC" w:rsidRDefault="00893941" w:rsidP="00893941">
            <w:pPr>
              <w:jc w:val="right"/>
              <w:rPr>
                <w:b/>
                <w:bCs/>
              </w:rPr>
            </w:pPr>
            <w:r w:rsidRPr="00FA50FC">
              <w:rPr>
                <w:b/>
                <w:bCs/>
              </w:rPr>
              <w:t>285 411</w:t>
            </w:r>
          </w:p>
        </w:tc>
        <w:tc>
          <w:tcPr>
            <w:tcW w:w="343" w:type="pct"/>
            <w:shd w:val="clear" w:color="auto" w:fill="auto"/>
            <w:noWrap/>
            <w:vAlign w:val="bottom"/>
            <w:hideMark/>
          </w:tcPr>
          <w:p w:rsidR="00893941" w:rsidRPr="00FA50FC" w:rsidRDefault="00893941" w:rsidP="00893941">
            <w:pPr>
              <w:jc w:val="right"/>
              <w:rPr>
                <w:b/>
                <w:bCs/>
              </w:rPr>
            </w:pPr>
            <w:r w:rsidRPr="00FA50FC">
              <w:rPr>
                <w:b/>
                <w:bCs/>
              </w:rPr>
              <w:t>6 737</w:t>
            </w:r>
          </w:p>
        </w:tc>
        <w:tc>
          <w:tcPr>
            <w:tcW w:w="358" w:type="pct"/>
            <w:shd w:val="clear" w:color="auto" w:fill="auto"/>
            <w:noWrap/>
            <w:vAlign w:val="bottom"/>
            <w:hideMark/>
          </w:tcPr>
          <w:p w:rsidR="00893941" w:rsidRPr="00FA50FC" w:rsidRDefault="00893941" w:rsidP="00893941">
            <w:pPr>
              <w:jc w:val="right"/>
              <w:rPr>
                <w:b/>
                <w:bCs/>
              </w:rPr>
            </w:pPr>
            <w:r w:rsidRPr="00FA50FC">
              <w:rPr>
                <w:b/>
                <w:bCs/>
              </w:rPr>
              <w:t>88 573</w:t>
            </w:r>
          </w:p>
        </w:tc>
        <w:tc>
          <w:tcPr>
            <w:tcW w:w="358" w:type="pct"/>
            <w:shd w:val="clear" w:color="auto" w:fill="auto"/>
            <w:noWrap/>
            <w:vAlign w:val="bottom"/>
            <w:hideMark/>
          </w:tcPr>
          <w:p w:rsidR="00893941" w:rsidRPr="00FA50FC" w:rsidRDefault="00893941" w:rsidP="00893941">
            <w:pPr>
              <w:jc w:val="right"/>
              <w:rPr>
                <w:b/>
                <w:bCs/>
              </w:rPr>
            </w:pPr>
            <w:r w:rsidRPr="00FA50FC">
              <w:rPr>
                <w:b/>
                <w:bCs/>
              </w:rPr>
              <w:t>0</w:t>
            </w:r>
          </w:p>
        </w:tc>
        <w:tc>
          <w:tcPr>
            <w:tcW w:w="271" w:type="pct"/>
            <w:shd w:val="clear" w:color="auto" w:fill="auto"/>
            <w:noWrap/>
            <w:vAlign w:val="bottom"/>
            <w:hideMark/>
          </w:tcPr>
          <w:p w:rsidR="00893941" w:rsidRPr="00FA50FC" w:rsidRDefault="00893941" w:rsidP="00893941">
            <w:pPr>
              <w:jc w:val="right"/>
              <w:rPr>
                <w:b/>
                <w:bCs/>
              </w:rPr>
            </w:pPr>
            <w:r w:rsidRPr="00FA50FC">
              <w:rPr>
                <w:b/>
                <w:bCs/>
              </w:rPr>
              <w:t>78</w:t>
            </w:r>
          </w:p>
        </w:tc>
        <w:tc>
          <w:tcPr>
            <w:tcW w:w="323" w:type="pct"/>
            <w:shd w:val="clear" w:color="auto" w:fill="auto"/>
            <w:noWrap/>
            <w:vAlign w:val="bottom"/>
            <w:hideMark/>
          </w:tcPr>
          <w:p w:rsidR="00893941" w:rsidRPr="00FA50FC" w:rsidRDefault="00893941" w:rsidP="00893941">
            <w:pPr>
              <w:jc w:val="right"/>
              <w:rPr>
                <w:b/>
                <w:bCs/>
              </w:rPr>
            </w:pPr>
            <w:r w:rsidRPr="00FA50FC">
              <w:rPr>
                <w:b/>
                <w:bCs/>
              </w:rPr>
              <w:t>249</w:t>
            </w:r>
          </w:p>
        </w:tc>
        <w:tc>
          <w:tcPr>
            <w:tcW w:w="270" w:type="pct"/>
            <w:shd w:val="clear" w:color="auto" w:fill="auto"/>
            <w:noWrap/>
            <w:vAlign w:val="bottom"/>
            <w:hideMark/>
          </w:tcPr>
          <w:p w:rsidR="00893941" w:rsidRPr="00FA50FC" w:rsidRDefault="00893941" w:rsidP="00893941">
            <w:pPr>
              <w:jc w:val="right"/>
              <w:rPr>
                <w:b/>
                <w:bCs/>
              </w:rPr>
            </w:pPr>
            <w:r w:rsidRPr="00FA50FC">
              <w:rPr>
                <w:b/>
                <w:bCs/>
              </w:rPr>
              <w:t>281</w:t>
            </w:r>
          </w:p>
        </w:tc>
      </w:tr>
      <w:tr w:rsidR="00893941" w:rsidRPr="00FA50FC" w:rsidTr="00893941">
        <w:trPr>
          <w:trHeight w:val="528"/>
        </w:trPr>
        <w:tc>
          <w:tcPr>
            <w:tcW w:w="212" w:type="pct"/>
            <w:shd w:val="clear" w:color="auto" w:fill="auto"/>
            <w:noWrap/>
            <w:vAlign w:val="bottom"/>
            <w:hideMark/>
          </w:tcPr>
          <w:p w:rsidR="00893941" w:rsidRPr="00FA50FC" w:rsidRDefault="00893941" w:rsidP="00893941">
            <w:r w:rsidRPr="00FA50FC">
              <w:t>2.</w:t>
            </w:r>
          </w:p>
        </w:tc>
        <w:tc>
          <w:tcPr>
            <w:tcW w:w="1100" w:type="pct"/>
            <w:shd w:val="clear" w:color="auto" w:fill="auto"/>
            <w:vAlign w:val="bottom"/>
            <w:hideMark/>
          </w:tcPr>
          <w:p w:rsidR="00893941" w:rsidRPr="00FA50FC" w:rsidRDefault="00893941" w:rsidP="00893941">
            <w:r w:rsidRPr="00FA50FC">
              <w:t>Участок холодного водоснабжения цех №4</w:t>
            </w:r>
          </w:p>
        </w:tc>
        <w:tc>
          <w:tcPr>
            <w:tcW w:w="245" w:type="pct"/>
            <w:shd w:val="clear" w:color="auto" w:fill="auto"/>
            <w:noWrap/>
            <w:vAlign w:val="bottom"/>
            <w:hideMark/>
          </w:tcPr>
          <w:p w:rsidR="00893941" w:rsidRPr="00FA50FC" w:rsidRDefault="00893941" w:rsidP="00893941">
            <w:pPr>
              <w:jc w:val="center"/>
            </w:pPr>
            <w:r w:rsidRPr="00FA50FC">
              <w:t>м</w:t>
            </w:r>
            <w:r w:rsidRPr="00FA50FC">
              <w:rPr>
                <w:vertAlign w:val="superscript"/>
              </w:rPr>
              <w:t>3</w:t>
            </w:r>
          </w:p>
        </w:tc>
        <w:tc>
          <w:tcPr>
            <w:tcW w:w="404" w:type="pct"/>
            <w:shd w:val="clear" w:color="auto" w:fill="auto"/>
            <w:noWrap/>
            <w:vAlign w:val="bottom"/>
            <w:hideMark/>
          </w:tcPr>
          <w:p w:rsidR="00893941" w:rsidRPr="00FA50FC" w:rsidRDefault="00893941" w:rsidP="00893941">
            <w:pPr>
              <w:rPr>
                <w:b/>
                <w:bCs/>
              </w:rPr>
            </w:pPr>
            <w:r w:rsidRPr="00FA50FC">
              <w:rPr>
                <w:b/>
                <w:bCs/>
              </w:rPr>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43"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noWrap/>
            <w:vAlign w:val="bottom"/>
            <w:hideMark/>
          </w:tcPr>
          <w:p w:rsidR="00893941" w:rsidRPr="00FA50FC" w:rsidRDefault="00893941" w:rsidP="00893941">
            <w:r w:rsidRPr="00FA50FC">
              <w:t> </w:t>
            </w:r>
          </w:p>
        </w:tc>
        <w:tc>
          <w:tcPr>
            <w:tcW w:w="323" w:type="pct"/>
            <w:shd w:val="clear" w:color="auto" w:fill="auto"/>
            <w:noWrap/>
            <w:vAlign w:val="bottom"/>
            <w:hideMark/>
          </w:tcPr>
          <w:p w:rsidR="00893941" w:rsidRPr="00FA50FC" w:rsidRDefault="00893941" w:rsidP="00893941">
            <w:r w:rsidRPr="00FA50FC">
              <w:t> </w:t>
            </w:r>
          </w:p>
        </w:tc>
        <w:tc>
          <w:tcPr>
            <w:tcW w:w="270" w:type="pct"/>
            <w:shd w:val="clear" w:color="auto" w:fill="auto"/>
            <w:noWrap/>
            <w:vAlign w:val="bottom"/>
            <w:hideMark/>
          </w:tcPr>
          <w:p w:rsidR="00893941" w:rsidRPr="00FA50FC" w:rsidRDefault="00893941" w:rsidP="00893941">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 </w:t>
            </w:r>
          </w:p>
        </w:tc>
        <w:tc>
          <w:tcPr>
            <w:tcW w:w="1100" w:type="pct"/>
            <w:shd w:val="clear" w:color="auto" w:fill="auto"/>
            <w:noWrap/>
            <w:vAlign w:val="bottom"/>
            <w:hideMark/>
          </w:tcPr>
          <w:p w:rsidR="00893941" w:rsidRPr="00FA50FC" w:rsidRDefault="00893941" w:rsidP="00893941">
            <w:r w:rsidRPr="00FA50FC">
              <w:t> </w:t>
            </w:r>
          </w:p>
        </w:tc>
        <w:tc>
          <w:tcPr>
            <w:tcW w:w="245" w:type="pct"/>
            <w:shd w:val="clear" w:color="auto" w:fill="auto"/>
            <w:noWrap/>
            <w:vAlign w:val="bottom"/>
            <w:hideMark/>
          </w:tcPr>
          <w:p w:rsidR="00893941" w:rsidRPr="00FA50FC" w:rsidRDefault="00893941" w:rsidP="00893941">
            <w:pPr>
              <w:jc w:val="center"/>
            </w:pPr>
          </w:p>
        </w:tc>
        <w:tc>
          <w:tcPr>
            <w:tcW w:w="404" w:type="pct"/>
            <w:shd w:val="clear" w:color="auto" w:fill="auto"/>
            <w:noWrap/>
            <w:vAlign w:val="bottom"/>
            <w:hideMark/>
          </w:tcPr>
          <w:p w:rsidR="00893941" w:rsidRPr="00FA50FC" w:rsidRDefault="00893941" w:rsidP="00893941">
            <w:pPr>
              <w:rPr>
                <w:b/>
                <w:bCs/>
              </w:rPr>
            </w:pPr>
            <w:r w:rsidRPr="00FA50FC">
              <w:rPr>
                <w:b/>
                <w:bCs/>
              </w:rPr>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43"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noWrap/>
            <w:vAlign w:val="bottom"/>
            <w:hideMark/>
          </w:tcPr>
          <w:p w:rsidR="00893941" w:rsidRPr="00FA50FC" w:rsidRDefault="00893941" w:rsidP="00893941">
            <w:r w:rsidRPr="00FA50FC">
              <w:t> </w:t>
            </w:r>
          </w:p>
        </w:tc>
        <w:tc>
          <w:tcPr>
            <w:tcW w:w="323" w:type="pct"/>
            <w:shd w:val="clear" w:color="auto" w:fill="auto"/>
            <w:noWrap/>
            <w:vAlign w:val="bottom"/>
            <w:hideMark/>
          </w:tcPr>
          <w:p w:rsidR="00893941" w:rsidRPr="00FA50FC" w:rsidRDefault="00893941" w:rsidP="00893941">
            <w:r w:rsidRPr="00FA50FC">
              <w:t> </w:t>
            </w:r>
          </w:p>
        </w:tc>
        <w:tc>
          <w:tcPr>
            <w:tcW w:w="270" w:type="pct"/>
            <w:shd w:val="clear" w:color="auto" w:fill="auto"/>
            <w:noWrap/>
            <w:vAlign w:val="bottom"/>
            <w:hideMark/>
          </w:tcPr>
          <w:p w:rsidR="00893941" w:rsidRPr="00FA50FC" w:rsidRDefault="00893941" w:rsidP="00893941">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4.</w:t>
            </w:r>
          </w:p>
        </w:tc>
        <w:tc>
          <w:tcPr>
            <w:tcW w:w="1100" w:type="pct"/>
            <w:shd w:val="clear" w:color="auto" w:fill="auto"/>
            <w:noWrap/>
            <w:vAlign w:val="bottom"/>
            <w:hideMark/>
          </w:tcPr>
          <w:p w:rsidR="00893941" w:rsidRPr="00FA50FC" w:rsidRDefault="00893941" w:rsidP="00893941">
            <w:r w:rsidRPr="00FA50FC">
              <w:t>Отвод и очистка стоков цех №3</w:t>
            </w:r>
          </w:p>
        </w:tc>
        <w:tc>
          <w:tcPr>
            <w:tcW w:w="245" w:type="pct"/>
            <w:shd w:val="clear" w:color="auto" w:fill="auto"/>
            <w:noWrap/>
            <w:vAlign w:val="bottom"/>
            <w:hideMark/>
          </w:tcPr>
          <w:p w:rsidR="00893941" w:rsidRPr="00FA50FC" w:rsidRDefault="00893941" w:rsidP="00893941">
            <w:pPr>
              <w:jc w:val="center"/>
            </w:pPr>
            <w:r w:rsidRPr="00FA50FC">
              <w:t>м</w:t>
            </w:r>
            <w:r w:rsidRPr="00FA50FC">
              <w:rPr>
                <w:vertAlign w:val="superscript"/>
              </w:rPr>
              <w:t>3</w:t>
            </w:r>
          </w:p>
        </w:tc>
        <w:tc>
          <w:tcPr>
            <w:tcW w:w="404" w:type="pct"/>
            <w:shd w:val="clear" w:color="auto" w:fill="auto"/>
            <w:noWrap/>
            <w:vAlign w:val="bottom"/>
            <w:hideMark/>
          </w:tcPr>
          <w:p w:rsidR="00893941" w:rsidRPr="00FA50FC" w:rsidRDefault="00893941" w:rsidP="00893941">
            <w:pPr>
              <w:jc w:val="right"/>
              <w:rPr>
                <w:b/>
                <w:bCs/>
              </w:rPr>
            </w:pPr>
            <w:r w:rsidRPr="00FA50FC">
              <w:rPr>
                <w:b/>
                <w:bCs/>
              </w:rPr>
              <w:t>88 573</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43"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pPr>
              <w:jc w:val="right"/>
            </w:pPr>
            <w:r w:rsidRPr="00FA50FC">
              <w:t>88 573</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noWrap/>
            <w:vAlign w:val="bottom"/>
            <w:hideMark/>
          </w:tcPr>
          <w:p w:rsidR="00893941" w:rsidRPr="00FA50FC" w:rsidRDefault="00893941" w:rsidP="00893941">
            <w:r w:rsidRPr="00FA50FC">
              <w:t> </w:t>
            </w:r>
          </w:p>
        </w:tc>
        <w:tc>
          <w:tcPr>
            <w:tcW w:w="323" w:type="pct"/>
            <w:shd w:val="clear" w:color="auto" w:fill="auto"/>
            <w:noWrap/>
            <w:vAlign w:val="bottom"/>
            <w:hideMark/>
          </w:tcPr>
          <w:p w:rsidR="00893941" w:rsidRPr="00FA50FC" w:rsidRDefault="00893941" w:rsidP="00893941">
            <w:r w:rsidRPr="00FA50FC">
              <w:t> </w:t>
            </w:r>
          </w:p>
        </w:tc>
        <w:tc>
          <w:tcPr>
            <w:tcW w:w="270" w:type="pct"/>
            <w:shd w:val="clear" w:color="auto" w:fill="auto"/>
            <w:noWrap/>
            <w:vAlign w:val="bottom"/>
            <w:hideMark/>
          </w:tcPr>
          <w:p w:rsidR="00893941" w:rsidRPr="00FA50FC" w:rsidRDefault="00893941" w:rsidP="00893941">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 </w:t>
            </w:r>
          </w:p>
        </w:tc>
        <w:tc>
          <w:tcPr>
            <w:tcW w:w="1100" w:type="pct"/>
            <w:shd w:val="clear" w:color="auto" w:fill="auto"/>
            <w:noWrap/>
            <w:vAlign w:val="bottom"/>
            <w:hideMark/>
          </w:tcPr>
          <w:p w:rsidR="00893941" w:rsidRPr="00FA50FC" w:rsidRDefault="00893941" w:rsidP="00893941">
            <w:r w:rsidRPr="00FA50FC">
              <w:t> </w:t>
            </w:r>
          </w:p>
        </w:tc>
        <w:tc>
          <w:tcPr>
            <w:tcW w:w="245" w:type="pct"/>
            <w:shd w:val="clear" w:color="auto" w:fill="auto"/>
            <w:noWrap/>
            <w:vAlign w:val="bottom"/>
            <w:hideMark/>
          </w:tcPr>
          <w:p w:rsidR="00893941" w:rsidRPr="00FA50FC" w:rsidRDefault="00893941" w:rsidP="00893941">
            <w:pPr>
              <w:jc w:val="center"/>
            </w:pPr>
          </w:p>
        </w:tc>
        <w:tc>
          <w:tcPr>
            <w:tcW w:w="404" w:type="pct"/>
            <w:shd w:val="clear" w:color="auto" w:fill="auto"/>
            <w:noWrap/>
            <w:vAlign w:val="bottom"/>
            <w:hideMark/>
          </w:tcPr>
          <w:p w:rsidR="00893941" w:rsidRPr="00FA50FC" w:rsidRDefault="00893941" w:rsidP="00893941">
            <w:pPr>
              <w:rPr>
                <w:b/>
                <w:bCs/>
              </w:rPr>
            </w:pPr>
            <w:r w:rsidRPr="00FA50FC">
              <w:rPr>
                <w:b/>
                <w:bCs/>
              </w:rPr>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43"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noWrap/>
            <w:vAlign w:val="bottom"/>
            <w:hideMark/>
          </w:tcPr>
          <w:p w:rsidR="00893941" w:rsidRPr="00FA50FC" w:rsidRDefault="00893941" w:rsidP="00893941">
            <w:r w:rsidRPr="00FA50FC">
              <w:t> </w:t>
            </w:r>
          </w:p>
        </w:tc>
        <w:tc>
          <w:tcPr>
            <w:tcW w:w="323" w:type="pct"/>
            <w:shd w:val="clear" w:color="auto" w:fill="auto"/>
            <w:noWrap/>
            <w:vAlign w:val="bottom"/>
            <w:hideMark/>
          </w:tcPr>
          <w:p w:rsidR="00893941" w:rsidRPr="00FA50FC" w:rsidRDefault="00893941" w:rsidP="00893941">
            <w:r w:rsidRPr="00FA50FC">
              <w:t> </w:t>
            </w:r>
          </w:p>
        </w:tc>
        <w:tc>
          <w:tcPr>
            <w:tcW w:w="270" w:type="pct"/>
            <w:shd w:val="clear" w:color="auto" w:fill="auto"/>
            <w:noWrap/>
            <w:vAlign w:val="bottom"/>
            <w:hideMark/>
          </w:tcPr>
          <w:p w:rsidR="00893941" w:rsidRPr="00FA50FC" w:rsidRDefault="00893941" w:rsidP="00893941">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5.</w:t>
            </w:r>
          </w:p>
        </w:tc>
        <w:tc>
          <w:tcPr>
            <w:tcW w:w="1100" w:type="pct"/>
            <w:shd w:val="clear" w:color="auto" w:fill="auto"/>
            <w:noWrap/>
            <w:vAlign w:val="bottom"/>
            <w:hideMark/>
          </w:tcPr>
          <w:p w:rsidR="00893941" w:rsidRPr="00FA50FC" w:rsidRDefault="00893941" w:rsidP="00893941">
            <w:r w:rsidRPr="00FA50FC">
              <w:t>Теплоснабжение цех №1</w:t>
            </w:r>
          </w:p>
        </w:tc>
        <w:tc>
          <w:tcPr>
            <w:tcW w:w="245" w:type="pct"/>
            <w:shd w:val="clear" w:color="auto" w:fill="auto"/>
            <w:noWrap/>
            <w:vAlign w:val="bottom"/>
            <w:hideMark/>
          </w:tcPr>
          <w:p w:rsidR="00893941" w:rsidRPr="00FA50FC" w:rsidRDefault="00893941" w:rsidP="00893941">
            <w:pPr>
              <w:jc w:val="center"/>
            </w:pPr>
            <w:r w:rsidRPr="00FA50FC">
              <w:t>м</w:t>
            </w:r>
            <w:r w:rsidRPr="00FA50FC">
              <w:rPr>
                <w:vertAlign w:val="superscript"/>
              </w:rPr>
              <w:t>3</w:t>
            </w:r>
          </w:p>
        </w:tc>
        <w:tc>
          <w:tcPr>
            <w:tcW w:w="404" w:type="pct"/>
            <w:shd w:val="clear" w:color="auto" w:fill="auto"/>
            <w:noWrap/>
            <w:vAlign w:val="bottom"/>
            <w:hideMark/>
          </w:tcPr>
          <w:p w:rsidR="00893941" w:rsidRPr="00FA50FC" w:rsidRDefault="00893941" w:rsidP="00893941">
            <w:pPr>
              <w:jc w:val="right"/>
              <w:rPr>
                <w:b/>
                <w:bCs/>
              </w:rPr>
            </w:pPr>
            <w:r w:rsidRPr="00FA50FC">
              <w:rPr>
                <w:b/>
                <w:bCs/>
              </w:rPr>
              <w:t>946 971</w:t>
            </w:r>
          </w:p>
        </w:tc>
        <w:tc>
          <w:tcPr>
            <w:tcW w:w="372" w:type="pct"/>
            <w:shd w:val="clear" w:color="auto" w:fill="auto"/>
            <w:noWrap/>
            <w:vAlign w:val="bottom"/>
            <w:hideMark/>
          </w:tcPr>
          <w:p w:rsidR="00893941" w:rsidRPr="00FA50FC" w:rsidRDefault="00893941" w:rsidP="00893941">
            <w:pPr>
              <w:jc w:val="right"/>
            </w:pPr>
            <w:r w:rsidRPr="00FA50FC">
              <w:t>336 887</w:t>
            </w:r>
          </w:p>
        </w:tc>
        <w:tc>
          <w:tcPr>
            <w:tcW w:w="372" w:type="pct"/>
            <w:shd w:val="clear" w:color="auto" w:fill="auto"/>
            <w:noWrap/>
            <w:vAlign w:val="bottom"/>
            <w:hideMark/>
          </w:tcPr>
          <w:p w:rsidR="00893941" w:rsidRPr="00FA50FC" w:rsidRDefault="00893941" w:rsidP="00893941">
            <w:pPr>
              <w:jc w:val="right"/>
            </w:pPr>
            <w:r w:rsidRPr="00FA50FC">
              <w:t>317 936</w:t>
            </w:r>
          </w:p>
        </w:tc>
        <w:tc>
          <w:tcPr>
            <w:tcW w:w="372" w:type="pct"/>
            <w:shd w:val="clear" w:color="auto" w:fill="auto"/>
            <w:noWrap/>
            <w:vAlign w:val="bottom"/>
            <w:hideMark/>
          </w:tcPr>
          <w:p w:rsidR="00893941" w:rsidRPr="00FA50FC" w:rsidRDefault="00893941" w:rsidP="00893941">
            <w:pPr>
              <w:jc w:val="right"/>
            </w:pPr>
            <w:r w:rsidRPr="00FA50FC">
              <w:t>285 411</w:t>
            </w:r>
          </w:p>
        </w:tc>
        <w:tc>
          <w:tcPr>
            <w:tcW w:w="343" w:type="pct"/>
            <w:shd w:val="clear" w:color="auto" w:fill="auto"/>
            <w:noWrap/>
            <w:vAlign w:val="bottom"/>
            <w:hideMark/>
          </w:tcPr>
          <w:p w:rsidR="00893941" w:rsidRPr="00FA50FC" w:rsidRDefault="00893941" w:rsidP="00893941">
            <w:pPr>
              <w:jc w:val="right"/>
            </w:pPr>
            <w:r w:rsidRPr="00FA50FC">
              <w:t>6 737</w:t>
            </w:r>
          </w:p>
        </w:tc>
        <w:tc>
          <w:tcPr>
            <w:tcW w:w="358" w:type="pct"/>
            <w:shd w:val="clear" w:color="auto" w:fill="auto"/>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vAlign w:val="bottom"/>
            <w:hideMark/>
          </w:tcPr>
          <w:p w:rsidR="00893941" w:rsidRPr="00FA50FC" w:rsidRDefault="00893941" w:rsidP="00893941">
            <w:r w:rsidRPr="00FA50FC">
              <w:t> </w:t>
            </w:r>
          </w:p>
        </w:tc>
        <w:tc>
          <w:tcPr>
            <w:tcW w:w="323" w:type="pct"/>
            <w:shd w:val="clear" w:color="auto" w:fill="auto"/>
            <w:vAlign w:val="bottom"/>
            <w:hideMark/>
          </w:tcPr>
          <w:p w:rsidR="00893941" w:rsidRPr="00FA50FC" w:rsidRDefault="00893941" w:rsidP="00893941">
            <w:r w:rsidRPr="00FA50FC">
              <w:t> </w:t>
            </w:r>
          </w:p>
        </w:tc>
        <w:tc>
          <w:tcPr>
            <w:tcW w:w="270" w:type="pct"/>
            <w:shd w:val="clear" w:color="auto" w:fill="auto"/>
            <w:vAlign w:val="bottom"/>
            <w:hideMark/>
          </w:tcPr>
          <w:p w:rsidR="00893941" w:rsidRPr="00FA50FC" w:rsidRDefault="00893941" w:rsidP="00893941">
            <w:r w:rsidRPr="00FA50FC">
              <w:t> </w:t>
            </w:r>
          </w:p>
        </w:tc>
      </w:tr>
      <w:tr w:rsidR="00893941" w:rsidRPr="00FA50FC" w:rsidTr="00893941">
        <w:trPr>
          <w:trHeight w:val="264"/>
        </w:trPr>
        <w:tc>
          <w:tcPr>
            <w:tcW w:w="212" w:type="pct"/>
            <w:shd w:val="clear" w:color="auto" w:fill="auto"/>
            <w:noWrap/>
            <w:vAlign w:val="bottom"/>
            <w:hideMark/>
          </w:tcPr>
          <w:p w:rsidR="00893941" w:rsidRPr="00FA50FC" w:rsidRDefault="00893941" w:rsidP="00893941">
            <w:r w:rsidRPr="00FA50FC">
              <w:t> </w:t>
            </w:r>
          </w:p>
        </w:tc>
        <w:tc>
          <w:tcPr>
            <w:tcW w:w="1100" w:type="pct"/>
            <w:shd w:val="clear" w:color="auto" w:fill="auto"/>
            <w:noWrap/>
            <w:vAlign w:val="bottom"/>
            <w:hideMark/>
          </w:tcPr>
          <w:p w:rsidR="00893941" w:rsidRPr="00FA50FC" w:rsidRDefault="00893941" w:rsidP="00893941">
            <w:r w:rsidRPr="00FA50FC">
              <w:t> </w:t>
            </w:r>
          </w:p>
        </w:tc>
        <w:tc>
          <w:tcPr>
            <w:tcW w:w="245" w:type="pct"/>
            <w:shd w:val="clear" w:color="auto" w:fill="auto"/>
            <w:noWrap/>
            <w:vAlign w:val="bottom"/>
            <w:hideMark/>
          </w:tcPr>
          <w:p w:rsidR="00893941" w:rsidRPr="00FA50FC" w:rsidRDefault="00893941" w:rsidP="00893941">
            <w:pPr>
              <w:jc w:val="center"/>
            </w:pPr>
          </w:p>
        </w:tc>
        <w:tc>
          <w:tcPr>
            <w:tcW w:w="404" w:type="pct"/>
            <w:shd w:val="clear" w:color="auto" w:fill="auto"/>
            <w:noWrap/>
            <w:vAlign w:val="bottom"/>
            <w:hideMark/>
          </w:tcPr>
          <w:p w:rsidR="00893941" w:rsidRPr="00FA50FC" w:rsidRDefault="00893941" w:rsidP="00893941">
            <w:pPr>
              <w:rPr>
                <w:b/>
                <w:bCs/>
              </w:rPr>
            </w:pPr>
            <w:r w:rsidRPr="00FA50FC">
              <w:rPr>
                <w:b/>
                <w:bCs/>
              </w:rPr>
              <w:t> </w:t>
            </w:r>
          </w:p>
        </w:tc>
        <w:tc>
          <w:tcPr>
            <w:tcW w:w="372" w:type="pct"/>
            <w:shd w:val="clear" w:color="auto" w:fill="auto"/>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vAlign w:val="bottom"/>
            <w:hideMark/>
          </w:tcPr>
          <w:p w:rsidR="00893941" w:rsidRPr="00FA50FC" w:rsidRDefault="00893941" w:rsidP="00893941">
            <w:r w:rsidRPr="00FA50FC">
              <w:t> </w:t>
            </w:r>
          </w:p>
        </w:tc>
        <w:tc>
          <w:tcPr>
            <w:tcW w:w="343" w:type="pct"/>
            <w:shd w:val="clear" w:color="auto" w:fill="auto"/>
            <w:vAlign w:val="bottom"/>
            <w:hideMark/>
          </w:tcPr>
          <w:p w:rsidR="00893941" w:rsidRPr="00FA50FC" w:rsidRDefault="00893941" w:rsidP="00893941">
            <w:r w:rsidRPr="00FA50FC">
              <w:t> </w:t>
            </w:r>
          </w:p>
        </w:tc>
        <w:tc>
          <w:tcPr>
            <w:tcW w:w="358" w:type="pct"/>
            <w:shd w:val="clear" w:color="auto" w:fill="auto"/>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vAlign w:val="bottom"/>
            <w:hideMark/>
          </w:tcPr>
          <w:p w:rsidR="00893941" w:rsidRPr="00FA50FC" w:rsidRDefault="00893941" w:rsidP="00893941">
            <w:r w:rsidRPr="00FA50FC">
              <w:t> </w:t>
            </w:r>
          </w:p>
        </w:tc>
        <w:tc>
          <w:tcPr>
            <w:tcW w:w="323" w:type="pct"/>
            <w:shd w:val="clear" w:color="auto" w:fill="auto"/>
            <w:vAlign w:val="bottom"/>
            <w:hideMark/>
          </w:tcPr>
          <w:p w:rsidR="00893941" w:rsidRPr="00FA50FC" w:rsidRDefault="00893941" w:rsidP="00893941">
            <w:r w:rsidRPr="00FA50FC">
              <w:t> </w:t>
            </w:r>
          </w:p>
        </w:tc>
        <w:tc>
          <w:tcPr>
            <w:tcW w:w="270" w:type="pct"/>
            <w:shd w:val="clear" w:color="auto" w:fill="auto"/>
            <w:vAlign w:val="bottom"/>
            <w:hideMark/>
          </w:tcPr>
          <w:p w:rsidR="00893941" w:rsidRPr="00FA50FC" w:rsidRDefault="00893941" w:rsidP="00893941">
            <w:r w:rsidRPr="00FA50FC">
              <w:t> </w:t>
            </w:r>
          </w:p>
        </w:tc>
      </w:tr>
      <w:tr w:rsidR="00893941" w:rsidRPr="00FA50FC" w:rsidTr="00893941">
        <w:trPr>
          <w:trHeight w:val="792"/>
        </w:trPr>
        <w:tc>
          <w:tcPr>
            <w:tcW w:w="212" w:type="pct"/>
            <w:shd w:val="clear" w:color="auto" w:fill="auto"/>
            <w:noWrap/>
            <w:vAlign w:val="bottom"/>
            <w:hideMark/>
          </w:tcPr>
          <w:p w:rsidR="00893941" w:rsidRPr="00FA50FC" w:rsidRDefault="00893941" w:rsidP="00893941">
            <w:r w:rsidRPr="00FA50FC">
              <w:t>7.</w:t>
            </w:r>
          </w:p>
        </w:tc>
        <w:tc>
          <w:tcPr>
            <w:tcW w:w="1100" w:type="pct"/>
            <w:shd w:val="clear" w:color="auto" w:fill="auto"/>
            <w:vAlign w:val="bottom"/>
            <w:hideMark/>
          </w:tcPr>
          <w:p w:rsidR="00893941" w:rsidRPr="00FA50FC" w:rsidRDefault="00893941" w:rsidP="00893941">
            <w:r w:rsidRPr="00FA50FC">
              <w:t>Общеэксплуотационные участки: в том числе АУП, РМЦ, лаборотория</w:t>
            </w:r>
          </w:p>
        </w:tc>
        <w:tc>
          <w:tcPr>
            <w:tcW w:w="245" w:type="pct"/>
            <w:shd w:val="clear" w:color="auto" w:fill="auto"/>
            <w:noWrap/>
            <w:vAlign w:val="bottom"/>
            <w:hideMark/>
          </w:tcPr>
          <w:p w:rsidR="00893941" w:rsidRPr="00FA50FC" w:rsidRDefault="00893941" w:rsidP="00893941">
            <w:pPr>
              <w:jc w:val="center"/>
            </w:pPr>
            <w:r w:rsidRPr="00FA50FC">
              <w:t>м</w:t>
            </w:r>
            <w:r w:rsidRPr="00FA50FC">
              <w:rPr>
                <w:vertAlign w:val="superscript"/>
              </w:rPr>
              <w:t>3</w:t>
            </w:r>
          </w:p>
        </w:tc>
        <w:tc>
          <w:tcPr>
            <w:tcW w:w="404" w:type="pct"/>
            <w:shd w:val="clear" w:color="auto" w:fill="auto"/>
            <w:noWrap/>
            <w:vAlign w:val="bottom"/>
            <w:hideMark/>
          </w:tcPr>
          <w:p w:rsidR="00893941" w:rsidRPr="00FA50FC" w:rsidRDefault="00893941" w:rsidP="00893941">
            <w:pPr>
              <w:jc w:val="right"/>
              <w:rPr>
                <w:b/>
                <w:bCs/>
              </w:rPr>
            </w:pPr>
            <w:r w:rsidRPr="00FA50FC">
              <w:rPr>
                <w:b/>
                <w:bCs/>
              </w:rPr>
              <w:t>608</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72" w:type="pct"/>
            <w:shd w:val="clear" w:color="auto" w:fill="auto"/>
            <w:noWrap/>
            <w:vAlign w:val="bottom"/>
            <w:hideMark/>
          </w:tcPr>
          <w:p w:rsidR="00893941" w:rsidRPr="00FA50FC" w:rsidRDefault="00893941" w:rsidP="00893941">
            <w:r w:rsidRPr="00FA50FC">
              <w:t> </w:t>
            </w:r>
          </w:p>
        </w:tc>
        <w:tc>
          <w:tcPr>
            <w:tcW w:w="343"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358" w:type="pct"/>
            <w:shd w:val="clear" w:color="auto" w:fill="auto"/>
            <w:noWrap/>
            <w:vAlign w:val="bottom"/>
            <w:hideMark/>
          </w:tcPr>
          <w:p w:rsidR="00893941" w:rsidRPr="00FA50FC" w:rsidRDefault="00893941" w:rsidP="00893941">
            <w:r w:rsidRPr="00FA50FC">
              <w:t> </w:t>
            </w:r>
          </w:p>
        </w:tc>
        <w:tc>
          <w:tcPr>
            <w:tcW w:w="271" w:type="pct"/>
            <w:shd w:val="clear" w:color="auto" w:fill="auto"/>
            <w:noWrap/>
            <w:vAlign w:val="bottom"/>
            <w:hideMark/>
          </w:tcPr>
          <w:p w:rsidR="00893941" w:rsidRPr="00FA50FC" w:rsidRDefault="00893941" w:rsidP="00893941">
            <w:pPr>
              <w:jc w:val="right"/>
            </w:pPr>
            <w:r w:rsidRPr="00FA50FC">
              <w:t>78</w:t>
            </w:r>
          </w:p>
        </w:tc>
        <w:tc>
          <w:tcPr>
            <w:tcW w:w="323" w:type="pct"/>
            <w:shd w:val="clear" w:color="auto" w:fill="auto"/>
            <w:noWrap/>
            <w:vAlign w:val="bottom"/>
            <w:hideMark/>
          </w:tcPr>
          <w:p w:rsidR="00893941" w:rsidRPr="00FA50FC" w:rsidRDefault="00893941" w:rsidP="00893941">
            <w:pPr>
              <w:jc w:val="right"/>
            </w:pPr>
            <w:r w:rsidRPr="00FA50FC">
              <w:t>249</w:t>
            </w:r>
          </w:p>
        </w:tc>
        <w:tc>
          <w:tcPr>
            <w:tcW w:w="270" w:type="pct"/>
            <w:shd w:val="clear" w:color="auto" w:fill="auto"/>
            <w:noWrap/>
            <w:vAlign w:val="bottom"/>
            <w:hideMark/>
          </w:tcPr>
          <w:p w:rsidR="00893941" w:rsidRPr="00FA50FC" w:rsidRDefault="00893941" w:rsidP="00893941">
            <w:pPr>
              <w:jc w:val="right"/>
            </w:pPr>
            <w:r w:rsidRPr="00FA50FC">
              <w:t>281</w:t>
            </w:r>
          </w:p>
        </w:tc>
      </w:tr>
    </w:tbl>
    <w:p w:rsidR="00893941" w:rsidRDefault="00893941" w:rsidP="00893941">
      <w:pPr>
        <w:jc w:val="both"/>
        <w:rPr>
          <w:szCs w:val="28"/>
        </w:rPr>
      </w:pPr>
    </w:p>
    <w:p w:rsidR="00893941" w:rsidRDefault="00893941" w:rsidP="00893941">
      <w:pPr>
        <w:jc w:val="both"/>
        <w:rPr>
          <w:szCs w:val="28"/>
        </w:rPr>
        <w:sectPr w:rsidR="00893941" w:rsidSect="00893941">
          <w:pgSz w:w="16838" w:h="11906" w:orient="landscape"/>
          <w:pgMar w:top="850" w:right="1134" w:bottom="1701" w:left="1134" w:header="708" w:footer="708" w:gutter="0"/>
          <w:cols w:space="708"/>
          <w:titlePg/>
          <w:docGrid w:linePitch="381"/>
        </w:sectPr>
      </w:pPr>
    </w:p>
    <w:p w:rsidR="00893941" w:rsidRDefault="00893941" w:rsidP="00893941">
      <w:pPr>
        <w:jc w:val="both"/>
        <w:rPr>
          <w:szCs w:val="28"/>
        </w:rPr>
      </w:pPr>
      <w:r>
        <w:rPr>
          <w:szCs w:val="28"/>
        </w:rPr>
        <w:lastRenderedPageBreak/>
        <w:t xml:space="preserve">Таблица 12. </w:t>
      </w:r>
      <w:r w:rsidRPr="005B522A">
        <w:rPr>
          <w:szCs w:val="28"/>
        </w:rPr>
        <w:t>Структура</w:t>
      </w:r>
      <w:r>
        <w:rPr>
          <w:szCs w:val="28"/>
        </w:rPr>
        <w:t xml:space="preserve"> </w:t>
      </w:r>
      <w:r w:rsidRPr="005B522A">
        <w:rPr>
          <w:szCs w:val="28"/>
        </w:rPr>
        <w:t>полезного отпуска холодной воды</w:t>
      </w:r>
      <w:r>
        <w:rPr>
          <w:szCs w:val="28"/>
        </w:rPr>
        <w:t xml:space="preserve"> </w:t>
      </w:r>
      <w:r w:rsidRPr="00861735">
        <w:rPr>
          <w:szCs w:val="28"/>
        </w:rPr>
        <w:t>ЛГ МУП «</w:t>
      </w:r>
      <w:r>
        <w:rPr>
          <w:szCs w:val="28"/>
        </w:rPr>
        <w:t>УТВиВ» за 2013 год по приборам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597"/>
        <w:gridCol w:w="794"/>
        <w:gridCol w:w="2456"/>
        <w:gridCol w:w="2065"/>
      </w:tblGrid>
      <w:tr w:rsidR="00893941" w:rsidRPr="00FA50FC" w:rsidTr="00893941">
        <w:trPr>
          <w:trHeight w:val="312"/>
        </w:trPr>
        <w:tc>
          <w:tcPr>
            <w:tcW w:w="344" w:type="pct"/>
            <w:vMerge w:val="restart"/>
            <w:shd w:val="clear" w:color="auto" w:fill="auto"/>
            <w:noWrap/>
            <w:vAlign w:val="bottom"/>
            <w:hideMark/>
          </w:tcPr>
          <w:p w:rsidR="00893941" w:rsidRPr="00FA50FC" w:rsidRDefault="00893941" w:rsidP="00893941">
            <w:pPr>
              <w:rPr>
                <w:b/>
                <w:bCs/>
              </w:rPr>
            </w:pPr>
            <w:r w:rsidRPr="00FA50FC">
              <w:rPr>
                <w:b/>
                <w:bCs/>
              </w:rPr>
              <w:t> </w:t>
            </w:r>
          </w:p>
          <w:p w:rsidR="00893941" w:rsidRPr="00FA50FC" w:rsidRDefault="00893941" w:rsidP="00893941">
            <w:pPr>
              <w:jc w:val="center"/>
            </w:pPr>
            <w:r w:rsidRPr="00FA50FC">
              <w:t>№</w:t>
            </w:r>
          </w:p>
          <w:p w:rsidR="00893941" w:rsidRPr="00FA50FC" w:rsidRDefault="00893941" w:rsidP="00893941">
            <w:pPr>
              <w:jc w:val="center"/>
              <w:rPr>
                <w:b/>
                <w:bCs/>
              </w:rPr>
            </w:pPr>
            <w:r w:rsidRPr="00FA50FC">
              <w:t>п/п</w:t>
            </w:r>
          </w:p>
        </w:tc>
        <w:tc>
          <w:tcPr>
            <w:tcW w:w="1879" w:type="pct"/>
            <w:vMerge w:val="restar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Показатели</w:t>
            </w:r>
          </w:p>
          <w:p w:rsidR="00893941" w:rsidRPr="00FA50FC" w:rsidRDefault="00893941" w:rsidP="00893941">
            <w:pPr>
              <w:jc w:val="center"/>
            </w:pPr>
            <w:r w:rsidRPr="00FA50FC">
              <w:t> </w:t>
            </w:r>
          </w:p>
        </w:tc>
        <w:tc>
          <w:tcPr>
            <w:tcW w:w="415" w:type="pct"/>
            <w:vMerge w:val="restart"/>
            <w:shd w:val="clear" w:color="auto" w:fill="auto"/>
            <w:noWrap/>
            <w:vAlign w:val="bottom"/>
            <w:hideMark/>
          </w:tcPr>
          <w:p w:rsidR="00893941" w:rsidRPr="00FA50FC" w:rsidRDefault="00893941" w:rsidP="00893941">
            <w:r w:rsidRPr="00FA50FC">
              <w:t> </w:t>
            </w:r>
          </w:p>
          <w:p w:rsidR="00893941" w:rsidRPr="00FA50FC" w:rsidRDefault="00893941" w:rsidP="00893941">
            <w:pPr>
              <w:jc w:val="center"/>
            </w:pPr>
            <w:r w:rsidRPr="00FA50FC">
              <w:t>Ед.</w:t>
            </w:r>
          </w:p>
          <w:p w:rsidR="00893941" w:rsidRPr="00FA50FC" w:rsidRDefault="00893941" w:rsidP="00893941">
            <w:pPr>
              <w:jc w:val="center"/>
            </w:pPr>
            <w:r w:rsidRPr="00FA50FC">
              <w:t>изм.</w:t>
            </w:r>
          </w:p>
        </w:tc>
        <w:tc>
          <w:tcPr>
            <w:tcW w:w="2362" w:type="pct"/>
            <w:gridSpan w:val="2"/>
            <w:shd w:val="clear" w:color="auto" w:fill="auto"/>
            <w:noWrap/>
            <w:vAlign w:val="bottom"/>
            <w:hideMark/>
          </w:tcPr>
          <w:p w:rsidR="00893941" w:rsidRPr="00FA50FC" w:rsidRDefault="00893941" w:rsidP="00893941">
            <w:pPr>
              <w:jc w:val="center"/>
            </w:pPr>
            <w:r w:rsidRPr="00FA50FC">
              <w:t>Факт</w:t>
            </w:r>
          </w:p>
        </w:tc>
      </w:tr>
      <w:tr w:rsidR="00893941" w:rsidRPr="00FA50FC" w:rsidTr="00893941">
        <w:trPr>
          <w:trHeight w:val="562"/>
        </w:trPr>
        <w:tc>
          <w:tcPr>
            <w:tcW w:w="344" w:type="pct"/>
            <w:vMerge/>
            <w:shd w:val="clear" w:color="auto" w:fill="auto"/>
            <w:noWrap/>
            <w:vAlign w:val="bottom"/>
            <w:hideMark/>
          </w:tcPr>
          <w:p w:rsidR="00893941" w:rsidRPr="00FA50FC" w:rsidRDefault="00893941" w:rsidP="00893941">
            <w:pPr>
              <w:jc w:val="center"/>
            </w:pPr>
          </w:p>
        </w:tc>
        <w:tc>
          <w:tcPr>
            <w:tcW w:w="1879" w:type="pct"/>
            <w:vMerge/>
            <w:shd w:val="clear" w:color="auto" w:fill="auto"/>
            <w:noWrap/>
            <w:vAlign w:val="bottom"/>
            <w:hideMark/>
          </w:tcPr>
          <w:p w:rsidR="00893941" w:rsidRPr="00FA50FC" w:rsidRDefault="00893941" w:rsidP="00893941">
            <w:pPr>
              <w:jc w:val="center"/>
            </w:pPr>
          </w:p>
        </w:tc>
        <w:tc>
          <w:tcPr>
            <w:tcW w:w="415" w:type="pct"/>
            <w:vMerge/>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pPr>
              <w:jc w:val="center"/>
            </w:pPr>
            <w:r w:rsidRPr="00FA50FC">
              <w:t>Цех №1</w:t>
            </w:r>
          </w:p>
          <w:p w:rsidR="00893941" w:rsidRPr="00FA50FC" w:rsidRDefault="00893941" w:rsidP="00893941">
            <w:pPr>
              <w:jc w:val="center"/>
            </w:pPr>
            <w:r w:rsidRPr="00FA50FC">
              <w:t>участок №5</w:t>
            </w:r>
          </w:p>
        </w:tc>
        <w:tc>
          <w:tcPr>
            <w:tcW w:w="1079" w:type="pct"/>
            <w:shd w:val="clear" w:color="auto" w:fill="auto"/>
            <w:noWrap/>
            <w:vAlign w:val="bottom"/>
            <w:hideMark/>
          </w:tcPr>
          <w:p w:rsidR="00893941" w:rsidRPr="00FA50FC" w:rsidRDefault="00893941" w:rsidP="00893941">
            <w:pPr>
              <w:jc w:val="center"/>
              <w:rPr>
                <w:b/>
                <w:bCs/>
              </w:rPr>
            </w:pPr>
            <w:r w:rsidRPr="00FA50FC">
              <w:rPr>
                <w:b/>
                <w:bCs/>
              </w:rPr>
              <w:t>%</w:t>
            </w:r>
          </w:p>
          <w:p w:rsidR="00893941" w:rsidRPr="00FA50FC" w:rsidRDefault="00893941" w:rsidP="00893941">
            <w:pPr>
              <w:jc w:val="center"/>
              <w:rPr>
                <w:b/>
                <w:bCs/>
              </w:rPr>
            </w:pPr>
            <w:r w:rsidRPr="00FA50FC">
              <w:rPr>
                <w:b/>
                <w:bCs/>
              </w:rPr>
              <w:t>по счетчикам</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1.</w:t>
            </w:r>
          </w:p>
        </w:tc>
        <w:tc>
          <w:tcPr>
            <w:tcW w:w="1879" w:type="pct"/>
            <w:shd w:val="clear" w:color="auto" w:fill="auto"/>
            <w:noWrap/>
            <w:vAlign w:val="bottom"/>
            <w:hideMark/>
          </w:tcPr>
          <w:p w:rsidR="00893941" w:rsidRPr="00FA50FC" w:rsidRDefault="00893941" w:rsidP="00893941">
            <w:r w:rsidRPr="00FA50FC">
              <w:t>Реализовано всего</w:t>
            </w:r>
          </w:p>
        </w:tc>
        <w:tc>
          <w:tcPr>
            <w:tcW w:w="415" w:type="pct"/>
            <w:shd w:val="clear" w:color="auto" w:fill="auto"/>
            <w:noWrap/>
            <w:vAlign w:val="bottom"/>
            <w:hideMark/>
          </w:tcPr>
          <w:p w:rsidR="00893941" w:rsidRPr="00FA50FC" w:rsidRDefault="00893941" w:rsidP="00893941">
            <w:pPr>
              <w:jc w:val="center"/>
            </w:pPr>
            <w:r w:rsidRPr="00FA50FC">
              <w:t>м</w:t>
            </w:r>
            <w:r w:rsidRPr="0061012C">
              <w:rPr>
                <w:vertAlign w:val="superscript"/>
              </w:rPr>
              <w:t>3</w:t>
            </w:r>
          </w:p>
        </w:tc>
        <w:tc>
          <w:tcPr>
            <w:tcW w:w="1283" w:type="pct"/>
            <w:shd w:val="clear" w:color="auto" w:fill="auto"/>
            <w:noWrap/>
            <w:vAlign w:val="bottom"/>
            <w:hideMark/>
          </w:tcPr>
          <w:p w:rsidR="00893941" w:rsidRPr="00FA50FC" w:rsidRDefault="00893941" w:rsidP="00893941">
            <w:pPr>
              <w:rPr>
                <w:b/>
                <w:bCs/>
              </w:rPr>
            </w:pPr>
            <w:r w:rsidRPr="00FA50FC">
              <w:rPr>
                <w:b/>
                <w:bCs/>
              </w:rPr>
              <w:t xml:space="preserve">              1 134 514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r w:rsidRPr="00FA50FC">
              <w:t>в том числе:</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1 134 514,341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r w:rsidRPr="00FA50FC">
              <w:t>по приборам учета</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919 926,556 </w:t>
            </w:r>
          </w:p>
        </w:tc>
        <w:tc>
          <w:tcPr>
            <w:tcW w:w="1079" w:type="pct"/>
            <w:shd w:val="clear" w:color="auto" w:fill="auto"/>
            <w:noWrap/>
            <w:vAlign w:val="bottom"/>
            <w:hideMark/>
          </w:tcPr>
          <w:p w:rsidR="00893941" w:rsidRPr="00FA50FC" w:rsidRDefault="00893941" w:rsidP="00893941">
            <w:pPr>
              <w:jc w:val="center"/>
              <w:rPr>
                <w:b/>
                <w:bCs/>
              </w:rPr>
            </w:pPr>
            <w:r w:rsidRPr="00FA50FC">
              <w:rPr>
                <w:b/>
                <w:bCs/>
              </w:rPr>
              <w:t>81,1</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r w:rsidRPr="00FA50FC">
              <w:t>по нормативам</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214 587,785 </w:t>
            </w:r>
          </w:p>
        </w:tc>
        <w:tc>
          <w:tcPr>
            <w:tcW w:w="1079" w:type="pct"/>
            <w:shd w:val="clear" w:color="auto" w:fill="auto"/>
            <w:noWrap/>
            <w:vAlign w:val="bottom"/>
            <w:hideMark/>
          </w:tcPr>
          <w:p w:rsidR="00893941" w:rsidRPr="00FA50FC" w:rsidRDefault="00893941" w:rsidP="00893941">
            <w:pPr>
              <w:jc w:val="center"/>
              <w:rPr>
                <w:b/>
                <w:bCs/>
              </w:rPr>
            </w:pPr>
            <w:r w:rsidRPr="00FA50FC">
              <w:rPr>
                <w:b/>
                <w:bCs/>
              </w:rPr>
              <w:t>18,9</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r w:rsidRPr="00FA50FC">
              <w:t> </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1.1</w:t>
            </w:r>
          </w:p>
        </w:tc>
        <w:tc>
          <w:tcPr>
            <w:tcW w:w="1879" w:type="pct"/>
            <w:shd w:val="clear" w:color="auto" w:fill="auto"/>
            <w:noWrap/>
            <w:vAlign w:val="bottom"/>
            <w:hideMark/>
          </w:tcPr>
          <w:p w:rsidR="00893941" w:rsidRPr="00FA50FC" w:rsidRDefault="00893941" w:rsidP="00893941">
            <w:r w:rsidRPr="00FA50FC">
              <w:t>Население</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643 980,711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приборам учета</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pPr>
              <w:rPr>
                <w:i/>
                <w:iCs/>
              </w:rPr>
            </w:pPr>
            <w:r w:rsidRPr="00FA50FC">
              <w:rPr>
                <w:i/>
                <w:iCs/>
              </w:rPr>
              <w:t xml:space="preserve">         448 854,556 </w:t>
            </w:r>
          </w:p>
        </w:tc>
        <w:tc>
          <w:tcPr>
            <w:tcW w:w="1079" w:type="pct"/>
            <w:shd w:val="clear" w:color="auto" w:fill="auto"/>
            <w:noWrap/>
            <w:vAlign w:val="bottom"/>
            <w:hideMark/>
          </w:tcPr>
          <w:p w:rsidR="00893941" w:rsidRPr="00FA50FC" w:rsidRDefault="00893941" w:rsidP="00893941">
            <w:pPr>
              <w:jc w:val="center"/>
              <w:rPr>
                <w:b/>
                <w:bCs/>
              </w:rPr>
            </w:pPr>
            <w:r w:rsidRPr="00FA50FC">
              <w:rPr>
                <w:b/>
                <w:bCs/>
              </w:rPr>
              <w:t>69,7</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нормативам</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pPr>
              <w:rPr>
                <w:i/>
                <w:iCs/>
              </w:rPr>
            </w:pPr>
            <w:r w:rsidRPr="00FA50FC">
              <w:rPr>
                <w:i/>
                <w:iCs/>
              </w:rPr>
              <w:t xml:space="preserve">         195 126,155 </w:t>
            </w:r>
          </w:p>
        </w:tc>
        <w:tc>
          <w:tcPr>
            <w:tcW w:w="1079" w:type="pct"/>
            <w:shd w:val="clear" w:color="auto" w:fill="auto"/>
            <w:noWrap/>
            <w:vAlign w:val="bottom"/>
            <w:hideMark/>
          </w:tcPr>
          <w:p w:rsidR="00893941" w:rsidRPr="00FA50FC" w:rsidRDefault="00893941" w:rsidP="00893941">
            <w:pPr>
              <w:jc w:val="center"/>
              <w:rPr>
                <w:b/>
                <w:bCs/>
              </w:rPr>
            </w:pPr>
            <w:r w:rsidRPr="00FA50FC">
              <w:rPr>
                <w:b/>
                <w:bCs/>
              </w:rPr>
              <w:t>30,3</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 </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1.2</w:t>
            </w:r>
          </w:p>
        </w:tc>
        <w:tc>
          <w:tcPr>
            <w:tcW w:w="1879" w:type="pct"/>
            <w:shd w:val="clear" w:color="auto" w:fill="auto"/>
            <w:noWrap/>
            <w:vAlign w:val="bottom"/>
            <w:hideMark/>
          </w:tcPr>
          <w:p w:rsidR="00893941" w:rsidRPr="00FA50FC" w:rsidRDefault="00893941" w:rsidP="00893941">
            <w:r w:rsidRPr="00FA50FC">
              <w:t>Бюджетным учреждениям</w:t>
            </w:r>
          </w:p>
        </w:tc>
        <w:tc>
          <w:tcPr>
            <w:tcW w:w="415" w:type="pct"/>
            <w:shd w:val="clear" w:color="auto" w:fill="auto"/>
            <w:noWrap/>
            <w:vAlign w:val="bottom"/>
            <w:hideMark/>
          </w:tcPr>
          <w:p w:rsidR="00893941" w:rsidRPr="00FA50FC" w:rsidRDefault="00893941" w:rsidP="00893941">
            <w:pPr>
              <w:jc w:val="center"/>
            </w:pPr>
            <w:r w:rsidRPr="00FA50FC">
              <w:t>м</w:t>
            </w:r>
            <w:r w:rsidRPr="0061012C">
              <w:rPr>
                <w:vertAlign w:val="superscript"/>
              </w:rPr>
              <w:t>3</w:t>
            </w:r>
          </w:p>
        </w:tc>
        <w:tc>
          <w:tcPr>
            <w:tcW w:w="1283" w:type="pct"/>
            <w:shd w:val="clear" w:color="auto" w:fill="auto"/>
            <w:noWrap/>
            <w:vAlign w:val="bottom"/>
            <w:hideMark/>
          </w:tcPr>
          <w:p w:rsidR="00893941" w:rsidRPr="00FA50FC" w:rsidRDefault="00893941" w:rsidP="00893941">
            <w:r w:rsidRPr="00FA50FC">
              <w:t xml:space="preserve">            94 052,548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приборам учета</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82 040,000 </w:t>
            </w:r>
          </w:p>
        </w:tc>
        <w:tc>
          <w:tcPr>
            <w:tcW w:w="1079" w:type="pct"/>
            <w:shd w:val="clear" w:color="auto" w:fill="auto"/>
            <w:noWrap/>
            <w:vAlign w:val="bottom"/>
            <w:hideMark/>
          </w:tcPr>
          <w:p w:rsidR="00893941" w:rsidRPr="00FA50FC" w:rsidRDefault="00893941" w:rsidP="00893941">
            <w:pPr>
              <w:jc w:val="center"/>
              <w:rPr>
                <w:b/>
                <w:bCs/>
              </w:rPr>
            </w:pPr>
            <w:r w:rsidRPr="00FA50FC">
              <w:rPr>
                <w:b/>
                <w:bCs/>
              </w:rPr>
              <w:t>87,2</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нормативам</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xml:space="preserve">            12 012,548 </w:t>
            </w:r>
          </w:p>
        </w:tc>
        <w:tc>
          <w:tcPr>
            <w:tcW w:w="1079" w:type="pct"/>
            <w:shd w:val="clear" w:color="auto" w:fill="auto"/>
            <w:noWrap/>
            <w:vAlign w:val="bottom"/>
            <w:hideMark/>
          </w:tcPr>
          <w:p w:rsidR="00893941" w:rsidRPr="00FA50FC" w:rsidRDefault="00893941" w:rsidP="00893941">
            <w:pPr>
              <w:jc w:val="center"/>
              <w:rPr>
                <w:b/>
                <w:bCs/>
              </w:rPr>
            </w:pPr>
            <w:r w:rsidRPr="00FA50FC">
              <w:rPr>
                <w:b/>
                <w:bCs/>
              </w:rPr>
              <w:t>12,8</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 </w:t>
            </w:r>
          </w:p>
        </w:tc>
        <w:tc>
          <w:tcPr>
            <w:tcW w:w="415" w:type="pct"/>
            <w:shd w:val="clear" w:color="auto" w:fill="auto"/>
            <w:noWrap/>
            <w:vAlign w:val="bottom"/>
            <w:hideMark/>
          </w:tcPr>
          <w:p w:rsidR="00893941" w:rsidRPr="00FA50FC" w:rsidRDefault="00893941" w:rsidP="00893941">
            <w:pPr>
              <w:jc w:val="center"/>
            </w:pPr>
          </w:p>
        </w:tc>
        <w:tc>
          <w:tcPr>
            <w:tcW w:w="1283" w:type="pct"/>
            <w:shd w:val="clear" w:color="auto" w:fill="auto"/>
            <w:noWrap/>
            <w:vAlign w:val="bottom"/>
            <w:hideMark/>
          </w:tcPr>
          <w:p w:rsidR="00893941" w:rsidRPr="00FA50FC" w:rsidRDefault="00893941" w:rsidP="00893941">
            <w:r w:rsidRPr="00FA50FC">
              <w:t>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1.3</w:t>
            </w:r>
          </w:p>
        </w:tc>
        <w:tc>
          <w:tcPr>
            <w:tcW w:w="1879" w:type="pct"/>
            <w:shd w:val="clear" w:color="auto" w:fill="auto"/>
            <w:noWrap/>
            <w:vAlign w:val="bottom"/>
            <w:hideMark/>
          </w:tcPr>
          <w:p w:rsidR="00893941" w:rsidRPr="00FA50FC" w:rsidRDefault="00893941" w:rsidP="00893941">
            <w:r w:rsidRPr="00FA50FC">
              <w:t>Прочие юридические лица</w:t>
            </w:r>
          </w:p>
        </w:tc>
        <w:tc>
          <w:tcPr>
            <w:tcW w:w="415" w:type="pct"/>
            <w:shd w:val="clear" w:color="auto" w:fill="auto"/>
            <w:noWrap/>
            <w:vAlign w:val="bottom"/>
            <w:hideMark/>
          </w:tcPr>
          <w:p w:rsidR="00893941" w:rsidRPr="00FA50FC" w:rsidRDefault="00893941" w:rsidP="00893941">
            <w:pPr>
              <w:jc w:val="center"/>
            </w:pPr>
            <w:r w:rsidRPr="00FA50FC">
              <w:t>м</w:t>
            </w:r>
            <w:r w:rsidRPr="0061012C">
              <w:rPr>
                <w:vertAlign w:val="superscript"/>
              </w:rPr>
              <w:t>3</w:t>
            </w:r>
          </w:p>
        </w:tc>
        <w:tc>
          <w:tcPr>
            <w:tcW w:w="1283" w:type="pct"/>
            <w:shd w:val="clear" w:color="auto" w:fill="auto"/>
            <w:noWrap/>
            <w:vAlign w:val="bottom"/>
            <w:hideMark/>
          </w:tcPr>
          <w:p w:rsidR="00893941" w:rsidRPr="00FA50FC" w:rsidRDefault="00893941" w:rsidP="00893941">
            <w:r w:rsidRPr="00FA50FC">
              <w:t xml:space="preserve">         396 481,082 </w:t>
            </w:r>
          </w:p>
        </w:tc>
        <w:tc>
          <w:tcPr>
            <w:tcW w:w="1079" w:type="pct"/>
            <w:shd w:val="clear" w:color="auto" w:fill="auto"/>
            <w:noWrap/>
            <w:vAlign w:val="bottom"/>
            <w:hideMark/>
          </w:tcPr>
          <w:p w:rsidR="00893941" w:rsidRPr="00FA50FC" w:rsidRDefault="00893941" w:rsidP="00893941">
            <w:pPr>
              <w:jc w:val="center"/>
              <w:rPr>
                <w:b/>
                <w:bCs/>
              </w:rPr>
            </w:pPr>
            <w:r w:rsidRPr="00FA50FC">
              <w:rPr>
                <w:b/>
                <w:bCs/>
              </w:rPr>
              <w:t> </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приборам учета</w:t>
            </w:r>
          </w:p>
        </w:tc>
        <w:tc>
          <w:tcPr>
            <w:tcW w:w="415" w:type="pct"/>
            <w:shd w:val="clear" w:color="auto" w:fill="auto"/>
            <w:noWrap/>
            <w:vAlign w:val="bottom"/>
            <w:hideMark/>
          </w:tcPr>
          <w:p w:rsidR="00893941" w:rsidRPr="00FA50FC" w:rsidRDefault="00893941" w:rsidP="00893941">
            <w:r w:rsidRPr="00FA50FC">
              <w:t> </w:t>
            </w:r>
          </w:p>
        </w:tc>
        <w:tc>
          <w:tcPr>
            <w:tcW w:w="1283" w:type="pct"/>
            <w:shd w:val="clear" w:color="auto" w:fill="auto"/>
            <w:noWrap/>
            <w:vAlign w:val="bottom"/>
            <w:hideMark/>
          </w:tcPr>
          <w:p w:rsidR="00893941" w:rsidRPr="00FA50FC" w:rsidRDefault="00893941" w:rsidP="00893941">
            <w:r w:rsidRPr="00FA50FC">
              <w:t xml:space="preserve">         389 032,000 </w:t>
            </w:r>
          </w:p>
        </w:tc>
        <w:tc>
          <w:tcPr>
            <w:tcW w:w="1079" w:type="pct"/>
            <w:shd w:val="clear" w:color="auto" w:fill="auto"/>
            <w:noWrap/>
            <w:vAlign w:val="bottom"/>
            <w:hideMark/>
          </w:tcPr>
          <w:p w:rsidR="00893941" w:rsidRPr="00FA50FC" w:rsidRDefault="00893941" w:rsidP="00893941">
            <w:pPr>
              <w:jc w:val="center"/>
              <w:rPr>
                <w:b/>
                <w:bCs/>
              </w:rPr>
            </w:pPr>
            <w:r w:rsidRPr="00FA50FC">
              <w:rPr>
                <w:b/>
                <w:bCs/>
              </w:rPr>
              <w:t>98</w:t>
            </w:r>
          </w:p>
        </w:tc>
      </w:tr>
      <w:tr w:rsidR="00893941" w:rsidRPr="00FA50FC" w:rsidTr="00893941">
        <w:trPr>
          <w:trHeight w:val="264"/>
        </w:trPr>
        <w:tc>
          <w:tcPr>
            <w:tcW w:w="344" w:type="pct"/>
            <w:shd w:val="clear" w:color="auto" w:fill="auto"/>
            <w:noWrap/>
            <w:vAlign w:val="bottom"/>
            <w:hideMark/>
          </w:tcPr>
          <w:p w:rsidR="00893941" w:rsidRPr="00FA50FC" w:rsidRDefault="00893941" w:rsidP="00893941">
            <w:r w:rsidRPr="00FA50FC">
              <w:t> </w:t>
            </w:r>
          </w:p>
        </w:tc>
        <w:tc>
          <w:tcPr>
            <w:tcW w:w="1879" w:type="pct"/>
            <w:shd w:val="clear" w:color="auto" w:fill="auto"/>
            <w:noWrap/>
            <w:vAlign w:val="bottom"/>
            <w:hideMark/>
          </w:tcPr>
          <w:p w:rsidR="00893941" w:rsidRPr="00FA50FC" w:rsidRDefault="00893941" w:rsidP="00893941">
            <w:pPr>
              <w:rPr>
                <w:i/>
                <w:iCs/>
              </w:rPr>
            </w:pPr>
            <w:r w:rsidRPr="00FA50FC">
              <w:rPr>
                <w:i/>
                <w:iCs/>
              </w:rPr>
              <w:t>по нормативам</w:t>
            </w:r>
          </w:p>
        </w:tc>
        <w:tc>
          <w:tcPr>
            <w:tcW w:w="415" w:type="pct"/>
            <w:shd w:val="clear" w:color="auto" w:fill="auto"/>
            <w:noWrap/>
            <w:vAlign w:val="bottom"/>
            <w:hideMark/>
          </w:tcPr>
          <w:p w:rsidR="00893941" w:rsidRPr="00FA50FC" w:rsidRDefault="00893941" w:rsidP="00893941">
            <w:r w:rsidRPr="00FA50FC">
              <w:t> </w:t>
            </w:r>
          </w:p>
        </w:tc>
        <w:tc>
          <w:tcPr>
            <w:tcW w:w="1283" w:type="pct"/>
            <w:shd w:val="clear" w:color="auto" w:fill="auto"/>
            <w:noWrap/>
            <w:vAlign w:val="bottom"/>
            <w:hideMark/>
          </w:tcPr>
          <w:p w:rsidR="00893941" w:rsidRPr="00FA50FC" w:rsidRDefault="00893941" w:rsidP="00893941">
            <w:r w:rsidRPr="00FA50FC">
              <w:t xml:space="preserve">              7 449,082 </w:t>
            </w:r>
          </w:p>
        </w:tc>
        <w:tc>
          <w:tcPr>
            <w:tcW w:w="1079" w:type="pct"/>
            <w:shd w:val="clear" w:color="auto" w:fill="auto"/>
            <w:noWrap/>
            <w:vAlign w:val="bottom"/>
            <w:hideMark/>
          </w:tcPr>
          <w:p w:rsidR="00893941" w:rsidRPr="00FA50FC" w:rsidRDefault="00893941" w:rsidP="00893941">
            <w:pPr>
              <w:jc w:val="center"/>
              <w:rPr>
                <w:b/>
                <w:bCs/>
              </w:rPr>
            </w:pPr>
            <w:r w:rsidRPr="00FA50FC">
              <w:rPr>
                <w:b/>
                <w:bCs/>
              </w:rPr>
              <w:t>2</w:t>
            </w:r>
          </w:p>
        </w:tc>
      </w:tr>
    </w:tbl>
    <w:p w:rsidR="00893941" w:rsidRDefault="00893941" w:rsidP="00893941">
      <w:pPr>
        <w:rPr>
          <w:szCs w:val="28"/>
        </w:rPr>
      </w:pPr>
      <w:r w:rsidRPr="005B522A">
        <w:rPr>
          <w:szCs w:val="28"/>
        </w:rPr>
        <w:t>Структура</w:t>
      </w:r>
      <w:r>
        <w:rPr>
          <w:szCs w:val="28"/>
        </w:rPr>
        <w:t xml:space="preserve"> полезного отпуска горячей</w:t>
      </w:r>
      <w:r w:rsidRPr="005B522A">
        <w:rPr>
          <w:szCs w:val="28"/>
        </w:rPr>
        <w:t xml:space="preserve"> воды</w:t>
      </w:r>
      <w:r>
        <w:rPr>
          <w:szCs w:val="28"/>
        </w:rPr>
        <w:t xml:space="preserve"> </w:t>
      </w:r>
      <w:r w:rsidRPr="00861735">
        <w:rPr>
          <w:szCs w:val="28"/>
        </w:rPr>
        <w:t>ЛГ МУП «</w:t>
      </w:r>
      <w:r>
        <w:rPr>
          <w:szCs w:val="28"/>
        </w:rPr>
        <w:t>УТВиВ» за 2013 год представлена в таблице 13, таблица 14, таблица 15.</w:t>
      </w:r>
    </w:p>
    <w:p w:rsidR="00893941" w:rsidRDefault="00893941" w:rsidP="00893941">
      <w:pPr>
        <w:rPr>
          <w:szCs w:val="28"/>
        </w:rPr>
      </w:pPr>
      <w:r>
        <w:rPr>
          <w:szCs w:val="28"/>
        </w:rPr>
        <w:t xml:space="preserve">Таблица 13. </w:t>
      </w:r>
      <w:r w:rsidRPr="005B522A">
        <w:rPr>
          <w:szCs w:val="28"/>
        </w:rPr>
        <w:t>Структура</w:t>
      </w:r>
      <w:r>
        <w:rPr>
          <w:szCs w:val="28"/>
        </w:rPr>
        <w:t xml:space="preserve"> </w:t>
      </w:r>
      <w:r w:rsidRPr="005B522A">
        <w:rPr>
          <w:szCs w:val="28"/>
        </w:rPr>
        <w:t xml:space="preserve">полезного отпуска </w:t>
      </w:r>
      <w:r>
        <w:rPr>
          <w:szCs w:val="28"/>
        </w:rPr>
        <w:t>горячей</w:t>
      </w:r>
      <w:r w:rsidRPr="005B522A">
        <w:rPr>
          <w:szCs w:val="28"/>
        </w:rPr>
        <w:t xml:space="preserve"> воды</w:t>
      </w:r>
      <w:r>
        <w:rPr>
          <w:szCs w:val="28"/>
        </w:rPr>
        <w:t xml:space="preserve"> </w:t>
      </w:r>
      <w:r w:rsidRPr="00861735">
        <w:rPr>
          <w:szCs w:val="28"/>
        </w:rPr>
        <w:t>ЛГ МУП «</w:t>
      </w:r>
      <w:r>
        <w:rPr>
          <w:szCs w:val="28"/>
        </w:rPr>
        <w:t>УТВиВ» за 2013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9"/>
        <w:gridCol w:w="2452"/>
      </w:tblGrid>
      <w:tr w:rsidR="00893941" w:rsidRPr="00FA50FC" w:rsidTr="00893941">
        <w:trPr>
          <w:trHeight w:val="562"/>
        </w:trPr>
        <w:tc>
          <w:tcPr>
            <w:tcW w:w="3719" w:type="pct"/>
            <w:shd w:val="clear" w:color="000000" w:fill="FFFFFF"/>
            <w:noWrap/>
            <w:vAlign w:val="bottom"/>
            <w:hideMark/>
          </w:tcPr>
          <w:p w:rsidR="00893941" w:rsidRPr="00FA50FC" w:rsidRDefault="00893941" w:rsidP="00893941">
            <w:pPr>
              <w:jc w:val="center"/>
            </w:pPr>
            <w:r w:rsidRPr="00FA50FC">
              <w:t>Показатели</w:t>
            </w:r>
          </w:p>
          <w:p w:rsidR="00893941" w:rsidRPr="00FA50FC" w:rsidRDefault="00893941" w:rsidP="00893941">
            <w:pPr>
              <w:jc w:val="center"/>
            </w:pPr>
            <w:r w:rsidRPr="00FA50FC">
              <w:t> </w:t>
            </w:r>
          </w:p>
        </w:tc>
        <w:tc>
          <w:tcPr>
            <w:tcW w:w="1281" w:type="pct"/>
            <w:shd w:val="clear" w:color="000000" w:fill="FFFFFF"/>
            <w:noWrap/>
            <w:vAlign w:val="bottom"/>
            <w:hideMark/>
          </w:tcPr>
          <w:p w:rsidR="00893941" w:rsidRPr="00FA50FC" w:rsidRDefault="00893941" w:rsidP="00893941">
            <w:pPr>
              <w:jc w:val="center"/>
            </w:pPr>
            <w:r w:rsidRPr="00FA50FC">
              <w:t>Цех №1</w:t>
            </w:r>
          </w:p>
          <w:p w:rsidR="00893941" w:rsidRPr="00FA50FC" w:rsidRDefault="00893941" w:rsidP="00893941">
            <w:pPr>
              <w:jc w:val="center"/>
            </w:pPr>
            <w:r w:rsidRPr="00FA50FC">
              <w:t>участок №5</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Потребность в ГВС-всего</w:t>
            </w:r>
          </w:p>
        </w:tc>
        <w:tc>
          <w:tcPr>
            <w:tcW w:w="1281" w:type="pct"/>
            <w:shd w:val="clear" w:color="auto" w:fill="auto"/>
            <w:noWrap/>
            <w:vAlign w:val="center"/>
            <w:hideMark/>
          </w:tcPr>
          <w:p w:rsidR="00893941" w:rsidRPr="00FA50FC" w:rsidRDefault="00893941" w:rsidP="00893941">
            <w:pPr>
              <w:jc w:val="center"/>
            </w:pPr>
            <w:r w:rsidRPr="00FA50FC">
              <w:t>475 750</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в т.ч. выработано</w:t>
            </w:r>
          </w:p>
        </w:tc>
        <w:tc>
          <w:tcPr>
            <w:tcW w:w="1281" w:type="pct"/>
            <w:shd w:val="clear" w:color="auto" w:fill="auto"/>
            <w:noWrap/>
            <w:vAlign w:val="center"/>
            <w:hideMark/>
          </w:tcPr>
          <w:p w:rsidR="00893941" w:rsidRPr="00FA50FC" w:rsidRDefault="00893941" w:rsidP="00893941">
            <w:pPr>
              <w:jc w:val="center"/>
            </w:pPr>
            <w:r w:rsidRPr="00FA50FC">
              <w:t>475 750</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получено со стороны</w:t>
            </w:r>
          </w:p>
        </w:tc>
        <w:tc>
          <w:tcPr>
            <w:tcW w:w="1281" w:type="pct"/>
            <w:shd w:val="clear" w:color="auto" w:fill="auto"/>
            <w:noWrap/>
            <w:vAlign w:val="center"/>
            <w:hideMark/>
          </w:tcPr>
          <w:p w:rsidR="00893941" w:rsidRPr="00FA50FC" w:rsidRDefault="00893941" w:rsidP="00893941">
            <w:pPr>
              <w:jc w:val="center"/>
            </w:pP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Расход на собственные</w:t>
            </w:r>
          </w:p>
        </w:tc>
        <w:tc>
          <w:tcPr>
            <w:tcW w:w="1281" w:type="pct"/>
            <w:shd w:val="clear" w:color="auto" w:fill="auto"/>
            <w:noWrap/>
            <w:vAlign w:val="center"/>
            <w:hideMark/>
          </w:tcPr>
          <w:p w:rsidR="00893941" w:rsidRPr="00FA50FC" w:rsidRDefault="00893941" w:rsidP="00893941">
            <w:pPr>
              <w:jc w:val="center"/>
            </w:pP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производственные нужды</w:t>
            </w:r>
          </w:p>
        </w:tc>
        <w:tc>
          <w:tcPr>
            <w:tcW w:w="1281" w:type="pct"/>
            <w:shd w:val="clear" w:color="auto" w:fill="auto"/>
            <w:noWrap/>
            <w:vAlign w:val="center"/>
            <w:hideMark/>
          </w:tcPr>
          <w:p w:rsidR="00893941" w:rsidRPr="00FA50FC" w:rsidRDefault="00893941" w:rsidP="00893941">
            <w:pPr>
              <w:jc w:val="center"/>
            </w:pP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Отпуск ГВС в сеть</w:t>
            </w:r>
          </w:p>
        </w:tc>
        <w:tc>
          <w:tcPr>
            <w:tcW w:w="1281" w:type="pct"/>
            <w:shd w:val="clear" w:color="auto" w:fill="auto"/>
            <w:noWrap/>
            <w:vAlign w:val="center"/>
            <w:hideMark/>
          </w:tcPr>
          <w:p w:rsidR="00893941" w:rsidRPr="00FA50FC" w:rsidRDefault="00893941" w:rsidP="00893941">
            <w:pPr>
              <w:jc w:val="center"/>
            </w:pPr>
            <w:r w:rsidRPr="00FA50FC">
              <w:t>475 750</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Полезный отпуск ГВС</w:t>
            </w:r>
          </w:p>
        </w:tc>
        <w:tc>
          <w:tcPr>
            <w:tcW w:w="1281" w:type="pct"/>
            <w:shd w:val="clear" w:color="auto" w:fill="auto"/>
            <w:noWrap/>
            <w:vAlign w:val="center"/>
            <w:hideMark/>
          </w:tcPr>
          <w:p w:rsidR="00893941" w:rsidRPr="00FA50FC" w:rsidRDefault="00893941" w:rsidP="00893941">
            <w:pPr>
              <w:jc w:val="center"/>
            </w:pPr>
            <w:r w:rsidRPr="00FA50FC">
              <w:t>475 749,625</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в т.ч. потребителям 1 группы</w:t>
            </w:r>
          </w:p>
        </w:tc>
        <w:tc>
          <w:tcPr>
            <w:tcW w:w="1281" w:type="pct"/>
            <w:shd w:val="clear" w:color="auto" w:fill="auto"/>
            <w:noWrap/>
            <w:vAlign w:val="center"/>
            <w:hideMark/>
          </w:tcPr>
          <w:p w:rsidR="00893941" w:rsidRPr="00FA50FC" w:rsidRDefault="00893941" w:rsidP="00893941">
            <w:pPr>
              <w:jc w:val="center"/>
            </w:pPr>
            <w:r w:rsidRPr="00FA50FC">
              <w:t>380 750,293</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потребителям 2 группы</w:t>
            </w:r>
          </w:p>
        </w:tc>
        <w:tc>
          <w:tcPr>
            <w:tcW w:w="1281" w:type="pct"/>
            <w:shd w:val="clear" w:color="auto" w:fill="auto"/>
            <w:noWrap/>
            <w:vAlign w:val="center"/>
            <w:hideMark/>
          </w:tcPr>
          <w:p w:rsidR="00893941" w:rsidRPr="00FA50FC" w:rsidRDefault="00893941" w:rsidP="00893941">
            <w:pPr>
              <w:jc w:val="center"/>
            </w:pPr>
            <w:r w:rsidRPr="00FA50FC">
              <w:t>94 999,332</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на собственные нужды</w:t>
            </w:r>
          </w:p>
        </w:tc>
        <w:tc>
          <w:tcPr>
            <w:tcW w:w="1281" w:type="pct"/>
            <w:shd w:val="clear" w:color="auto" w:fill="auto"/>
            <w:noWrap/>
            <w:vAlign w:val="center"/>
            <w:hideMark/>
          </w:tcPr>
          <w:p w:rsidR="00893941" w:rsidRPr="00FA50FC" w:rsidRDefault="00893941" w:rsidP="00893941">
            <w:pPr>
              <w:jc w:val="center"/>
            </w:pPr>
            <w:r w:rsidRPr="00FA50FC">
              <w:t>0</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Удельн.норма расхода э/э.</w:t>
            </w:r>
          </w:p>
        </w:tc>
        <w:tc>
          <w:tcPr>
            <w:tcW w:w="1281" w:type="pct"/>
            <w:shd w:val="clear" w:color="auto" w:fill="auto"/>
            <w:noWrap/>
            <w:vAlign w:val="center"/>
            <w:hideMark/>
          </w:tcPr>
          <w:p w:rsidR="00893941" w:rsidRPr="00FA50FC" w:rsidRDefault="00893941" w:rsidP="00893941">
            <w:pPr>
              <w:jc w:val="center"/>
            </w:pPr>
            <w:r w:rsidRPr="00FA50FC">
              <w:t>0,11</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Расход эл.энергии на освещение</w:t>
            </w:r>
          </w:p>
        </w:tc>
        <w:tc>
          <w:tcPr>
            <w:tcW w:w="1281" w:type="pct"/>
            <w:shd w:val="clear" w:color="auto" w:fill="auto"/>
            <w:noWrap/>
            <w:vAlign w:val="center"/>
            <w:hideMark/>
          </w:tcPr>
          <w:p w:rsidR="00893941" w:rsidRPr="00FA50FC" w:rsidRDefault="00893941" w:rsidP="00893941">
            <w:pPr>
              <w:jc w:val="center"/>
            </w:pPr>
            <w:r w:rsidRPr="00FA50FC">
              <w:t>51 986</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Расход эл.энергии на тех.нужды</w:t>
            </w:r>
          </w:p>
        </w:tc>
        <w:tc>
          <w:tcPr>
            <w:tcW w:w="1281" w:type="pct"/>
            <w:shd w:val="clear" w:color="auto" w:fill="auto"/>
            <w:noWrap/>
            <w:vAlign w:val="center"/>
            <w:hideMark/>
          </w:tcPr>
          <w:p w:rsidR="00893941" w:rsidRPr="00FA50FC" w:rsidRDefault="00893941" w:rsidP="00893941">
            <w:pPr>
              <w:jc w:val="center"/>
            </w:pPr>
            <w:r w:rsidRPr="00FA50FC">
              <w:t>3 940 837</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Удельн.норма расхода воды</w:t>
            </w:r>
          </w:p>
        </w:tc>
        <w:tc>
          <w:tcPr>
            <w:tcW w:w="1281" w:type="pct"/>
            <w:shd w:val="clear" w:color="auto" w:fill="auto"/>
            <w:noWrap/>
            <w:vAlign w:val="center"/>
            <w:hideMark/>
          </w:tcPr>
          <w:p w:rsidR="00893941" w:rsidRPr="00FA50FC" w:rsidRDefault="00893941" w:rsidP="00893941">
            <w:pPr>
              <w:jc w:val="center"/>
            </w:pPr>
            <w:r w:rsidRPr="00FA50FC">
              <w:t>1,00</w:t>
            </w:r>
          </w:p>
        </w:tc>
      </w:tr>
      <w:tr w:rsidR="00893941" w:rsidRPr="00FA50FC" w:rsidTr="00893941">
        <w:trPr>
          <w:trHeight w:val="264"/>
        </w:trPr>
        <w:tc>
          <w:tcPr>
            <w:tcW w:w="3719" w:type="pct"/>
            <w:shd w:val="clear" w:color="auto" w:fill="auto"/>
            <w:noWrap/>
            <w:vAlign w:val="bottom"/>
            <w:hideMark/>
          </w:tcPr>
          <w:p w:rsidR="00893941" w:rsidRPr="00FA50FC" w:rsidRDefault="00893941" w:rsidP="00893941">
            <w:r w:rsidRPr="00FA50FC">
              <w:t xml:space="preserve">Расход воды </w:t>
            </w:r>
          </w:p>
        </w:tc>
        <w:tc>
          <w:tcPr>
            <w:tcW w:w="1281" w:type="pct"/>
            <w:shd w:val="clear" w:color="auto" w:fill="auto"/>
            <w:noWrap/>
            <w:vAlign w:val="center"/>
            <w:hideMark/>
          </w:tcPr>
          <w:p w:rsidR="00893941" w:rsidRPr="00FA50FC" w:rsidRDefault="00893941" w:rsidP="00893941">
            <w:pPr>
              <w:jc w:val="center"/>
            </w:pPr>
            <w:r w:rsidRPr="00FA50FC">
              <w:t>475 750</w:t>
            </w:r>
          </w:p>
        </w:tc>
      </w:tr>
    </w:tbl>
    <w:p w:rsidR="00893941" w:rsidRDefault="00893941" w:rsidP="00893941">
      <w:pPr>
        <w:jc w:val="both"/>
        <w:rPr>
          <w:szCs w:val="28"/>
        </w:rPr>
      </w:pPr>
    </w:p>
    <w:p w:rsidR="00893941" w:rsidRDefault="00893941" w:rsidP="00893941">
      <w:pPr>
        <w:rPr>
          <w:szCs w:val="28"/>
        </w:rPr>
      </w:pPr>
      <w:r>
        <w:rPr>
          <w:szCs w:val="28"/>
        </w:rPr>
        <w:t xml:space="preserve">Таблица 14. </w:t>
      </w:r>
      <w:r w:rsidRPr="005B522A">
        <w:rPr>
          <w:szCs w:val="28"/>
        </w:rPr>
        <w:t>Структура</w:t>
      </w:r>
      <w:r>
        <w:rPr>
          <w:szCs w:val="28"/>
        </w:rPr>
        <w:t xml:space="preserve"> </w:t>
      </w:r>
      <w:r w:rsidRPr="005B522A">
        <w:rPr>
          <w:szCs w:val="28"/>
        </w:rPr>
        <w:t xml:space="preserve">полезного отпуска </w:t>
      </w:r>
      <w:r>
        <w:rPr>
          <w:szCs w:val="28"/>
        </w:rPr>
        <w:t>горячей</w:t>
      </w:r>
      <w:r w:rsidRPr="005B522A">
        <w:rPr>
          <w:szCs w:val="28"/>
        </w:rPr>
        <w:t xml:space="preserve"> воды</w:t>
      </w:r>
      <w:r>
        <w:rPr>
          <w:szCs w:val="28"/>
        </w:rPr>
        <w:t xml:space="preserve"> </w:t>
      </w:r>
      <w:r w:rsidRPr="00861735">
        <w:rPr>
          <w:szCs w:val="28"/>
        </w:rPr>
        <w:t>ЛГ МУП «</w:t>
      </w:r>
      <w:r>
        <w:rPr>
          <w:szCs w:val="28"/>
        </w:rPr>
        <w:t>УТВиВ» за 2013 год 2 группе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3788"/>
        <w:gridCol w:w="2050"/>
        <w:gridCol w:w="2364"/>
      </w:tblGrid>
      <w:tr w:rsidR="00893941" w:rsidRPr="0061012C" w:rsidTr="00893941">
        <w:trPr>
          <w:trHeight w:val="562"/>
        </w:trPr>
        <w:tc>
          <w:tcPr>
            <w:tcW w:w="715" w:type="pct"/>
            <w:shd w:val="clear" w:color="000000" w:fill="FFFFFF"/>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w:t>
            </w:r>
          </w:p>
          <w:p w:rsidR="00893941" w:rsidRPr="0061012C" w:rsidRDefault="00893941" w:rsidP="00893941">
            <w:pPr>
              <w:jc w:val="center"/>
              <w:rPr>
                <w:rFonts w:ascii="Times New Roman CYR" w:hAnsi="Times New Roman CYR" w:cs="Arial"/>
              </w:rPr>
            </w:pPr>
            <w:r w:rsidRPr="0061012C">
              <w:rPr>
                <w:rFonts w:ascii="Times New Roman CYR" w:hAnsi="Times New Roman CYR" w:cs="Arial"/>
              </w:rPr>
              <w:t>п/п</w:t>
            </w:r>
          </w:p>
        </w:tc>
        <w:tc>
          <w:tcPr>
            <w:tcW w:w="1979" w:type="pct"/>
            <w:shd w:val="clear" w:color="000000" w:fill="FFFFFF"/>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Показатели</w:t>
            </w:r>
          </w:p>
          <w:p w:rsidR="00893941" w:rsidRPr="0061012C" w:rsidRDefault="00893941" w:rsidP="00893941">
            <w:pPr>
              <w:jc w:val="center"/>
              <w:rPr>
                <w:rFonts w:ascii="Times New Roman CYR" w:hAnsi="Times New Roman CYR" w:cs="Arial"/>
              </w:rPr>
            </w:pPr>
            <w:r w:rsidRPr="0061012C">
              <w:rPr>
                <w:rFonts w:ascii="Times New Roman CYR" w:hAnsi="Times New Roman CYR" w:cs="Arial"/>
              </w:rPr>
              <w:t> </w:t>
            </w:r>
          </w:p>
        </w:tc>
        <w:tc>
          <w:tcPr>
            <w:tcW w:w="1071" w:type="pct"/>
            <w:shd w:val="clear" w:color="000000" w:fill="FFFFFF"/>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Ед.</w:t>
            </w:r>
          </w:p>
          <w:p w:rsidR="00893941" w:rsidRPr="0061012C" w:rsidRDefault="00893941" w:rsidP="00893941">
            <w:pPr>
              <w:jc w:val="center"/>
              <w:rPr>
                <w:rFonts w:ascii="Times New Roman CYR" w:hAnsi="Times New Roman CYR" w:cs="Arial"/>
              </w:rPr>
            </w:pPr>
            <w:r w:rsidRPr="0061012C">
              <w:rPr>
                <w:rFonts w:ascii="Times New Roman CYR" w:hAnsi="Times New Roman CYR" w:cs="Arial"/>
              </w:rPr>
              <w:t>изм.</w:t>
            </w:r>
          </w:p>
        </w:tc>
        <w:tc>
          <w:tcPr>
            <w:tcW w:w="1235" w:type="pct"/>
            <w:shd w:val="clear" w:color="000000" w:fill="FFFFFF"/>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Цех №1</w:t>
            </w:r>
          </w:p>
          <w:p w:rsidR="00893941" w:rsidRPr="0061012C" w:rsidRDefault="00893941" w:rsidP="00893941">
            <w:pPr>
              <w:jc w:val="center"/>
              <w:rPr>
                <w:rFonts w:ascii="Times New Roman CYR" w:hAnsi="Times New Roman CYR" w:cs="Arial"/>
              </w:rPr>
            </w:pPr>
            <w:r w:rsidRPr="0061012C">
              <w:rPr>
                <w:rFonts w:ascii="Times New Roman CYR" w:hAnsi="Times New Roman CYR" w:cs="Arial"/>
              </w:rPr>
              <w:t>участок №5</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1.</w:t>
            </w:r>
          </w:p>
        </w:tc>
        <w:tc>
          <w:tcPr>
            <w:tcW w:w="1979"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Отпущено всего</w:t>
            </w:r>
          </w:p>
        </w:tc>
        <w:tc>
          <w:tcPr>
            <w:tcW w:w="1071" w:type="pct"/>
            <w:shd w:val="clear" w:color="auto" w:fill="auto"/>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м</w:t>
            </w:r>
            <w:r w:rsidRPr="0061012C">
              <w:rPr>
                <w:rFonts w:ascii="Times New Roman CYR" w:hAnsi="Times New Roman CYR" w:cs="Arial"/>
                <w:vertAlign w:val="superscript"/>
              </w:rPr>
              <w:t>3</w:t>
            </w:r>
          </w:p>
        </w:tc>
        <w:tc>
          <w:tcPr>
            <w:tcW w:w="1235" w:type="pct"/>
            <w:shd w:val="clear" w:color="auto" w:fill="auto"/>
            <w:noWrap/>
            <w:vAlign w:val="bottom"/>
            <w:hideMark/>
          </w:tcPr>
          <w:p w:rsidR="00893941" w:rsidRPr="0061012C" w:rsidRDefault="00893941" w:rsidP="00893941">
            <w:pPr>
              <w:jc w:val="center"/>
              <w:rPr>
                <w:rFonts w:ascii="Times New Roman CYR" w:hAnsi="Times New Roman CYR" w:cs="Arial"/>
                <w:b/>
                <w:bCs/>
              </w:rPr>
            </w:pPr>
            <w:r w:rsidRPr="0061012C">
              <w:rPr>
                <w:rFonts w:ascii="Times New Roman CYR" w:hAnsi="Times New Roman CYR" w:cs="Arial"/>
                <w:b/>
                <w:bCs/>
              </w:rPr>
              <w:t>94 999,332</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979"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в том числе:</w:t>
            </w:r>
          </w:p>
        </w:tc>
        <w:tc>
          <w:tcPr>
            <w:tcW w:w="1071" w:type="pct"/>
            <w:shd w:val="clear" w:color="auto" w:fill="auto"/>
            <w:noWrap/>
            <w:vAlign w:val="bottom"/>
            <w:hideMark/>
          </w:tcPr>
          <w:p w:rsidR="00893941" w:rsidRPr="0061012C" w:rsidRDefault="00893941" w:rsidP="00893941">
            <w:pPr>
              <w:jc w:val="center"/>
              <w:rPr>
                <w:rFonts w:ascii="Times New Roman CYR" w:hAnsi="Times New Roman CYR" w:cs="Arial"/>
              </w:rPr>
            </w:pPr>
          </w:p>
        </w:tc>
        <w:tc>
          <w:tcPr>
            <w:tcW w:w="123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979" w:type="pct"/>
            <w:shd w:val="clear" w:color="auto" w:fill="auto"/>
            <w:noWrap/>
            <w:vAlign w:val="bottom"/>
            <w:hideMark/>
          </w:tcPr>
          <w:p w:rsidR="00893941" w:rsidRPr="0061012C" w:rsidRDefault="00893941" w:rsidP="00893941">
            <w:pPr>
              <w:rPr>
                <w:rFonts w:ascii="Times New Roman CYR" w:hAnsi="Times New Roman CYR" w:cs="Arial"/>
                <w:i/>
                <w:iCs/>
              </w:rPr>
            </w:pPr>
            <w:r w:rsidRPr="0061012C">
              <w:rPr>
                <w:rFonts w:ascii="Times New Roman CYR" w:hAnsi="Times New Roman CYR" w:cs="Arial"/>
                <w:i/>
                <w:iCs/>
              </w:rPr>
              <w:t>Бюджетным учреждениям</w:t>
            </w:r>
          </w:p>
        </w:tc>
        <w:tc>
          <w:tcPr>
            <w:tcW w:w="1071" w:type="pct"/>
            <w:shd w:val="clear" w:color="auto" w:fill="auto"/>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м</w:t>
            </w:r>
            <w:r w:rsidRPr="0061012C">
              <w:rPr>
                <w:rFonts w:ascii="Times New Roman CYR" w:hAnsi="Times New Roman CYR" w:cs="Arial"/>
                <w:vertAlign w:val="superscript"/>
              </w:rPr>
              <w:t>3</w:t>
            </w:r>
          </w:p>
        </w:tc>
        <w:tc>
          <w:tcPr>
            <w:tcW w:w="123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xml:space="preserve">            29 484,017 </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lastRenderedPageBreak/>
              <w:t> </w:t>
            </w:r>
          </w:p>
        </w:tc>
        <w:tc>
          <w:tcPr>
            <w:tcW w:w="1979"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071" w:type="pct"/>
            <w:shd w:val="clear" w:color="auto" w:fill="auto"/>
            <w:noWrap/>
            <w:vAlign w:val="bottom"/>
            <w:hideMark/>
          </w:tcPr>
          <w:p w:rsidR="00893941" w:rsidRPr="0061012C" w:rsidRDefault="00893941" w:rsidP="00893941">
            <w:pPr>
              <w:jc w:val="center"/>
              <w:rPr>
                <w:rFonts w:ascii="Times New Roman CYR" w:hAnsi="Times New Roman CYR" w:cs="Arial"/>
              </w:rPr>
            </w:pPr>
          </w:p>
        </w:tc>
        <w:tc>
          <w:tcPr>
            <w:tcW w:w="123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979" w:type="pct"/>
            <w:shd w:val="clear" w:color="auto" w:fill="auto"/>
            <w:noWrap/>
            <w:vAlign w:val="bottom"/>
            <w:hideMark/>
          </w:tcPr>
          <w:p w:rsidR="00893941" w:rsidRPr="0061012C" w:rsidRDefault="00893941" w:rsidP="00893941">
            <w:pPr>
              <w:rPr>
                <w:rFonts w:ascii="Times New Roman CYR" w:hAnsi="Times New Roman CYR" w:cs="Arial"/>
                <w:i/>
                <w:iCs/>
              </w:rPr>
            </w:pPr>
            <w:r w:rsidRPr="0061012C">
              <w:rPr>
                <w:rFonts w:ascii="Times New Roman CYR" w:hAnsi="Times New Roman CYR" w:cs="Arial"/>
                <w:i/>
                <w:iCs/>
              </w:rPr>
              <w:t>Прочие юридические лица</w:t>
            </w:r>
          </w:p>
        </w:tc>
        <w:tc>
          <w:tcPr>
            <w:tcW w:w="1071" w:type="pct"/>
            <w:shd w:val="clear" w:color="auto" w:fill="auto"/>
            <w:noWrap/>
            <w:vAlign w:val="bottom"/>
            <w:hideMark/>
          </w:tcPr>
          <w:p w:rsidR="00893941" w:rsidRPr="0061012C" w:rsidRDefault="00893941" w:rsidP="00893941">
            <w:pPr>
              <w:jc w:val="center"/>
              <w:rPr>
                <w:rFonts w:ascii="Times New Roman CYR" w:hAnsi="Times New Roman CYR" w:cs="Arial"/>
              </w:rPr>
            </w:pPr>
            <w:r w:rsidRPr="0061012C">
              <w:rPr>
                <w:rFonts w:ascii="Times New Roman CYR" w:hAnsi="Times New Roman CYR" w:cs="Arial"/>
              </w:rPr>
              <w:t>м</w:t>
            </w:r>
            <w:r w:rsidRPr="0061012C">
              <w:rPr>
                <w:rFonts w:ascii="Times New Roman CYR" w:hAnsi="Times New Roman CYR" w:cs="Arial"/>
                <w:vertAlign w:val="superscript"/>
              </w:rPr>
              <w:t>3</w:t>
            </w:r>
          </w:p>
        </w:tc>
        <w:tc>
          <w:tcPr>
            <w:tcW w:w="123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xml:space="preserve">            65 515,315 </w:t>
            </w:r>
          </w:p>
        </w:tc>
      </w:tr>
      <w:tr w:rsidR="00893941" w:rsidRPr="0061012C" w:rsidTr="00893941">
        <w:trPr>
          <w:trHeight w:val="264"/>
        </w:trPr>
        <w:tc>
          <w:tcPr>
            <w:tcW w:w="715"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979" w:type="pct"/>
            <w:shd w:val="clear" w:color="auto" w:fill="auto"/>
            <w:noWrap/>
            <w:vAlign w:val="bottom"/>
            <w:hideMark/>
          </w:tcPr>
          <w:p w:rsidR="00893941" w:rsidRPr="0061012C" w:rsidRDefault="00893941" w:rsidP="00893941">
            <w:pPr>
              <w:rPr>
                <w:rFonts w:ascii="Times New Roman CYR" w:hAnsi="Times New Roman CYR" w:cs="Arial"/>
                <w:i/>
                <w:iCs/>
              </w:rPr>
            </w:pPr>
            <w:r w:rsidRPr="0061012C">
              <w:rPr>
                <w:rFonts w:ascii="Times New Roman CYR" w:hAnsi="Times New Roman CYR" w:cs="Arial"/>
                <w:i/>
                <w:iCs/>
              </w:rPr>
              <w:t>в т.ч. ТСЖ</w:t>
            </w:r>
          </w:p>
        </w:tc>
        <w:tc>
          <w:tcPr>
            <w:tcW w:w="1071" w:type="pct"/>
            <w:shd w:val="clear" w:color="auto" w:fill="auto"/>
            <w:noWrap/>
            <w:vAlign w:val="bottom"/>
            <w:hideMark/>
          </w:tcPr>
          <w:p w:rsidR="00893941" w:rsidRPr="0061012C" w:rsidRDefault="00893941" w:rsidP="00893941">
            <w:pPr>
              <w:rPr>
                <w:rFonts w:ascii="Times New Roman CYR" w:hAnsi="Times New Roman CYR" w:cs="Arial"/>
              </w:rPr>
            </w:pPr>
            <w:r w:rsidRPr="0061012C">
              <w:rPr>
                <w:rFonts w:ascii="Times New Roman CYR" w:hAnsi="Times New Roman CYR" w:cs="Arial"/>
              </w:rPr>
              <w:t> </w:t>
            </w:r>
          </w:p>
        </w:tc>
        <w:tc>
          <w:tcPr>
            <w:tcW w:w="1235" w:type="pct"/>
            <w:shd w:val="clear" w:color="auto" w:fill="auto"/>
            <w:noWrap/>
            <w:vAlign w:val="bottom"/>
            <w:hideMark/>
          </w:tcPr>
          <w:p w:rsidR="00893941" w:rsidRPr="0061012C" w:rsidRDefault="00893941" w:rsidP="00893941">
            <w:pPr>
              <w:rPr>
                <w:rFonts w:ascii="Times New Roman CYR" w:hAnsi="Times New Roman CYR" w:cs="Arial"/>
                <w:i/>
                <w:iCs/>
              </w:rPr>
            </w:pPr>
            <w:r w:rsidRPr="0061012C">
              <w:rPr>
                <w:rFonts w:ascii="Times New Roman CYR" w:hAnsi="Times New Roman CYR" w:cs="Arial"/>
                <w:i/>
                <w:iCs/>
              </w:rPr>
              <w:t xml:space="preserve">                   22 204 </w:t>
            </w:r>
          </w:p>
        </w:tc>
      </w:tr>
    </w:tbl>
    <w:p w:rsidR="00893941" w:rsidRDefault="00893941" w:rsidP="00893941">
      <w:pPr>
        <w:jc w:val="both"/>
        <w:rPr>
          <w:szCs w:val="28"/>
        </w:rPr>
      </w:pPr>
    </w:p>
    <w:p w:rsidR="00893941" w:rsidRDefault="00893941" w:rsidP="00893941">
      <w:pPr>
        <w:jc w:val="both"/>
        <w:rPr>
          <w:szCs w:val="28"/>
        </w:rPr>
      </w:pPr>
      <w:r>
        <w:rPr>
          <w:szCs w:val="28"/>
        </w:rPr>
        <w:t xml:space="preserve">Таблица 15. </w:t>
      </w:r>
      <w:r w:rsidRPr="005B522A">
        <w:rPr>
          <w:szCs w:val="28"/>
        </w:rPr>
        <w:t>Структура</w:t>
      </w:r>
      <w:r>
        <w:rPr>
          <w:szCs w:val="28"/>
        </w:rPr>
        <w:t xml:space="preserve"> </w:t>
      </w:r>
      <w:r w:rsidRPr="005B522A">
        <w:rPr>
          <w:szCs w:val="28"/>
        </w:rPr>
        <w:t xml:space="preserve">полезного отпуска </w:t>
      </w:r>
      <w:r>
        <w:rPr>
          <w:szCs w:val="28"/>
        </w:rPr>
        <w:t>горячей</w:t>
      </w:r>
      <w:r w:rsidRPr="005B522A">
        <w:rPr>
          <w:szCs w:val="28"/>
        </w:rPr>
        <w:t xml:space="preserve"> воды</w:t>
      </w:r>
      <w:r>
        <w:rPr>
          <w:szCs w:val="28"/>
        </w:rPr>
        <w:t xml:space="preserve"> </w:t>
      </w:r>
      <w:r w:rsidRPr="00861735">
        <w:rPr>
          <w:szCs w:val="28"/>
        </w:rPr>
        <w:t>ЛГ МУП «</w:t>
      </w:r>
      <w:r>
        <w:rPr>
          <w:szCs w:val="28"/>
        </w:rPr>
        <w:t>УТВиВ» за 2013 год по приборам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1457"/>
        <w:gridCol w:w="2410"/>
        <w:gridCol w:w="1983"/>
      </w:tblGrid>
      <w:tr w:rsidR="00893941" w:rsidRPr="0074392E" w:rsidTr="00893941">
        <w:trPr>
          <w:trHeight w:val="312"/>
        </w:trPr>
        <w:tc>
          <w:tcPr>
            <w:tcW w:w="1944" w:type="pct"/>
            <w:vMerge w:val="restart"/>
            <w:shd w:val="clear" w:color="auto" w:fill="auto"/>
            <w:noWrap/>
            <w:vAlign w:val="bottom"/>
            <w:hideMark/>
          </w:tcPr>
          <w:p w:rsidR="00893941" w:rsidRPr="0074392E" w:rsidRDefault="00893941" w:rsidP="00893941">
            <w:r w:rsidRPr="0074392E">
              <w:t> </w:t>
            </w:r>
          </w:p>
          <w:p w:rsidR="00893941" w:rsidRPr="0074392E" w:rsidRDefault="00893941" w:rsidP="00893941">
            <w:pPr>
              <w:jc w:val="center"/>
            </w:pPr>
            <w:r w:rsidRPr="0074392E">
              <w:t>Показатели</w:t>
            </w:r>
          </w:p>
          <w:p w:rsidR="00893941" w:rsidRPr="0074392E" w:rsidRDefault="00893941" w:rsidP="00893941">
            <w:pPr>
              <w:jc w:val="center"/>
            </w:pPr>
            <w:r w:rsidRPr="0074392E">
              <w:t> </w:t>
            </w:r>
          </w:p>
          <w:p w:rsidR="00893941" w:rsidRPr="0074392E" w:rsidRDefault="00893941" w:rsidP="00893941">
            <w:pPr>
              <w:jc w:val="center"/>
            </w:pPr>
            <w:r w:rsidRPr="0074392E">
              <w:t> </w:t>
            </w:r>
          </w:p>
        </w:tc>
        <w:tc>
          <w:tcPr>
            <w:tcW w:w="761" w:type="pct"/>
            <w:vMerge w:val="restart"/>
            <w:shd w:val="clear" w:color="auto" w:fill="auto"/>
            <w:noWrap/>
            <w:vAlign w:val="bottom"/>
            <w:hideMark/>
          </w:tcPr>
          <w:p w:rsidR="00893941" w:rsidRPr="0074392E" w:rsidRDefault="00893941" w:rsidP="00893941">
            <w:r w:rsidRPr="0074392E">
              <w:t> </w:t>
            </w:r>
          </w:p>
          <w:p w:rsidR="00893941" w:rsidRPr="0074392E" w:rsidRDefault="00893941" w:rsidP="00893941">
            <w:pPr>
              <w:jc w:val="center"/>
            </w:pPr>
            <w:r w:rsidRPr="0074392E">
              <w:t>Ед.</w:t>
            </w:r>
          </w:p>
          <w:p w:rsidR="00893941" w:rsidRPr="0074392E" w:rsidRDefault="00893941" w:rsidP="00893941">
            <w:pPr>
              <w:jc w:val="center"/>
            </w:pPr>
            <w:r w:rsidRPr="0074392E">
              <w:t>изм.</w:t>
            </w:r>
          </w:p>
          <w:p w:rsidR="00893941" w:rsidRPr="0074392E" w:rsidRDefault="00893941" w:rsidP="00893941">
            <w:pPr>
              <w:jc w:val="center"/>
            </w:pPr>
            <w:r w:rsidRPr="0074392E">
              <w:t> </w:t>
            </w:r>
          </w:p>
        </w:tc>
        <w:tc>
          <w:tcPr>
            <w:tcW w:w="2295" w:type="pct"/>
            <w:gridSpan w:val="2"/>
            <w:shd w:val="clear" w:color="auto" w:fill="auto"/>
            <w:noWrap/>
            <w:vAlign w:val="bottom"/>
            <w:hideMark/>
          </w:tcPr>
          <w:p w:rsidR="00893941" w:rsidRPr="0074392E" w:rsidRDefault="00893941" w:rsidP="00893941">
            <w:pPr>
              <w:jc w:val="center"/>
            </w:pPr>
            <w:r w:rsidRPr="0074392E">
              <w:t>Факт</w:t>
            </w:r>
          </w:p>
        </w:tc>
      </w:tr>
      <w:tr w:rsidR="00893941" w:rsidRPr="0074392E" w:rsidTr="00893941">
        <w:trPr>
          <w:trHeight w:val="848"/>
        </w:trPr>
        <w:tc>
          <w:tcPr>
            <w:tcW w:w="1944" w:type="pct"/>
            <w:vMerge/>
            <w:shd w:val="clear" w:color="auto" w:fill="auto"/>
            <w:noWrap/>
            <w:vAlign w:val="bottom"/>
            <w:hideMark/>
          </w:tcPr>
          <w:p w:rsidR="00893941" w:rsidRPr="0074392E" w:rsidRDefault="00893941" w:rsidP="00893941">
            <w:pPr>
              <w:jc w:val="center"/>
            </w:pPr>
          </w:p>
        </w:tc>
        <w:tc>
          <w:tcPr>
            <w:tcW w:w="761" w:type="pct"/>
            <w:vMerge/>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pPr>
              <w:jc w:val="center"/>
            </w:pPr>
            <w:r w:rsidRPr="0074392E">
              <w:t>Цех №1</w:t>
            </w:r>
          </w:p>
          <w:p w:rsidR="00893941" w:rsidRPr="0074392E" w:rsidRDefault="00893941" w:rsidP="00893941">
            <w:pPr>
              <w:jc w:val="center"/>
            </w:pPr>
            <w:r w:rsidRPr="0074392E">
              <w:t>участок №5</w:t>
            </w:r>
          </w:p>
          <w:p w:rsidR="00893941" w:rsidRPr="0074392E" w:rsidRDefault="00893941" w:rsidP="00893941">
            <w:pPr>
              <w:jc w:val="center"/>
            </w:pPr>
            <w:r w:rsidRPr="0074392E">
              <w:t> </w:t>
            </w:r>
          </w:p>
        </w:tc>
        <w:tc>
          <w:tcPr>
            <w:tcW w:w="1036" w:type="pct"/>
            <w:shd w:val="clear" w:color="auto" w:fill="auto"/>
            <w:noWrap/>
            <w:vAlign w:val="bottom"/>
            <w:hideMark/>
          </w:tcPr>
          <w:p w:rsidR="00893941" w:rsidRPr="0074392E" w:rsidRDefault="00893941" w:rsidP="00893941">
            <w:pPr>
              <w:jc w:val="center"/>
              <w:rPr>
                <w:b/>
                <w:bCs/>
              </w:rPr>
            </w:pPr>
            <w:r w:rsidRPr="0074392E">
              <w:rPr>
                <w:b/>
                <w:bCs/>
              </w:rPr>
              <w:t>%</w:t>
            </w:r>
          </w:p>
          <w:p w:rsidR="00893941" w:rsidRPr="0074392E" w:rsidRDefault="00893941" w:rsidP="00893941">
            <w:pPr>
              <w:jc w:val="center"/>
              <w:rPr>
                <w:b/>
                <w:bCs/>
              </w:rPr>
            </w:pPr>
            <w:r w:rsidRPr="0074392E">
              <w:rPr>
                <w:b/>
                <w:bCs/>
              </w:rPr>
              <w:t>по счетчикам</w:t>
            </w:r>
          </w:p>
          <w:p w:rsidR="00893941" w:rsidRPr="0074392E" w:rsidRDefault="00893941" w:rsidP="00893941">
            <w:pPr>
              <w:jc w:val="center"/>
              <w:rPr>
                <w:b/>
                <w:bCs/>
              </w:rPr>
            </w:pPr>
            <w:r w:rsidRPr="0074392E">
              <w:rPr>
                <w:b/>
                <w:bCs/>
              </w:rPr>
              <w:t>из объёма</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Реализовано всего</w:t>
            </w:r>
          </w:p>
        </w:tc>
        <w:tc>
          <w:tcPr>
            <w:tcW w:w="761" w:type="pct"/>
            <w:shd w:val="clear" w:color="auto" w:fill="auto"/>
            <w:noWrap/>
            <w:vAlign w:val="bottom"/>
            <w:hideMark/>
          </w:tcPr>
          <w:p w:rsidR="00893941" w:rsidRPr="0074392E" w:rsidRDefault="00893941" w:rsidP="00893941">
            <w:pPr>
              <w:jc w:val="center"/>
            </w:pPr>
            <w:r w:rsidRPr="0074392E">
              <w:t>м</w:t>
            </w:r>
            <w:r w:rsidRPr="0074392E">
              <w:rPr>
                <w:vertAlign w:val="superscript"/>
              </w:rPr>
              <w:t>3</w:t>
            </w:r>
          </w:p>
        </w:tc>
        <w:tc>
          <w:tcPr>
            <w:tcW w:w="1259" w:type="pct"/>
            <w:shd w:val="clear" w:color="auto" w:fill="auto"/>
            <w:noWrap/>
            <w:vAlign w:val="bottom"/>
            <w:hideMark/>
          </w:tcPr>
          <w:p w:rsidR="00893941" w:rsidRPr="0074392E" w:rsidRDefault="00893941" w:rsidP="00893941">
            <w:pPr>
              <w:rPr>
                <w:b/>
                <w:bCs/>
              </w:rPr>
            </w:pPr>
            <w:r w:rsidRPr="0074392E">
              <w:rPr>
                <w:b/>
                <w:bCs/>
              </w:rPr>
              <w:t xml:space="preserve">                 475 750 </w:t>
            </w:r>
          </w:p>
        </w:tc>
        <w:tc>
          <w:tcPr>
            <w:tcW w:w="1036" w:type="pct"/>
            <w:shd w:val="clear" w:color="auto" w:fill="auto"/>
            <w:noWrap/>
            <w:vAlign w:val="bottom"/>
            <w:hideMark/>
          </w:tcPr>
          <w:p w:rsidR="00893941" w:rsidRPr="0074392E" w:rsidRDefault="00893941" w:rsidP="00893941">
            <w:pPr>
              <w:jc w:val="center"/>
              <w:rPr>
                <w:b/>
                <w:bCs/>
              </w:rPr>
            </w:pPr>
            <w:r w:rsidRPr="0074392E">
              <w:rPr>
                <w:b/>
                <w:bCs/>
              </w:rPr>
              <w:t> </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по приборам учета</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r w:rsidRPr="0074392E">
              <w:t xml:space="preserve">                 340 313 </w:t>
            </w:r>
          </w:p>
        </w:tc>
        <w:tc>
          <w:tcPr>
            <w:tcW w:w="1036" w:type="pct"/>
            <w:shd w:val="clear" w:color="auto" w:fill="auto"/>
            <w:noWrap/>
            <w:vAlign w:val="bottom"/>
            <w:hideMark/>
          </w:tcPr>
          <w:p w:rsidR="00893941" w:rsidRPr="0074392E" w:rsidRDefault="00893941" w:rsidP="00893941">
            <w:pPr>
              <w:jc w:val="center"/>
              <w:rPr>
                <w:b/>
                <w:bCs/>
              </w:rPr>
            </w:pPr>
            <w:r w:rsidRPr="0074392E">
              <w:rPr>
                <w:b/>
                <w:bCs/>
              </w:rPr>
              <w:t>71,5</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по нормативам</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r w:rsidRPr="0074392E">
              <w:t xml:space="preserve">                 135 436 </w:t>
            </w:r>
          </w:p>
        </w:tc>
        <w:tc>
          <w:tcPr>
            <w:tcW w:w="1036" w:type="pct"/>
            <w:shd w:val="clear" w:color="auto" w:fill="auto"/>
            <w:noWrap/>
            <w:vAlign w:val="bottom"/>
            <w:hideMark/>
          </w:tcPr>
          <w:p w:rsidR="00893941" w:rsidRPr="0074392E" w:rsidRDefault="00893941" w:rsidP="00893941">
            <w:pPr>
              <w:jc w:val="center"/>
              <w:rPr>
                <w:b/>
                <w:bCs/>
              </w:rPr>
            </w:pPr>
            <w:r w:rsidRPr="0074392E">
              <w:rPr>
                <w:b/>
                <w:bCs/>
              </w:rPr>
              <w:t>28,5</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Население</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r w:rsidRPr="0074392E">
              <w:t xml:space="preserve">         380 750,293 </w:t>
            </w:r>
          </w:p>
        </w:tc>
        <w:tc>
          <w:tcPr>
            <w:tcW w:w="1036" w:type="pct"/>
            <w:shd w:val="clear" w:color="auto" w:fill="auto"/>
            <w:noWrap/>
            <w:vAlign w:val="bottom"/>
            <w:hideMark/>
          </w:tcPr>
          <w:p w:rsidR="00893941" w:rsidRPr="0074392E" w:rsidRDefault="00893941" w:rsidP="00893941">
            <w:pPr>
              <w:jc w:val="center"/>
              <w:rPr>
                <w:b/>
                <w:bCs/>
              </w:rPr>
            </w:pPr>
            <w:r w:rsidRPr="0074392E">
              <w:rPr>
                <w:b/>
                <w:bCs/>
              </w:rPr>
              <w:t> </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приборам учета</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pPr>
              <w:rPr>
                <w:i/>
                <w:iCs/>
              </w:rPr>
            </w:pPr>
            <w:r w:rsidRPr="0074392E">
              <w:rPr>
                <w:i/>
                <w:iCs/>
              </w:rPr>
              <w:t xml:space="preserve">         247 868,441 </w:t>
            </w:r>
          </w:p>
        </w:tc>
        <w:tc>
          <w:tcPr>
            <w:tcW w:w="1036" w:type="pct"/>
            <w:shd w:val="clear" w:color="auto" w:fill="auto"/>
            <w:noWrap/>
            <w:vAlign w:val="bottom"/>
            <w:hideMark/>
          </w:tcPr>
          <w:p w:rsidR="00893941" w:rsidRPr="0074392E" w:rsidRDefault="00893941" w:rsidP="00893941">
            <w:pPr>
              <w:jc w:val="center"/>
              <w:rPr>
                <w:b/>
                <w:bCs/>
              </w:rPr>
            </w:pPr>
            <w:r w:rsidRPr="0074392E">
              <w:rPr>
                <w:b/>
                <w:bCs/>
              </w:rPr>
              <w:t>65,1</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нормативам</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pPr>
              <w:rPr>
                <w:i/>
                <w:iCs/>
              </w:rPr>
            </w:pPr>
            <w:r w:rsidRPr="0074392E">
              <w:rPr>
                <w:i/>
                <w:iCs/>
              </w:rPr>
              <w:t xml:space="preserve">         132 881,852 </w:t>
            </w:r>
          </w:p>
        </w:tc>
        <w:tc>
          <w:tcPr>
            <w:tcW w:w="1036" w:type="pct"/>
            <w:shd w:val="clear" w:color="auto" w:fill="auto"/>
            <w:noWrap/>
            <w:vAlign w:val="bottom"/>
            <w:hideMark/>
          </w:tcPr>
          <w:p w:rsidR="00893941" w:rsidRPr="0074392E" w:rsidRDefault="00893941" w:rsidP="00893941">
            <w:pPr>
              <w:jc w:val="center"/>
              <w:rPr>
                <w:b/>
                <w:bCs/>
              </w:rPr>
            </w:pPr>
            <w:r w:rsidRPr="0074392E">
              <w:rPr>
                <w:b/>
                <w:bCs/>
              </w:rPr>
              <w:t>34,9</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Бюджетным учреждениям</w:t>
            </w:r>
          </w:p>
        </w:tc>
        <w:tc>
          <w:tcPr>
            <w:tcW w:w="761" w:type="pct"/>
            <w:shd w:val="clear" w:color="auto" w:fill="auto"/>
            <w:noWrap/>
            <w:vAlign w:val="bottom"/>
            <w:hideMark/>
          </w:tcPr>
          <w:p w:rsidR="00893941" w:rsidRPr="0074392E" w:rsidRDefault="00893941" w:rsidP="00893941">
            <w:pPr>
              <w:jc w:val="center"/>
            </w:pPr>
            <w:r w:rsidRPr="0074392E">
              <w:t>м</w:t>
            </w:r>
            <w:r w:rsidRPr="0074392E">
              <w:rPr>
                <w:vertAlign w:val="superscript"/>
              </w:rPr>
              <w:t>3</w:t>
            </w:r>
          </w:p>
        </w:tc>
        <w:tc>
          <w:tcPr>
            <w:tcW w:w="1259" w:type="pct"/>
            <w:shd w:val="clear" w:color="auto" w:fill="auto"/>
            <w:noWrap/>
            <w:vAlign w:val="bottom"/>
            <w:hideMark/>
          </w:tcPr>
          <w:p w:rsidR="00893941" w:rsidRPr="0074392E" w:rsidRDefault="00893941" w:rsidP="00893941">
            <w:r w:rsidRPr="0074392E">
              <w:t xml:space="preserve">            29 484,017 </w:t>
            </w:r>
          </w:p>
        </w:tc>
        <w:tc>
          <w:tcPr>
            <w:tcW w:w="1036" w:type="pct"/>
            <w:shd w:val="clear" w:color="auto" w:fill="auto"/>
            <w:noWrap/>
            <w:vAlign w:val="bottom"/>
            <w:hideMark/>
          </w:tcPr>
          <w:p w:rsidR="00893941" w:rsidRPr="0074392E" w:rsidRDefault="00893941" w:rsidP="00893941">
            <w:pPr>
              <w:jc w:val="center"/>
              <w:rPr>
                <w:b/>
                <w:bCs/>
              </w:rPr>
            </w:pPr>
            <w:r w:rsidRPr="0074392E">
              <w:rPr>
                <w:b/>
                <w:bCs/>
              </w:rPr>
              <w:t> </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приборам учета</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r w:rsidRPr="0074392E">
              <w:t xml:space="preserve">                   27 808 </w:t>
            </w:r>
          </w:p>
        </w:tc>
        <w:tc>
          <w:tcPr>
            <w:tcW w:w="1036" w:type="pct"/>
            <w:shd w:val="clear" w:color="auto" w:fill="auto"/>
            <w:noWrap/>
            <w:vAlign w:val="bottom"/>
            <w:hideMark/>
          </w:tcPr>
          <w:p w:rsidR="00893941" w:rsidRPr="0074392E" w:rsidRDefault="00893941" w:rsidP="00893941">
            <w:pPr>
              <w:jc w:val="center"/>
              <w:rPr>
                <w:b/>
                <w:bCs/>
              </w:rPr>
            </w:pPr>
            <w:r w:rsidRPr="0074392E">
              <w:rPr>
                <w:b/>
                <w:bCs/>
              </w:rPr>
              <w:t>94,3</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нормативам</w:t>
            </w:r>
          </w:p>
        </w:tc>
        <w:tc>
          <w:tcPr>
            <w:tcW w:w="761" w:type="pct"/>
            <w:shd w:val="clear" w:color="auto" w:fill="auto"/>
            <w:noWrap/>
            <w:vAlign w:val="bottom"/>
            <w:hideMark/>
          </w:tcPr>
          <w:p w:rsidR="00893941" w:rsidRPr="0074392E" w:rsidRDefault="00893941" w:rsidP="00893941">
            <w:pPr>
              <w:jc w:val="center"/>
            </w:pPr>
          </w:p>
        </w:tc>
        <w:tc>
          <w:tcPr>
            <w:tcW w:w="1259" w:type="pct"/>
            <w:shd w:val="clear" w:color="auto" w:fill="auto"/>
            <w:noWrap/>
            <w:vAlign w:val="bottom"/>
            <w:hideMark/>
          </w:tcPr>
          <w:p w:rsidR="00893941" w:rsidRPr="0074392E" w:rsidRDefault="00893941" w:rsidP="00893941">
            <w:r w:rsidRPr="0074392E">
              <w:t xml:space="preserve">              1 676,017 </w:t>
            </w:r>
          </w:p>
        </w:tc>
        <w:tc>
          <w:tcPr>
            <w:tcW w:w="1036" w:type="pct"/>
            <w:shd w:val="clear" w:color="auto" w:fill="auto"/>
            <w:noWrap/>
            <w:vAlign w:val="bottom"/>
            <w:hideMark/>
          </w:tcPr>
          <w:p w:rsidR="00893941" w:rsidRPr="0074392E" w:rsidRDefault="00893941" w:rsidP="00893941">
            <w:pPr>
              <w:jc w:val="center"/>
              <w:rPr>
                <w:b/>
                <w:bCs/>
              </w:rPr>
            </w:pPr>
            <w:r w:rsidRPr="0074392E">
              <w:rPr>
                <w:b/>
                <w:bCs/>
              </w:rPr>
              <w:t>5,7</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r w:rsidRPr="0074392E">
              <w:t>Прочие юридические лица</w:t>
            </w:r>
          </w:p>
        </w:tc>
        <w:tc>
          <w:tcPr>
            <w:tcW w:w="761" w:type="pct"/>
            <w:shd w:val="clear" w:color="auto" w:fill="auto"/>
            <w:noWrap/>
            <w:vAlign w:val="bottom"/>
            <w:hideMark/>
          </w:tcPr>
          <w:p w:rsidR="00893941" w:rsidRPr="0074392E" w:rsidRDefault="00893941" w:rsidP="00893941">
            <w:pPr>
              <w:jc w:val="center"/>
            </w:pPr>
            <w:r w:rsidRPr="0074392E">
              <w:t>м</w:t>
            </w:r>
            <w:r w:rsidRPr="0074392E">
              <w:rPr>
                <w:vertAlign w:val="superscript"/>
              </w:rPr>
              <w:t>3</w:t>
            </w:r>
          </w:p>
        </w:tc>
        <w:tc>
          <w:tcPr>
            <w:tcW w:w="1259" w:type="pct"/>
            <w:shd w:val="clear" w:color="auto" w:fill="auto"/>
            <w:noWrap/>
            <w:vAlign w:val="bottom"/>
            <w:hideMark/>
          </w:tcPr>
          <w:p w:rsidR="00893941" w:rsidRPr="0074392E" w:rsidRDefault="00893941" w:rsidP="00893941">
            <w:r w:rsidRPr="0074392E">
              <w:t xml:space="preserve">            65 515,315 </w:t>
            </w:r>
          </w:p>
        </w:tc>
        <w:tc>
          <w:tcPr>
            <w:tcW w:w="1036" w:type="pct"/>
            <w:shd w:val="clear" w:color="auto" w:fill="auto"/>
            <w:noWrap/>
            <w:vAlign w:val="bottom"/>
            <w:hideMark/>
          </w:tcPr>
          <w:p w:rsidR="00893941" w:rsidRPr="0074392E" w:rsidRDefault="00893941" w:rsidP="00893941">
            <w:pPr>
              <w:jc w:val="center"/>
              <w:rPr>
                <w:b/>
                <w:bCs/>
              </w:rPr>
            </w:pPr>
            <w:r w:rsidRPr="0074392E">
              <w:rPr>
                <w:b/>
                <w:bCs/>
              </w:rPr>
              <w:t> </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приборам учета</w:t>
            </w:r>
          </w:p>
        </w:tc>
        <w:tc>
          <w:tcPr>
            <w:tcW w:w="761" w:type="pct"/>
            <w:shd w:val="clear" w:color="auto" w:fill="auto"/>
            <w:noWrap/>
            <w:vAlign w:val="bottom"/>
            <w:hideMark/>
          </w:tcPr>
          <w:p w:rsidR="00893941" w:rsidRPr="0074392E" w:rsidRDefault="00893941" w:rsidP="00893941">
            <w:r w:rsidRPr="0074392E">
              <w:t> </w:t>
            </w:r>
          </w:p>
        </w:tc>
        <w:tc>
          <w:tcPr>
            <w:tcW w:w="1259" w:type="pct"/>
            <w:shd w:val="clear" w:color="auto" w:fill="auto"/>
            <w:noWrap/>
            <w:vAlign w:val="bottom"/>
            <w:hideMark/>
          </w:tcPr>
          <w:p w:rsidR="00893941" w:rsidRPr="0074392E" w:rsidRDefault="00893941" w:rsidP="00893941">
            <w:r w:rsidRPr="0074392E">
              <w:t xml:space="preserve">                   64 637 </w:t>
            </w:r>
          </w:p>
        </w:tc>
        <w:tc>
          <w:tcPr>
            <w:tcW w:w="1036" w:type="pct"/>
            <w:shd w:val="clear" w:color="auto" w:fill="auto"/>
            <w:noWrap/>
            <w:vAlign w:val="bottom"/>
            <w:hideMark/>
          </w:tcPr>
          <w:p w:rsidR="00893941" w:rsidRPr="0074392E" w:rsidRDefault="00893941" w:rsidP="00893941">
            <w:pPr>
              <w:jc w:val="center"/>
              <w:rPr>
                <w:b/>
                <w:bCs/>
              </w:rPr>
            </w:pPr>
            <w:r w:rsidRPr="0074392E">
              <w:rPr>
                <w:b/>
                <w:bCs/>
              </w:rPr>
              <w:t>98,7</w:t>
            </w:r>
          </w:p>
        </w:tc>
      </w:tr>
      <w:tr w:rsidR="00893941" w:rsidRPr="0074392E" w:rsidTr="00893941">
        <w:trPr>
          <w:trHeight w:val="264"/>
        </w:trPr>
        <w:tc>
          <w:tcPr>
            <w:tcW w:w="1944" w:type="pct"/>
            <w:shd w:val="clear" w:color="auto" w:fill="auto"/>
            <w:noWrap/>
            <w:vAlign w:val="bottom"/>
            <w:hideMark/>
          </w:tcPr>
          <w:p w:rsidR="00893941" w:rsidRPr="0074392E" w:rsidRDefault="00893941" w:rsidP="00893941">
            <w:pPr>
              <w:rPr>
                <w:i/>
                <w:iCs/>
              </w:rPr>
            </w:pPr>
            <w:r w:rsidRPr="0074392E">
              <w:rPr>
                <w:i/>
                <w:iCs/>
              </w:rPr>
              <w:t>по нормативам</w:t>
            </w:r>
          </w:p>
        </w:tc>
        <w:tc>
          <w:tcPr>
            <w:tcW w:w="761" w:type="pct"/>
            <w:shd w:val="clear" w:color="auto" w:fill="auto"/>
            <w:noWrap/>
            <w:vAlign w:val="bottom"/>
            <w:hideMark/>
          </w:tcPr>
          <w:p w:rsidR="00893941" w:rsidRPr="0074392E" w:rsidRDefault="00893941" w:rsidP="00893941">
            <w:r w:rsidRPr="0074392E">
              <w:t> </w:t>
            </w:r>
          </w:p>
        </w:tc>
        <w:tc>
          <w:tcPr>
            <w:tcW w:w="1259" w:type="pct"/>
            <w:shd w:val="clear" w:color="auto" w:fill="auto"/>
            <w:noWrap/>
            <w:vAlign w:val="bottom"/>
            <w:hideMark/>
          </w:tcPr>
          <w:p w:rsidR="00893941" w:rsidRPr="0074392E" w:rsidRDefault="00893941" w:rsidP="00893941">
            <w:r w:rsidRPr="0074392E">
              <w:t xml:space="preserve">                 878,315 </w:t>
            </w:r>
          </w:p>
        </w:tc>
        <w:tc>
          <w:tcPr>
            <w:tcW w:w="1036" w:type="pct"/>
            <w:shd w:val="clear" w:color="auto" w:fill="auto"/>
            <w:noWrap/>
            <w:vAlign w:val="bottom"/>
            <w:hideMark/>
          </w:tcPr>
          <w:p w:rsidR="00893941" w:rsidRPr="0074392E" w:rsidRDefault="00893941" w:rsidP="00893941">
            <w:pPr>
              <w:jc w:val="center"/>
              <w:rPr>
                <w:b/>
                <w:bCs/>
              </w:rPr>
            </w:pPr>
            <w:r w:rsidRPr="0074392E">
              <w:rPr>
                <w:b/>
                <w:bCs/>
              </w:rPr>
              <w:t>1,3</w:t>
            </w:r>
          </w:p>
        </w:tc>
      </w:tr>
    </w:tbl>
    <w:p w:rsidR="00893941" w:rsidRDefault="00893941" w:rsidP="00893941">
      <w:pPr>
        <w:jc w:val="both"/>
        <w:rPr>
          <w:szCs w:val="28"/>
        </w:rPr>
      </w:pPr>
    </w:p>
    <w:p w:rsidR="00893941" w:rsidRPr="00CB4C7A" w:rsidRDefault="00893941" w:rsidP="00893941">
      <w:pPr>
        <w:widowControl w:val="0"/>
        <w:autoSpaceDE w:val="0"/>
        <w:autoSpaceDN w:val="0"/>
        <w:adjustRightInd w:val="0"/>
        <w:ind w:firstLine="709"/>
        <w:jc w:val="both"/>
        <w:rPr>
          <w:szCs w:val="28"/>
        </w:rPr>
      </w:pPr>
      <w:r>
        <w:rPr>
          <w:szCs w:val="28"/>
        </w:rPr>
        <w:t>Приказом</w:t>
      </w:r>
      <w:r w:rsidRPr="00CB4C7A">
        <w:rPr>
          <w:szCs w:val="28"/>
        </w:rPr>
        <w:t xml:space="preserve"> Департамента</w:t>
      </w:r>
      <w:r>
        <w:rPr>
          <w:szCs w:val="28"/>
        </w:rPr>
        <w:t xml:space="preserve"> </w:t>
      </w:r>
      <w:r w:rsidRPr="00CB4C7A">
        <w:rPr>
          <w:szCs w:val="28"/>
        </w:rPr>
        <w:t>жилищно-коммунального комплекса и энергетики</w:t>
      </w:r>
      <w:r>
        <w:rPr>
          <w:szCs w:val="28"/>
        </w:rPr>
        <w:t xml:space="preserve"> </w:t>
      </w:r>
      <w:r w:rsidRPr="00CB4C7A">
        <w:rPr>
          <w:szCs w:val="28"/>
        </w:rPr>
        <w:t>Ханты-Мансийского автономного округа - Югры</w:t>
      </w:r>
      <w:r>
        <w:rPr>
          <w:szCs w:val="28"/>
        </w:rPr>
        <w:t xml:space="preserve"> </w:t>
      </w:r>
      <w:r w:rsidRPr="00CB4C7A">
        <w:rPr>
          <w:szCs w:val="28"/>
        </w:rPr>
        <w:t>от 11 ноября 2013 года N 22-нп</w:t>
      </w:r>
      <w:r>
        <w:rPr>
          <w:szCs w:val="28"/>
        </w:rPr>
        <w:t xml:space="preserve"> </w:t>
      </w:r>
      <w:r>
        <w:rPr>
          <w:sz w:val="26"/>
          <w:szCs w:val="26"/>
        </w:rPr>
        <w:t xml:space="preserve">были утверждены нормативы удельного водопотребления для населения, проживающего </w:t>
      </w:r>
      <w:r w:rsidRPr="00FF0C40">
        <w:rPr>
          <w:bCs/>
          <w:szCs w:val="28"/>
        </w:rPr>
        <w:t xml:space="preserve">на территории </w:t>
      </w:r>
      <w:r>
        <w:rPr>
          <w:bCs/>
          <w:szCs w:val="28"/>
        </w:rPr>
        <w:t>Х</w:t>
      </w:r>
      <w:r w:rsidRPr="00FF0C40">
        <w:rPr>
          <w:bCs/>
          <w:szCs w:val="28"/>
        </w:rPr>
        <w:t>анты-</w:t>
      </w:r>
      <w:r>
        <w:rPr>
          <w:bCs/>
          <w:szCs w:val="28"/>
        </w:rPr>
        <w:t>М</w:t>
      </w:r>
      <w:r w:rsidRPr="00FF0C40">
        <w:rPr>
          <w:bCs/>
          <w:szCs w:val="28"/>
        </w:rPr>
        <w:t>ансийского автономного округа - Югры</w:t>
      </w:r>
      <w:r>
        <w:rPr>
          <w:sz w:val="26"/>
          <w:szCs w:val="26"/>
        </w:rPr>
        <w:t>.</w:t>
      </w:r>
    </w:p>
    <w:p w:rsidR="00893941" w:rsidRPr="00CB4C7A" w:rsidRDefault="00893941" w:rsidP="00893941">
      <w:pPr>
        <w:widowControl w:val="0"/>
        <w:autoSpaceDE w:val="0"/>
        <w:autoSpaceDN w:val="0"/>
        <w:adjustRightInd w:val="0"/>
        <w:ind w:firstLine="540"/>
        <w:jc w:val="both"/>
        <w:outlineLvl w:val="1"/>
        <w:rPr>
          <w:szCs w:val="28"/>
        </w:rPr>
      </w:pPr>
      <w:r w:rsidRPr="00CB4C7A">
        <w:rPr>
          <w:szCs w:val="28"/>
        </w:rPr>
        <w:t xml:space="preserve"> Для жилых помещений в многоквартирных домах и жилых домов, подключенных к системам </w:t>
      </w:r>
      <w:r>
        <w:rPr>
          <w:szCs w:val="28"/>
        </w:rPr>
        <w:t xml:space="preserve">централизованного водоснабжения, </w:t>
      </w:r>
      <w:r w:rsidRPr="00CB4C7A">
        <w:rPr>
          <w:szCs w:val="28"/>
        </w:rPr>
        <w:t>м</w:t>
      </w:r>
      <w:r w:rsidRPr="00FF0C40">
        <w:rPr>
          <w:szCs w:val="28"/>
          <w:vertAlign w:val="superscript"/>
        </w:rPr>
        <w:t xml:space="preserve">3 </w:t>
      </w:r>
      <w:r w:rsidRPr="00CB4C7A">
        <w:rPr>
          <w:szCs w:val="28"/>
        </w:rPr>
        <w:t>на 1 человека в месяц</w:t>
      </w:r>
    </w:p>
    <w:p w:rsidR="00893941" w:rsidRDefault="00893941" w:rsidP="00893941">
      <w:pPr>
        <w:jc w:val="both"/>
        <w:rPr>
          <w:szCs w:val="28"/>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972"/>
        <w:gridCol w:w="1729"/>
        <w:gridCol w:w="1729"/>
      </w:tblGrid>
      <w:tr w:rsidR="00893941" w:rsidRPr="00FF0C40" w:rsidTr="00893941">
        <w:trPr>
          <w:trHeight w:val="1400"/>
          <w:tblCellSpacing w:w="5" w:type="nil"/>
        </w:trPr>
        <w:tc>
          <w:tcPr>
            <w:tcW w:w="0" w:type="auto"/>
            <w:vAlign w:val="center"/>
          </w:tcPr>
          <w:p w:rsidR="00893941" w:rsidRPr="00FF0C40" w:rsidRDefault="00893941" w:rsidP="00893941">
            <w:pPr>
              <w:widowControl w:val="0"/>
              <w:autoSpaceDE w:val="0"/>
              <w:autoSpaceDN w:val="0"/>
              <w:adjustRightInd w:val="0"/>
              <w:jc w:val="center"/>
            </w:pPr>
            <w:r w:rsidRPr="00FF0C40">
              <w:t>Степень благоустройства жилищного фонда</w:t>
            </w:r>
          </w:p>
        </w:tc>
        <w:tc>
          <w:tcPr>
            <w:tcW w:w="0" w:type="auto"/>
          </w:tcPr>
          <w:p w:rsidR="00893941" w:rsidRPr="00FF0C40" w:rsidRDefault="00893941" w:rsidP="00893941">
            <w:pPr>
              <w:widowControl w:val="0"/>
              <w:autoSpaceDE w:val="0"/>
              <w:autoSpaceDN w:val="0"/>
              <w:adjustRightInd w:val="0"/>
            </w:pPr>
            <w:r w:rsidRPr="00FF0C40">
              <w:t xml:space="preserve">Норматив  </w:t>
            </w:r>
          </w:p>
          <w:p w:rsidR="00893941" w:rsidRPr="00FF0C40" w:rsidRDefault="00893941" w:rsidP="00893941">
            <w:pPr>
              <w:widowControl w:val="0"/>
              <w:autoSpaceDE w:val="0"/>
              <w:autoSpaceDN w:val="0"/>
              <w:adjustRightInd w:val="0"/>
            </w:pPr>
            <w:r w:rsidRPr="00FF0C40">
              <w:t xml:space="preserve">холодного </w:t>
            </w:r>
          </w:p>
          <w:p w:rsidR="00893941" w:rsidRPr="00FF0C40" w:rsidRDefault="00893941" w:rsidP="00893941">
            <w:pPr>
              <w:widowControl w:val="0"/>
              <w:autoSpaceDE w:val="0"/>
              <w:autoSpaceDN w:val="0"/>
              <w:adjustRightInd w:val="0"/>
            </w:pPr>
            <w:r w:rsidRPr="00FF0C40">
              <w:t xml:space="preserve">водоснабжения </w:t>
            </w:r>
          </w:p>
        </w:tc>
        <w:tc>
          <w:tcPr>
            <w:tcW w:w="0" w:type="auto"/>
          </w:tcPr>
          <w:p w:rsidR="00893941" w:rsidRPr="00FF0C40" w:rsidRDefault="00893941" w:rsidP="00893941">
            <w:pPr>
              <w:widowControl w:val="0"/>
              <w:autoSpaceDE w:val="0"/>
              <w:autoSpaceDN w:val="0"/>
              <w:adjustRightInd w:val="0"/>
            </w:pPr>
            <w:r w:rsidRPr="00FF0C40">
              <w:t xml:space="preserve">Норматив  </w:t>
            </w:r>
          </w:p>
          <w:p w:rsidR="00893941" w:rsidRPr="00FF0C40" w:rsidRDefault="00893941" w:rsidP="00893941">
            <w:pPr>
              <w:widowControl w:val="0"/>
              <w:autoSpaceDE w:val="0"/>
              <w:autoSpaceDN w:val="0"/>
              <w:adjustRightInd w:val="0"/>
            </w:pPr>
            <w:r w:rsidRPr="00FF0C40">
              <w:t xml:space="preserve">горячего </w:t>
            </w:r>
          </w:p>
          <w:p w:rsidR="00893941" w:rsidRPr="00FF0C40" w:rsidRDefault="00893941" w:rsidP="00893941">
            <w:pPr>
              <w:widowControl w:val="0"/>
              <w:autoSpaceDE w:val="0"/>
              <w:autoSpaceDN w:val="0"/>
              <w:adjustRightInd w:val="0"/>
            </w:pPr>
            <w:r w:rsidRPr="00FF0C40">
              <w:t xml:space="preserve">водоснабжения </w:t>
            </w:r>
          </w:p>
        </w:tc>
      </w:tr>
      <w:tr w:rsidR="00893941" w:rsidRPr="00FF0C40" w:rsidTr="00893941">
        <w:trPr>
          <w:trHeight w:val="400"/>
          <w:tblCellSpacing w:w="5" w:type="nil"/>
        </w:trPr>
        <w:tc>
          <w:tcPr>
            <w:tcW w:w="9430" w:type="dxa"/>
            <w:gridSpan w:val="3"/>
          </w:tcPr>
          <w:p w:rsidR="00893941" w:rsidRPr="00FF0C40" w:rsidRDefault="00893941" w:rsidP="00893941">
            <w:pPr>
              <w:widowControl w:val="0"/>
              <w:autoSpaceDE w:val="0"/>
              <w:autoSpaceDN w:val="0"/>
              <w:adjustRightInd w:val="0"/>
              <w:outlineLvl w:val="2"/>
            </w:pPr>
            <w:bookmarkStart w:id="5" w:name="Par53"/>
            <w:bookmarkEnd w:id="5"/>
            <w:r w:rsidRPr="00FF0C40">
              <w:t>Жилые дома с централизованным г</w:t>
            </w:r>
            <w:r>
              <w:t xml:space="preserve">орячим водоснабжением </w:t>
            </w:r>
            <w:r w:rsidRPr="00FF0C40">
              <w:t>при закрытых система</w:t>
            </w:r>
            <w:r>
              <w:t xml:space="preserve">х отопления </w:t>
            </w: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полным благоустройством        </w:t>
            </w:r>
          </w:p>
        </w:tc>
        <w:tc>
          <w:tcPr>
            <w:tcW w:w="0" w:type="auto"/>
            <w:vAlign w:val="center"/>
          </w:tcPr>
          <w:p w:rsidR="00893941" w:rsidRPr="00FF0C40" w:rsidRDefault="00893941" w:rsidP="00893941">
            <w:pPr>
              <w:widowControl w:val="0"/>
              <w:autoSpaceDE w:val="0"/>
              <w:autoSpaceDN w:val="0"/>
              <w:adjustRightInd w:val="0"/>
              <w:jc w:val="center"/>
            </w:pPr>
            <w:r w:rsidRPr="00FF0C40">
              <w:t>3,901</w:t>
            </w:r>
          </w:p>
        </w:tc>
        <w:tc>
          <w:tcPr>
            <w:tcW w:w="0" w:type="auto"/>
            <w:vAlign w:val="center"/>
          </w:tcPr>
          <w:p w:rsidR="00893941" w:rsidRPr="00FF0C40" w:rsidRDefault="00893941" w:rsidP="00893941">
            <w:pPr>
              <w:widowControl w:val="0"/>
              <w:autoSpaceDE w:val="0"/>
              <w:autoSpaceDN w:val="0"/>
              <w:adjustRightInd w:val="0"/>
              <w:jc w:val="center"/>
            </w:pPr>
            <w:r w:rsidRPr="00FF0C40">
              <w:t>3,418</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высот</w:t>
            </w:r>
            <w:r>
              <w:t xml:space="preserve">ой 11 этажей и выше с полным </w:t>
            </w:r>
            <w:r w:rsidRPr="00FF0C40">
              <w:t xml:space="preserve">благоустройством                  </w:t>
            </w:r>
          </w:p>
        </w:tc>
        <w:tc>
          <w:tcPr>
            <w:tcW w:w="0" w:type="auto"/>
            <w:vAlign w:val="center"/>
          </w:tcPr>
          <w:p w:rsidR="00893941" w:rsidRPr="00FF0C40" w:rsidRDefault="00893941" w:rsidP="00893941">
            <w:pPr>
              <w:widowControl w:val="0"/>
              <w:autoSpaceDE w:val="0"/>
              <w:autoSpaceDN w:val="0"/>
              <w:adjustRightInd w:val="0"/>
              <w:jc w:val="center"/>
            </w:pPr>
            <w:r w:rsidRPr="00FF0C40">
              <w:t>4,763</w:t>
            </w:r>
          </w:p>
        </w:tc>
        <w:tc>
          <w:tcPr>
            <w:tcW w:w="0" w:type="auto"/>
            <w:vAlign w:val="center"/>
          </w:tcPr>
          <w:p w:rsidR="00893941" w:rsidRPr="00FF0C40" w:rsidRDefault="00893941" w:rsidP="00893941">
            <w:pPr>
              <w:widowControl w:val="0"/>
              <w:autoSpaceDE w:val="0"/>
              <w:autoSpaceDN w:val="0"/>
              <w:adjustRightInd w:val="0"/>
              <w:jc w:val="center"/>
            </w:pPr>
            <w:r w:rsidRPr="00FF0C40">
              <w:t>3,885</w:t>
            </w: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квартирного типа с душами без ванн    </w:t>
            </w:r>
          </w:p>
        </w:tc>
        <w:tc>
          <w:tcPr>
            <w:tcW w:w="0" w:type="auto"/>
            <w:vAlign w:val="center"/>
          </w:tcPr>
          <w:p w:rsidR="00893941" w:rsidRPr="00FF0C40" w:rsidRDefault="00893941" w:rsidP="00893941">
            <w:pPr>
              <w:widowControl w:val="0"/>
              <w:autoSpaceDE w:val="0"/>
              <w:autoSpaceDN w:val="0"/>
              <w:adjustRightInd w:val="0"/>
              <w:jc w:val="center"/>
            </w:pPr>
            <w:r w:rsidRPr="00FF0C40">
              <w:t>3,707</w:t>
            </w:r>
          </w:p>
        </w:tc>
        <w:tc>
          <w:tcPr>
            <w:tcW w:w="0" w:type="auto"/>
            <w:vAlign w:val="center"/>
          </w:tcPr>
          <w:p w:rsidR="00893941" w:rsidRPr="00FF0C40" w:rsidRDefault="00893941" w:rsidP="00893941">
            <w:pPr>
              <w:widowControl w:val="0"/>
              <w:autoSpaceDE w:val="0"/>
              <w:autoSpaceDN w:val="0"/>
              <w:adjustRightInd w:val="0"/>
              <w:jc w:val="center"/>
            </w:pPr>
            <w:r w:rsidRPr="00FF0C40">
              <w:t>3,127</w:t>
            </w: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квартирного типа без душа и без ванн   </w:t>
            </w:r>
          </w:p>
        </w:tc>
        <w:tc>
          <w:tcPr>
            <w:tcW w:w="0" w:type="auto"/>
            <w:vAlign w:val="center"/>
          </w:tcPr>
          <w:p w:rsidR="00893941" w:rsidRPr="00FF0C40" w:rsidRDefault="00893941" w:rsidP="00893941">
            <w:pPr>
              <w:widowControl w:val="0"/>
              <w:autoSpaceDE w:val="0"/>
              <w:autoSpaceDN w:val="0"/>
              <w:adjustRightInd w:val="0"/>
              <w:jc w:val="center"/>
            </w:pPr>
            <w:r w:rsidRPr="00FF0C40">
              <w:t>2,491</w:t>
            </w:r>
          </w:p>
        </w:tc>
        <w:tc>
          <w:tcPr>
            <w:tcW w:w="0" w:type="auto"/>
            <w:vAlign w:val="center"/>
          </w:tcPr>
          <w:p w:rsidR="00893941" w:rsidRPr="00FF0C40" w:rsidRDefault="00893941" w:rsidP="00893941">
            <w:pPr>
              <w:widowControl w:val="0"/>
              <w:autoSpaceDE w:val="0"/>
              <w:autoSpaceDN w:val="0"/>
              <w:adjustRightInd w:val="0"/>
              <w:jc w:val="center"/>
            </w:pPr>
            <w:r w:rsidRPr="00FF0C40">
              <w:t>1,303</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квартирного типа с ваннами и душевыми                      </w:t>
            </w:r>
          </w:p>
        </w:tc>
        <w:tc>
          <w:tcPr>
            <w:tcW w:w="0" w:type="auto"/>
            <w:vAlign w:val="center"/>
          </w:tcPr>
          <w:p w:rsidR="00893941" w:rsidRPr="00FF0C40" w:rsidRDefault="00893941" w:rsidP="00893941">
            <w:pPr>
              <w:widowControl w:val="0"/>
              <w:autoSpaceDE w:val="0"/>
              <w:autoSpaceDN w:val="0"/>
              <w:adjustRightInd w:val="0"/>
              <w:jc w:val="center"/>
            </w:pPr>
            <w:r w:rsidRPr="00FF0C40">
              <w:t>3,901</w:t>
            </w:r>
          </w:p>
        </w:tc>
        <w:tc>
          <w:tcPr>
            <w:tcW w:w="0" w:type="auto"/>
            <w:vAlign w:val="center"/>
          </w:tcPr>
          <w:p w:rsidR="00893941" w:rsidRPr="00FF0C40" w:rsidRDefault="00893941" w:rsidP="00893941">
            <w:pPr>
              <w:widowControl w:val="0"/>
              <w:autoSpaceDE w:val="0"/>
              <w:autoSpaceDN w:val="0"/>
              <w:adjustRightInd w:val="0"/>
              <w:jc w:val="center"/>
            </w:pPr>
            <w:r w:rsidRPr="00FF0C40">
              <w:t>3,418</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коридорного типа с общими  ванными и душевыми на этажах и в секциях      </w:t>
            </w:r>
          </w:p>
        </w:tc>
        <w:tc>
          <w:tcPr>
            <w:tcW w:w="0" w:type="auto"/>
            <w:vAlign w:val="center"/>
          </w:tcPr>
          <w:p w:rsidR="00893941" w:rsidRPr="00FF0C40" w:rsidRDefault="00893941" w:rsidP="00893941">
            <w:pPr>
              <w:widowControl w:val="0"/>
              <w:autoSpaceDE w:val="0"/>
              <w:autoSpaceDN w:val="0"/>
              <w:adjustRightInd w:val="0"/>
              <w:jc w:val="center"/>
            </w:pPr>
            <w:r w:rsidRPr="00FF0C40">
              <w:t>2,782</w:t>
            </w:r>
          </w:p>
        </w:tc>
        <w:tc>
          <w:tcPr>
            <w:tcW w:w="0" w:type="auto"/>
            <w:vAlign w:val="center"/>
          </w:tcPr>
          <w:p w:rsidR="00893941" w:rsidRPr="00FF0C40" w:rsidRDefault="00893941" w:rsidP="00893941">
            <w:pPr>
              <w:widowControl w:val="0"/>
              <w:autoSpaceDE w:val="0"/>
              <w:autoSpaceDN w:val="0"/>
              <w:adjustRightInd w:val="0"/>
              <w:jc w:val="center"/>
            </w:pPr>
            <w:r w:rsidRPr="00FF0C40">
              <w:t>2,375</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коридорного типа с блоками  </w:t>
            </w:r>
          </w:p>
          <w:p w:rsidR="00893941" w:rsidRPr="00FF0C40" w:rsidRDefault="00893941" w:rsidP="00893941">
            <w:pPr>
              <w:widowControl w:val="0"/>
              <w:autoSpaceDE w:val="0"/>
              <w:autoSpaceDN w:val="0"/>
              <w:adjustRightInd w:val="0"/>
            </w:pPr>
            <w:r w:rsidRPr="00FF0C40">
              <w:t xml:space="preserve">душевых на этажах и в секциях            </w:t>
            </w:r>
          </w:p>
        </w:tc>
        <w:tc>
          <w:tcPr>
            <w:tcW w:w="0" w:type="auto"/>
            <w:vAlign w:val="center"/>
          </w:tcPr>
          <w:p w:rsidR="00893941" w:rsidRPr="00FF0C40" w:rsidRDefault="00893941" w:rsidP="00893941">
            <w:pPr>
              <w:widowControl w:val="0"/>
              <w:autoSpaceDE w:val="0"/>
              <w:autoSpaceDN w:val="0"/>
              <w:adjustRightInd w:val="0"/>
              <w:jc w:val="center"/>
            </w:pPr>
            <w:r w:rsidRPr="00FF0C40">
              <w:t>2,290</w:t>
            </w:r>
          </w:p>
        </w:tc>
        <w:tc>
          <w:tcPr>
            <w:tcW w:w="0" w:type="auto"/>
            <w:vAlign w:val="center"/>
          </w:tcPr>
          <w:p w:rsidR="00893941" w:rsidRPr="00FF0C40" w:rsidRDefault="00893941" w:rsidP="00893941">
            <w:pPr>
              <w:widowControl w:val="0"/>
              <w:autoSpaceDE w:val="0"/>
              <w:autoSpaceDN w:val="0"/>
              <w:adjustRightInd w:val="0"/>
              <w:jc w:val="center"/>
            </w:pPr>
            <w:r w:rsidRPr="00FF0C40">
              <w:t>1,637</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и общежит</w:t>
            </w:r>
            <w:r>
              <w:t xml:space="preserve">ия коридорного типа без душевых </w:t>
            </w:r>
            <w:r w:rsidRPr="00FF0C40">
              <w:t xml:space="preserve">и ванн                       </w:t>
            </w:r>
          </w:p>
        </w:tc>
        <w:tc>
          <w:tcPr>
            <w:tcW w:w="0" w:type="auto"/>
            <w:vAlign w:val="center"/>
          </w:tcPr>
          <w:p w:rsidR="00893941" w:rsidRPr="00FF0C40" w:rsidRDefault="00893941" w:rsidP="00893941">
            <w:pPr>
              <w:widowControl w:val="0"/>
              <w:autoSpaceDE w:val="0"/>
              <w:autoSpaceDN w:val="0"/>
              <w:adjustRightInd w:val="0"/>
              <w:jc w:val="center"/>
            </w:pPr>
            <w:r w:rsidRPr="00FF0C40">
              <w:t>1,678</w:t>
            </w:r>
          </w:p>
        </w:tc>
        <w:tc>
          <w:tcPr>
            <w:tcW w:w="0" w:type="auto"/>
            <w:vAlign w:val="center"/>
          </w:tcPr>
          <w:p w:rsidR="00893941" w:rsidRPr="00FF0C40" w:rsidRDefault="00893941" w:rsidP="00893941">
            <w:pPr>
              <w:widowControl w:val="0"/>
              <w:autoSpaceDE w:val="0"/>
              <w:autoSpaceDN w:val="0"/>
              <w:adjustRightInd w:val="0"/>
              <w:jc w:val="center"/>
            </w:pPr>
            <w:r w:rsidRPr="00FF0C40">
              <w:t>0,719</w:t>
            </w:r>
          </w:p>
        </w:tc>
      </w:tr>
      <w:tr w:rsidR="00893941" w:rsidRPr="00FF0C40" w:rsidTr="00893941">
        <w:trPr>
          <w:trHeight w:val="400"/>
          <w:tblCellSpacing w:w="5" w:type="nil"/>
        </w:trPr>
        <w:tc>
          <w:tcPr>
            <w:tcW w:w="9430" w:type="dxa"/>
            <w:gridSpan w:val="3"/>
          </w:tcPr>
          <w:p w:rsidR="00893941" w:rsidRPr="00FF0C40" w:rsidRDefault="00893941" w:rsidP="00893941">
            <w:pPr>
              <w:widowControl w:val="0"/>
              <w:autoSpaceDE w:val="0"/>
              <w:autoSpaceDN w:val="0"/>
              <w:adjustRightInd w:val="0"/>
              <w:outlineLvl w:val="2"/>
            </w:pPr>
            <w:bookmarkStart w:id="6" w:name="Par77"/>
            <w:bookmarkEnd w:id="6"/>
            <w:r w:rsidRPr="00FF0C40">
              <w:lastRenderedPageBreak/>
              <w:t>Жилые дома с централи</w:t>
            </w:r>
            <w:r>
              <w:t xml:space="preserve">зованным горячим водоснабжением </w:t>
            </w:r>
            <w:r w:rsidRPr="00FF0C40">
              <w:t>п</w:t>
            </w:r>
            <w:r>
              <w:t>ри открытых системах отопления</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с полным благоустройством высотой не выше</w:t>
            </w:r>
            <w:r>
              <w:t xml:space="preserve"> </w:t>
            </w:r>
            <w:r w:rsidRPr="00FF0C40">
              <w:t xml:space="preserve">10 этажей                      </w:t>
            </w:r>
          </w:p>
        </w:tc>
        <w:tc>
          <w:tcPr>
            <w:tcW w:w="0" w:type="auto"/>
            <w:vAlign w:val="center"/>
          </w:tcPr>
          <w:p w:rsidR="00893941" w:rsidRPr="00FF0C40" w:rsidRDefault="00893941" w:rsidP="00893941">
            <w:pPr>
              <w:widowControl w:val="0"/>
              <w:autoSpaceDE w:val="0"/>
              <w:autoSpaceDN w:val="0"/>
              <w:adjustRightInd w:val="0"/>
              <w:jc w:val="center"/>
            </w:pPr>
            <w:r w:rsidRPr="00FF0C40">
              <w:t>4,446</w:t>
            </w:r>
          </w:p>
        </w:tc>
        <w:tc>
          <w:tcPr>
            <w:tcW w:w="0" w:type="auto"/>
            <w:vAlign w:val="center"/>
          </w:tcPr>
          <w:p w:rsidR="00893941" w:rsidRPr="00FF0C40" w:rsidRDefault="00893941" w:rsidP="00893941">
            <w:pPr>
              <w:widowControl w:val="0"/>
              <w:autoSpaceDE w:val="0"/>
              <w:autoSpaceDN w:val="0"/>
              <w:adjustRightInd w:val="0"/>
              <w:jc w:val="center"/>
            </w:pPr>
            <w:r w:rsidRPr="00FF0C40">
              <w:t>2,873</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высотой 11 этажей и выше с полным    благоустройством                  </w:t>
            </w:r>
          </w:p>
        </w:tc>
        <w:tc>
          <w:tcPr>
            <w:tcW w:w="0" w:type="auto"/>
            <w:vAlign w:val="center"/>
          </w:tcPr>
          <w:p w:rsidR="00893941" w:rsidRPr="00FF0C40" w:rsidRDefault="00893941" w:rsidP="00893941">
            <w:pPr>
              <w:widowControl w:val="0"/>
              <w:autoSpaceDE w:val="0"/>
              <w:autoSpaceDN w:val="0"/>
              <w:adjustRightInd w:val="0"/>
              <w:jc w:val="center"/>
            </w:pPr>
            <w:r w:rsidRPr="00FF0C40">
              <w:t>5,382</w:t>
            </w:r>
          </w:p>
        </w:tc>
        <w:tc>
          <w:tcPr>
            <w:tcW w:w="0" w:type="auto"/>
            <w:vAlign w:val="center"/>
          </w:tcPr>
          <w:p w:rsidR="00893941" w:rsidRPr="00FF0C40" w:rsidRDefault="00893941" w:rsidP="00893941">
            <w:pPr>
              <w:widowControl w:val="0"/>
              <w:autoSpaceDE w:val="0"/>
              <w:autoSpaceDN w:val="0"/>
              <w:adjustRightInd w:val="0"/>
              <w:jc w:val="center"/>
            </w:pPr>
            <w:r w:rsidRPr="00FF0C40">
              <w:t>3,266</w:t>
            </w: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квартирного типа с душами без ванн    </w:t>
            </w:r>
          </w:p>
        </w:tc>
        <w:tc>
          <w:tcPr>
            <w:tcW w:w="0" w:type="auto"/>
            <w:vAlign w:val="center"/>
          </w:tcPr>
          <w:p w:rsidR="00893941" w:rsidRPr="00FF0C40" w:rsidRDefault="00893941" w:rsidP="00893941">
            <w:pPr>
              <w:widowControl w:val="0"/>
              <w:autoSpaceDE w:val="0"/>
              <w:autoSpaceDN w:val="0"/>
              <w:adjustRightInd w:val="0"/>
              <w:jc w:val="center"/>
            </w:pPr>
            <w:r w:rsidRPr="00FF0C40">
              <w:t>4,208</w:t>
            </w:r>
          </w:p>
        </w:tc>
        <w:tc>
          <w:tcPr>
            <w:tcW w:w="0" w:type="auto"/>
            <w:vAlign w:val="center"/>
          </w:tcPr>
          <w:p w:rsidR="00893941" w:rsidRPr="00FF0C40" w:rsidRDefault="00893941" w:rsidP="00893941">
            <w:pPr>
              <w:widowControl w:val="0"/>
              <w:autoSpaceDE w:val="0"/>
              <w:autoSpaceDN w:val="0"/>
              <w:adjustRightInd w:val="0"/>
              <w:jc w:val="center"/>
            </w:pPr>
            <w:r w:rsidRPr="00FF0C40">
              <w:t>2,626</w:t>
            </w: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квартирного типа без душа и без ванн   </w:t>
            </w:r>
          </w:p>
        </w:tc>
        <w:tc>
          <w:tcPr>
            <w:tcW w:w="0" w:type="auto"/>
            <w:vAlign w:val="center"/>
          </w:tcPr>
          <w:p w:rsidR="00893941" w:rsidRPr="00FF0C40" w:rsidRDefault="00893941" w:rsidP="00893941">
            <w:pPr>
              <w:widowControl w:val="0"/>
              <w:autoSpaceDE w:val="0"/>
              <w:autoSpaceDN w:val="0"/>
              <w:adjustRightInd w:val="0"/>
              <w:jc w:val="center"/>
            </w:pPr>
            <w:r w:rsidRPr="00FF0C40">
              <w:t>2,718</w:t>
            </w:r>
          </w:p>
        </w:tc>
        <w:tc>
          <w:tcPr>
            <w:tcW w:w="0" w:type="auto"/>
            <w:vAlign w:val="center"/>
          </w:tcPr>
          <w:p w:rsidR="00893941" w:rsidRPr="00FF0C40" w:rsidRDefault="00893941" w:rsidP="00893941">
            <w:pPr>
              <w:widowControl w:val="0"/>
              <w:autoSpaceDE w:val="0"/>
              <w:autoSpaceDN w:val="0"/>
              <w:adjustRightInd w:val="0"/>
              <w:jc w:val="center"/>
            </w:pPr>
            <w:r w:rsidRPr="00FF0C40">
              <w:t>1,076</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квартирного типа с ваннами и душевыми                      </w:t>
            </w:r>
          </w:p>
        </w:tc>
        <w:tc>
          <w:tcPr>
            <w:tcW w:w="0" w:type="auto"/>
            <w:vAlign w:val="center"/>
          </w:tcPr>
          <w:p w:rsidR="00893941" w:rsidRPr="00FF0C40" w:rsidRDefault="00893941" w:rsidP="00893941">
            <w:pPr>
              <w:widowControl w:val="0"/>
              <w:autoSpaceDE w:val="0"/>
              <w:autoSpaceDN w:val="0"/>
              <w:adjustRightInd w:val="0"/>
              <w:jc w:val="center"/>
            </w:pPr>
            <w:r w:rsidRPr="00FF0C40">
              <w:t>4,446</w:t>
            </w:r>
          </w:p>
        </w:tc>
        <w:tc>
          <w:tcPr>
            <w:tcW w:w="0" w:type="auto"/>
            <w:vAlign w:val="center"/>
          </w:tcPr>
          <w:p w:rsidR="00893941" w:rsidRPr="00FF0C40" w:rsidRDefault="00893941" w:rsidP="00893941">
            <w:pPr>
              <w:widowControl w:val="0"/>
              <w:autoSpaceDE w:val="0"/>
              <w:autoSpaceDN w:val="0"/>
              <w:adjustRightInd w:val="0"/>
              <w:jc w:val="center"/>
            </w:pPr>
            <w:r w:rsidRPr="00FF0C40">
              <w:t>2,873</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коридорного типа с общими  ваннами и блоками душевых на этажах и в секциях   </w:t>
            </w:r>
          </w:p>
        </w:tc>
        <w:tc>
          <w:tcPr>
            <w:tcW w:w="0" w:type="auto"/>
            <w:vAlign w:val="center"/>
          </w:tcPr>
          <w:p w:rsidR="00893941" w:rsidRPr="00FF0C40" w:rsidRDefault="00893941" w:rsidP="00893941">
            <w:pPr>
              <w:widowControl w:val="0"/>
              <w:autoSpaceDE w:val="0"/>
              <w:autoSpaceDN w:val="0"/>
              <w:adjustRightInd w:val="0"/>
              <w:jc w:val="center"/>
            </w:pPr>
            <w:r w:rsidRPr="00FF0C40">
              <w:t>3,155</w:t>
            </w:r>
          </w:p>
        </w:tc>
        <w:tc>
          <w:tcPr>
            <w:tcW w:w="0" w:type="auto"/>
            <w:vAlign w:val="center"/>
          </w:tcPr>
          <w:p w:rsidR="00893941" w:rsidRPr="00FF0C40" w:rsidRDefault="00893941" w:rsidP="00893941">
            <w:pPr>
              <w:widowControl w:val="0"/>
              <w:autoSpaceDE w:val="0"/>
              <w:autoSpaceDN w:val="0"/>
              <w:adjustRightInd w:val="0"/>
              <w:jc w:val="center"/>
            </w:pPr>
            <w:r w:rsidRPr="00FF0C40">
              <w:t>2,002</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коридорного типа с блоками  душевых на этажах и в секциях            </w:t>
            </w:r>
          </w:p>
        </w:tc>
        <w:tc>
          <w:tcPr>
            <w:tcW w:w="0" w:type="auto"/>
            <w:vAlign w:val="center"/>
          </w:tcPr>
          <w:p w:rsidR="00893941" w:rsidRPr="00FF0C40" w:rsidRDefault="00893941" w:rsidP="00893941">
            <w:pPr>
              <w:widowControl w:val="0"/>
              <w:autoSpaceDE w:val="0"/>
              <w:autoSpaceDN w:val="0"/>
              <w:adjustRightInd w:val="0"/>
              <w:jc w:val="center"/>
            </w:pPr>
            <w:r w:rsidRPr="00FF0C40">
              <w:t>2,552</w:t>
            </w:r>
          </w:p>
        </w:tc>
        <w:tc>
          <w:tcPr>
            <w:tcW w:w="0" w:type="auto"/>
            <w:vAlign w:val="center"/>
          </w:tcPr>
          <w:p w:rsidR="00893941" w:rsidRPr="00FF0C40" w:rsidRDefault="00893941" w:rsidP="00893941">
            <w:pPr>
              <w:widowControl w:val="0"/>
              <w:autoSpaceDE w:val="0"/>
              <w:autoSpaceDN w:val="0"/>
              <w:adjustRightInd w:val="0"/>
              <w:jc w:val="center"/>
            </w:pPr>
            <w:r w:rsidRPr="00FF0C40">
              <w:t>1,375</w:t>
            </w: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и общежит</w:t>
            </w:r>
            <w:r>
              <w:t xml:space="preserve">ия коридорного типа без душевых </w:t>
            </w:r>
            <w:r w:rsidRPr="00FF0C40">
              <w:t xml:space="preserve">и ванн                       </w:t>
            </w:r>
          </w:p>
        </w:tc>
        <w:tc>
          <w:tcPr>
            <w:tcW w:w="0" w:type="auto"/>
            <w:vAlign w:val="center"/>
          </w:tcPr>
          <w:p w:rsidR="00893941" w:rsidRPr="00FF0C40" w:rsidRDefault="00893941" w:rsidP="00893941">
            <w:pPr>
              <w:widowControl w:val="0"/>
              <w:autoSpaceDE w:val="0"/>
              <w:autoSpaceDN w:val="0"/>
              <w:adjustRightInd w:val="0"/>
              <w:jc w:val="center"/>
            </w:pPr>
            <w:r w:rsidRPr="00FF0C40">
              <w:t>1,802</w:t>
            </w:r>
          </w:p>
        </w:tc>
        <w:tc>
          <w:tcPr>
            <w:tcW w:w="0" w:type="auto"/>
            <w:vAlign w:val="center"/>
          </w:tcPr>
          <w:p w:rsidR="00893941" w:rsidRPr="00FF0C40" w:rsidRDefault="00893941" w:rsidP="00893941">
            <w:pPr>
              <w:widowControl w:val="0"/>
              <w:autoSpaceDE w:val="0"/>
              <w:autoSpaceDN w:val="0"/>
              <w:adjustRightInd w:val="0"/>
              <w:jc w:val="center"/>
            </w:pPr>
            <w:r w:rsidRPr="00FF0C40">
              <w:t>0,595</w:t>
            </w:r>
          </w:p>
        </w:tc>
      </w:tr>
      <w:tr w:rsidR="00893941" w:rsidRPr="00FF0C40" w:rsidTr="00893941">
        <w:trPr>
          <w:tblCellSpacing w:w="5" w:type="nil"/>
        </w:trPr>
        <w:tc>
          <w:tcPr>
            <w:tcW w:w="9430" w:type="dxa"/>
            <w:gridSpan w:val="3"/>
          </w:tcPr>
          <w:p w:rsidR="00893941" w:rsidRPr="00FF0C40" w:rsidRDefault="00893941" w:rsidP="00893941">
            <w:pPr>
              <w:widowControl w:val="0"/>
              <w:autoSpaceDE w:val="0"/>
              <w:autoSpaceDN w:val="0"/>
              <w:adjustRightInd w:val="0"/>
              <w:outlineLvl w:val="2"/>
            </w:pPr>
            <w:bookmarkStart w:id="7" w:name="Par102"/>
            <w:bookmarkEnd w:id="7"/>
            <w:r w:rsidRPr="00FF0C40">
              <w:t xml:space="preserve">Жилые дома без централизованного горячего водоснабжения         </w:t>
            </w: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и общежития квартирного типа, с     септиками, с ваннами и душевыми, оборудованные   различными 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6,704</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w:t>
            </w:r>
            <w:r>
              <w:t xml:space="preserve">централизованной канализацией </w:t>
            </w:r>
            <w:r w:rsidRPr="00FF0C40">
              <w:t>септиками, без ва</w:t>
            </w:r>
            <w:r>
              <w:t xml:space="preserve">нн, оборудованные различными   </w:t>
            </w:r>
            <w:r w:rsidRPr="00FF0C40">
              <w:t xml:space="preserve">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6,089</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с ХВС,</w:t>
            </w:r>
            <w:r>
              <w:t xml:space="preserve"> не оборудованные различными </w:t>
            </w:r>
            <w:r w:rsidRPr="00FF0C40">
              <w:t xml:space="preserve">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4,227</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централизованной канализацией, без   </w:t>
            </w:r>
          </w:p>
          <w:p w:rsidR="00893941" w:rsidRPr="00FF0C40" w:rsidRDefault="00893941" w:rsidP="00893941">
            <w:pPr>
              <w:widowControl w:val="0"/>
              <w:autoSpaceDE w:val="0"/>
              <w:autoSpaceDN w:val="0"/>
              <w:adjustRightInd w:val="0"/>
            </w:pPr>
            <w:r w:rsidRPr="00FF0C40">
              <w:t>ванн, не оборудованные</w:t>
            </w:r>
            <w:r>
              <w:t xml:space="preserve"> различными </w:t>
            </w:r>
            <w:r w:rsidRPr="00FF0C40">
              <w:t xml:space="preserve">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3,612</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ХВС, септиками, с ваннами, с душем   </w:t>
            </w:r>
          </w:p>
        </w:tc>
        <w:tc>
          <w:tcPr>
            <w:tcW w:w="0" w:type="auto"/>
            <w:vAlign w:val="center"/>
          </w:tcPr>
          <w:p w:rsidR="00893941" w:rsidRPr="00FF0C40" w:rsidRDefault="00893941" w:rsidP="00893941">
            <w:pPr>
              <w:widowControl w:val="0"/>
              <w:autoSpaceDE w:val="0"/>
              <w:autoSpaceDN w:val="0"/>
              <w:adjustRightInd w:val="0"/>
              <w:jc w:val="center"/>
            </w:pPr>
            <w:r w:rsidRPr="00FF0C40">
              <w:t>5,323</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ХВС, септиками, с ваннами, без душа  </w:t>
            </w:r>
          </w:p>
        </w:tc>
        <w:tc>
          <w:tcPr>
            <w:tcW w:w="0" w:type="auto"/>
            <w:vAlign w:val="center"/>
          </w:tcPr>
          <w:p w:rsidR="00893941" w:rsidRPr="00FF0C40" w:rsidRDefault="00893941" w:rsidP="00893941">
            <w:pPr>
              <w:widowControl w:val="0"/>
              <w:autoSpaceDE w:val="0"/>
              <w:autoSpaceDN w:val="0"/>
              <w:adjustRightInd w:val="0"/>
              <w:jc w:val="center"/>
            </w:pPr>
            <w:r w:rsidRPr="00FF0C40">
              <w:t>3,793</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ХВС, септиками, без ванн, с душем   </w:t>
            </w:r>
          </w:p>
        </w:tc>
        <w:tc>
          <w:tcPr>
            <w:tcW w:w="0" w:type="auto"/>
            <w:vAlign w:val="center"/>
          </w:tcPr>
          <w:p w:rsidR="00893941" w:rsidRPr="00FF0C40" w:rsidRDefault="00893941" w:rsidP="00893941">
            <w:pPr>
              <w:widowControl w:val="0"/>
              <w:autoSpaceDE w:val="0"/>
              <w:autoSpaceDN w:val="0"/>
              <w:adjustRightInd w:val="0"/>
              <w:jc w:val="center"/>
            </w:pPr>
            <w:r w:rsidRPr="00FF0C40">
              <w:t>4,708</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ХВС, септиками, без ванн, без душа   </w:t>
            </w:r>
          </w:p>
        </w:tc>
        <w:tc>
          <w:tcPr>
            <w:tcW w:w="0" w:type="auto"/>
            <w:vAlign w:val="center"/>
          </w:tcPr>
          <w:p w:rsidR="00893941" w:rsidRPr="00FF0C40" w:rsidRDefault="00893941" w:rsidP="00893941">
            <w:pPr>
              <w:widowControl w:val="0"/>
              <w:autoSpaceDE w:val="0"/>
              <w:autoSpaceDN w:val="0"/>
              <w:adjustRightInd w:val="0"/>
              <w:jc w:val="center"/>
            </w:pPr>
            <w:r w:rsidRPr="00FF0C40">
              <w:t>3,178</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с ХВС, септиками, без ванн, без душа,  </w:t>
            </w:r>
          </w:p>
          <w:p w:rsidR="00893941" w:rsidRPr="00FF0C40" w:rsidRDefault="00893941" w:rsidP="00893941">
            <w:pPr>
              <w:widowControl w:val="0"/>
              <w:autoSpaceDE w:val="0"/>
              <w:autoSpaceDN w:val="0"/>
              <w:adjustRightInd w:val="0"/>
            </w:pPr>
            <w:r w:rsidRPr="00FF0C40">
              <w:t xml:space="preserve">оборудованные различными водонагревательными    </w:t>
            </w:r>
          </w:p>
          <w:p w:rsidR="00893941" w:rsidRPr="00FF0C40" w:rsidRDefault="00893941" w:rsidP="00893941">
            <w:pPr>
              <w:widowControl w:val="0"/>
              <w:autoSpaceDE w:val="0"/>
              <w:autoSpaceDN w:val="0"/>
              <w:adjustRightInd w:val="0"/>
            </w:pPr>
            <w:r w:rsidRPr="00FF0C40">
              <w:t xml:space="preserve">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3,474</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blCellSpacing w:w="5" w:type="nil"/>
        </w:trPr>
        <w:tc>
          <w:tcPr>
            <w:tcW w:w="0" w:type="auto"/>
          </w:tcPr>
          <w:p w:rsidR="00893941" w:rsidRPr="00FF0C40" w:rsidRDefault="00893941" w:rsidP="00893941">
            <w:pPr>
              <w:widowControl w:val="0"/>
              <w:autoSpaceDE w:val="0"/>
              <w:autoSpaceDN w:val="0"/>
              <w:adjustRightInd w:val="0"/>
            </w:pPr>
            <w:r w:rsidRPr="00FF0C40">
              <w:t xml:space="preserve">Жилые дома только с ХВС, без канализации      </w:t>
            </w:r>
          </w:p>
        </w:tc>
        <w:tc>
          <w:tcPr>
            <w:tcW w:w="0" w:type="auto"/>
            <w:vAlign w:val="center"/>
          </w:tcPr>
          <w:p w:rsidR="00893941" w:rsidRPr="00FF0C40" w:rsidRDefault="00893941" w:rsidP="00893941">
            <w:pPr>
              <w:widowControl w:val="0"/>
              <w:autoSpaceDE w:val="0"/>
              <w:autoSpaceDN w:val="0"/>
              <w:adjustRightInd w:val="0"/>
              <w:jc w:val="center"/>
            </w:pPr>
            <w:r w:rsidRPr="00FF0C40">
              <w:t>1,641</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Жилые дома и общежи</w:t>
            </w:r>
            <w:r>
              <w:t xml:space="preserve">тия квартирного типа с блоками </w:t>
            </w:r>
            <w:r w:rsidRPr="00FF0C40">
              <w:t>душевых на этажа</w:t>
            </w:r>
            <w:r>
              <w:t xml:space="preserve">х и в секциях, оборудованные </w:t>
            </w:r>
            <w:r w:rsidRPr="00FF0C40">
              <w:t xml:space="preserve">различными 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6,704</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600"/>
          <w:tblCellSpacing w:w="5" w:type="nil"/>
        </w:trPr>
        <w:tc>
          <w:tcPr>
            <w:tcW w:w="0" w:type="auto"/>
          </w:tcPr>
          <w:p w:rsidR="00893941" w:rsidRPr="00FF0C40" w:rsidRDefault="00893941" w:rsidP="00893941">
            <w:pPr>
              <w:widowControl w:val="0"/>
              <w:autoSpaceDE w:val="0"/>
              <w:autoSpaceDN w:val="0"/>
              <w:adjustRightInd w:val="0"/>
            </w:pPr>
            <w:r w:rsidRPr="00FF0C40">
              <w:t xml:space="preserve"> Жилые дома и общежития коридорного типа с блоками  </w:t>
            </w:r>
          </w:p>
          <w:p w:rsidR="00893941" w:rsidRPr="00FF0C40" w:rsidRDefault="00893941" w:rsidP="00893941">
            <w:pPr>
              <w:widowControl w:val="0"/>
              <w:autoSpaceDE w:val="0"/>
              <w:autoSpaceDN w:val="0"/>
              <w:adjustRightInd w:val="0"/>
            </w:pPr>
            <w:r w:rsidRPr="00FF0C40">
              <w:t>душевых на этаж</w:t>
            </w:r>
            <w:r>
              <w:t xml:space="preserve">ах и в секциях, оборудованные </w:t>
            </w:r>
            <w:r w:rsidRPr="00FF0C40">
              <w:t xml:space="preserve">различными водонагревательными устройствами     </w:t>
            </w:r>
          </w:p>
        </w:tc>
        <w:tc>
          <w:tcPr>
            <w:tcW w:w="0" w:type="auto"/>
            <w:vAlign w:val="center"/>
          </w:tcPr>
          <w:p w:rsidR="00893941" w:rsidRPr="00FF0C40" w:rsidRDefault="00893941" w:rsidP="00893941">
            <w:pPr>
              <w:widowControl w:val="0"/>
              <w:autoSpaceDE w:val="0"/>
              <w:autoSpaceDN w:val="0"/>
              <w:adjustRightInd w:val="0"/>
              <w:jc w:val="center"/>
            </w:pPr>
            <w:r w:rsidRPr="00FF0C40">
              <w:t>3,927</w:t>
            </w:r>
          </w:p>
        </w:tc>
        <w:tc>
          <w:tcPr>
            <w:tcW w:w="0" w:type="auto"/>
            <w:vAlign w:val="center"/>
          </w:tcPr>
          <w:p w:rsidR="00893941" w:rsidRPr="00FF0C40" w:rsidRDefault="00893941" w:rsidP="00893941">
            <w:pPr>
              <w:widowControl w:val="0"/>
              <w:autoSpaceDE w:val="0"/>
              <w:autoSpaceDN w:val="0"/>
              <w:adjustRightInd w:val="0"/>
              <w:jc w:val="center"/>
            </w:pPr>
          </w:p>
        </w:tc>
      </w:tr>
      <w:tr w:rsidR="00893941" w:rsidRPr="00FF0C40" w:rsidTr="00893941">
        <w:trPr>
          <w:trHeight w:val="400"/>
          <w:tblCellSpacing w:w="5" w:type="nil"/>
        </w:trPr>
        <w:tc>
          <w:tcPr>
            <w:tcW w:w="0" w:type="auto"/>
          </w:tcPr>
          <w:p w:rsidR="00893941" w:rsidRPr="00FF0C40" w:rsidRDefault="00893941" w:rsidP="00893941">
            <w:pPr>
              <w:widowControl w:val="0"/>
              <w:autoSpaceDE w:val="0"/>
              <w:autoSpaceDN w:val="0"/>
              <w:adjustRightInd w:val="0"/>
            </w:pPr>
            <w:r w:rsidRPr="00FF0C40">
              <w:t>Жилые дома и общежит</w:t>
            </w:r>
            <w:r>
              <w:t>ия коридорного типа без душевых</w:t>
            </w:r>
            <w:r w:rsidRPr="00FF0C40">
              <w:t xml:space="preserve"> и ванн                       </w:t>
            </w:r>
          </w:p>
        </w:tc>
        <w:tc>
          <w:tcPr>
            <w:tcW w:w="0" w:type="auto"/>
            <w:vAlign w:val="center"/>
          </w:tcPr>
          <w:p w:rsidR="00893941" w:rsidRPr="00FF0C40" w:rsidRDefault="00893941" w:rsidP="00893941">
            <w:pPr>
              <w:widowControl w:val="0"/>
              <w:autoSpaceDE w:val="0"/>
              <w:autoSpaceDN w:val="0"/>
              <w:adjustRightInd w:val="0"/>
              <w:jc w:val="center"/>
            </w:pPr>
            <w:r w:rsidRPr="00FF0C40">
              <w:t>2,397</w:t>
            </w:r>
          </w:p>
        </w:tc>
        <w:tc>
          <w:tcPr>
            <w:tcW w:w="0" w:type="auto"/>
            <w:vAlign w:val="center"/>
          </w:tcPr>
          <w:p w:rsidR="00893941" w:rsidRPr="00FF0C40" w:rsidRDefault="00893941" w:rsidP="00893941">
            <w:pPr>
              <w:widowControl w:val="0"/>
              <w:autoSpaceDE w:val="0"/>
              <w:autoSpaceDN w:val="0"/>
              <w:adjustRightInd w:val="0"/>
              <w:jc w:val="center"/>
            </w:pPr>
          </w:p>
        </w:tc>
      </w:tr>
    </w:tbl>
    <w:p w:rsidR="00893941" w:rsidRDefault="00893941" w:rsidP="00893941">
      <w:pPr>
        <w:jc w:val="both"/>
        <w:rPr>
          <w:szCs w:val="28"/>
        </w:rPr>
      </w:pPr>
    </w:p>
    <w:p w:rsidR="00893941" w:rsidRPr="00AC3C6C" w:rsidRDefault="00893941" w:rsidP="00893941">
      <w:pPr>
        <w:autoSpaceDE w:val="0"/>
        <w:autoSpaceDN w:val="0"/>
        <w:adjustRightInd w:val="0"/>
        <w:ind w:firstLine="709"/>
        <w:jc w:val="both"/>
        <w:rPr>
          <w:color w:val="000000"/>
          <w:szCs w:val="28"/>
        </w:rPr>
      </w:pPr>
      <w:r w:rsidRPr="00AC3C6C">
        <w:rPr>
          <w:color w:val="000000"/>
          <w:szCs w:val="28"/>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w:t>
      </w:r>
    </w:p>
    <w:p w:rsidR="00893941" w:rsidRPr="00AC3C6C" w:rsidRDefault="00893941" w:rsidP="00893941">
      <w:pPr>
        <w:ind w:firstLine="709"/>
        <w:jc w:val="both"/>
        <w:rPr>
          <w:color w:val="000000"/>
          <w:szCs w:val="28"/>
        </w:rPr>
      </w:pPr>
      <w:r w:rsidRPr="00AC3C6C">
        <w:rPr>
          <w:color w:val="000000"/>
          <w:szCs w:val="28"/>
        </w:rPr>
        <w:t>Основным и самым крупным потребителем холодной воды в г</w:t>
      </w:r>
      <w:r>
        <w:rPr>
          <w:color w:val="000000"/>
          <w:szCs w:val="28"/>
        </w:rPr>
        <w:t>ородском поселении Лянтор</w:t>
      </w:r>
      <w:r w:rsidRPr="00AC3C6C">
        <w:rPr>
          <w:color w:val="000000"/>
          <w:szCs w:val="28"/>
        </w:rPr>
        <w:t xml:space="preserve"> является население, поэтому уменьшение объемов потребления воды населением оказывает существенное влияние на общую тенденцию снижения водопотребления. </w:t>
      </w:r>
    </w:p>
    <w:p w:rsidR="00893941" w:rsidRDefault="00893941" w:rsidP="00893941">
      <w:pPr>
        <w:ind w:firstLine="709"/>
        <w:jc w:val="both"/>
        <w:rPr>
          <w:szCs w:val="28"/>
        </w:rPr>
      </w:pPr>
      <w:r>
        <w:rPr>
          <w:szCs w:val="28"/>
        </w:rPr>
        <w:lastRenderedPageBreak/>
        <w:t xml:space="preserve">В жилых многоквартирных домах и объектах соцкультбыта </w:t>
      </w:r>
      <w:r w:rsidRPr="007C430F">
        <w:rPr>
          <w:szCs w:val="28"/>
        </w:rPr>
        <w:t xml:space="preserve"> </w:t>
      </w:r>
      <w:r>
        <w:rPr>
          <w:szCs w:val="28"/>
        </w:rPr>
        <w:t xml:space="preserve">городского поселения Лянтор </w:t>
      </w:r>
      <w:r w:rsidRPr="007C430F">
        <w:rPr>
          <w:szCs w:val="28"/>
        </w:rPr>
        <w:t>используется</w:t>
      </w:r>
      <w:r>
        <w:rPr>
          <w:szCs w:val="28"/>
        </w:rPr>
        <w:t xml:space="preserve"> неа</w:t>
      </w:r>
      <w:r w:rsidRPr="007C430F">
        <w:rPr>
          <w:szCs w:val="28"/>
        </w:rPr>
        <w:t xml:space="preserve">втоматизированная система коммерческого учета </w:t>
      </w:r>
      <w:r>
        <w:rPr>
          <w:szCs w:val="28"/>
        </w:rPr>
        <w:t xml:space="preserve">холодной, горячей </w:t>
      </w:r>
      <w:r w:rsidRPr="007C430F">
        <w:rPr>
          <w:szCs w:val="28"/>
        </w:rPr>
        <w:t>воды</w:t>
      </w:r>
      <w:r>
        <w:rPr>
          <w:szCs w:val="28"/>
        </w:rPr>
        <w:t>.</w:t>
      </w:r>
      <w:r w:rsidRPr="005A1D10">
        <w:rPr>
          <w:szCs w:val="28"/>
        </w:rPr>
        <w:t xml:space="preserve"> </w:t>
      </w:r>
      <w:r>
        <w:rPr>
          <w:szCs w:val="28"/>
        </w:rPr>
        <w:t xml:space="preserve">Коммерческий учет воды осуществляется через механические и импульсные счетчики воды (в основном  установлены механические счетчики воды ВСТ). Данные по наличию узлов коммерческого учета представлены в таблице 16.  </w:t>
      </w:r>
    </w:p>
    <w:p w:rsidR="00893941" w:rsidRDefault="00893941" w:rsidP="00893941">
      <w:pPr>
        <w:jc w:val="both"/>
        <w:rPr>
          <w:szCs w:val="28"/>
        </w:rPr>
      </w:pPr>
      <w:r>
        <w:rPr>
          <w:szCs w:val="28"/>
        </w:rPr>
        <w:t>Таблица 16. Данные по приборам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61"/>
        <w:gridCol w:w="2268"/>
        <w:gridCol w:w="2942"/>
      </w:tblGrid>
      <w:tr w:rsidR="00893941" w:rsidRPr="00321F06" w:rsidTr="00893941">
        <w:trPr>
          <w:trHeight w:val="340"/>
        </w:trPr>
        <w:tc>
          <w:tcPr>
            <w:tcW w:w="4361" w:type="dxa"/>
            <w:vMerge w:val="restart"/>
            <w:shd w:val="clear" w:color="auto" w:fill="FFFFFF"/>
            <w:noWrap/>
            <w:vAlign w:val="center"/>
            <w:hideMark/>
          </w:tcPr>
          <w:p w:rsidR="00893941" w:rsidRPr="00321F06" w:rsidRDefault="00893941" w:rsidP="00893941">
            <w:pPr>
              <w:jc w:val="center"/>
            </w:pPr>
            <w:r w:rsidRPr="00321F06">
              <w:t>Адрес здания</w:t>
            </w:r>
          </w:p>
        </w:tc>
        <w:tc>
          <w:tcPr>
            <w:tcW w:w="2268" w:type="dxa"/>
            <w:vMerge w:val="restart"/>
            <w:shd w:val="clear" w:color="auto" w:fill="FFFFFF"/>
            <w:noWrap/>
            <w:vAlign w:val="center"/>
            <w:hideMark/>
          </w:tcPr>
          <w:p w:rsidR="00893941" w:rsidRPr="00321F06" w:rsidRDefault="00893941" w:rsidP="00893941">
            <w:pPr>
              <w:jc w:val="center"/>
            </w:pPr>
            <w:r w:rsidRPr="00321F06">
              <w:t>Количество квартир</w:t>
            </w:r>
          </w:p>
        </w:tc>
        <w:tc>
          <w:tcPr>
            <w:tcW w:w="2942" w:type="dxa"/>
            <w:vMerge w:val="restart"/>
            <w:shd w:val="clear" w:color="auto" w:fill="FFFFFF"/>
            <w:vAlign w:val="center"/>
            <w:hideMark/>
          </w:tcPr>
          <w:p w:rsidR="00893941" w:rsidRPr="00321F06" w:rsidRDefault="00893941" w:rsidP="00893941">
            <w:pPr>
              <w:jc w:val="center"/>
            </w:pPr>
            <w:r w:rsidRPr="00321F06">
              <w:t>количество установленных приборов учета хвс</w:t>
            </w:r>
          </w:p>
        </w:tc>
      </w:tr>
      <w:tr w:rsidR="00893941" w:rsidRPr="00321F06" w:rsidTr="00893941">
        <w:trPr>
          <w:trHeight w:val="340"/>
        </w:trPr>
        <w:tc>
          <w:tcPr>
            <w:tcW w:w="4361" w:type="dxa"/>
            <w:vMerge/>
            <w:shd w:val="clear" w:color="auto" w:fill="FFFFFF"/>
            <w:vAlign w:val="center"/>
            <w:hideMark/>
          </w:tcPr>
          <w:p w:rsidR="00893941" w:rsidRPr="00321F06" w:rsidRDefault="00893941" w:rsidP="00893941">
            <w:pPr>
              <w:jc w:val="center"/>
            </w:pPr>
          </w:p>
        </w:tc>
        <w:tc>
          <w:tcPr>
            <w:tcW w:w="2268" w:type="dxa"/>
            <w:vMerge/>
            <w:shd w:val="clear" w:color="auto" w:fill="FFFFFF"/>
            <w:vAlign w:val="center"/>
            <w:hideMark/>
          </w:tcPr>
          <w:p w:rsidR="00893941" w:rsidRPr="00321F06" w:rsidRDefault="00893941" w:rsidP="00893941"/>
        </w:tc>
        <w:tc>
          <w:tcPr>
            <w:tcW w:w="2942" w:type="dxa"/>
            <w:vMerge/>
            <w:shd w:val="clear" w:color="auto" w:fill="FFFFFF"/>
            <w:vAlign w:val="center"/>
            <w:hideMark/>
          </w:tcPr>
          <w:p w:rsidR="00893941" w:rsidRPr="00321F06" w:rsidRDefault="00893941" w:rsidP="00893941"/>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1 мкрн.</w:t>
            </w:r>
          </w:p>
        </w:tc>
        <w:tc>
          <w:tcPr>
            <w:tcW w:w="2268" w:type="dxa"/>
            <w:shd w:val="clear" w:color="auto" w:fill="FFFFFF"/>
            <w:noWrap/>
            <w:vAlign w:val="bottom"/>
            <w:hideMark/>
          </w:tcPr>
          <w:p w:rsidR="00893941" w:rsidRPr="00321F06" w:rsidRDefault="00893941" w:rsidP="00893941">
            <w:pPr>
              <w:jc w:val="center"/>
            </w:pPr>
            <w:r w:rsidRPr="00321F06">
              <w:t> </w:t>
            </w:r>
          </w:p>
        </w:tc>
        <w:tc>
          <w:tcPr>
            <w:tcW w:w="2942" w:type="dxa"/>
            <w:shd w:val="clear" w:color="auto" w:fill="FFFFFF"/>
            <w:noWrap/>
            <w:vAlign w:val="bottom"/>
            <w:hideMark/>
          </w:tcPr>
          <w:p w:rsidR="00893941" w:rsidRPr="00321F06" w:rsidRDefault="00893941" w:rsidP="00893941"/>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w:t>
            </w:r>
          </w:p>
        </w:tc>
        <w:tc>
          <w:tcPr>
            <w:tcW w:w="2268" w:type="dxa"/>
            <w:shd w:val="clear" w:color="auto" w:fill="FFFFFF"/>
            <w:vAlign w:val="center"/>
            <w:hideMark/>
          </w:tcPr>
          <w:p w:rsidR="00893941" w:rsidRPr="00321F06" w:rsidRDefault="00893941" w:rsidP="00893941">
            <w:pPr>
              <w:jc w:val="center"/>
            </w:pPr>
            <w:r w:rsidRPr="00321F06">
              <w:t>19</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№4</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№8А</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№10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rPr>
                <w:b/>
                <w:bCs/>
              </w:rPr>
            </w:pPr>
            <w:r w:rsidRPr="00321F06">
              <w:rPr>
                <w:b/>
                <w:bCs/>
              </w:rPr>
              <w:t>мкрн. № 1, дом №11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№17</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№19</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№20/1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№25</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№27</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№31</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rPr>
                <w:b/>
                <w:bCs/>
              </w:rPr>
            </w:pPr>
            <w:r w:rsidRPr="00321F06">
              <w:rPr>
                <w:b/>
                <w:bCs/>
              </w:rPr>
              <w:t>мкрн. № 1, общежитие квартирного типа №35/1</w:t>
            </w:r>
          </w:p>
        </w:tc>
        <w:tc>
          <w:tcPr>
            <w:tcW w:w="2268" w:type="dxa"/>
            <w:shd w:val="clear" w:color="auto" w:fill="FFFFFF"/>
            <w:vAlign w:val="center"/>
            <w:hideMark/>
          </w:tcPr>
          <w:p w:rsidR="00893941" w:rsidRPr="00321F06" w:rsidRDefault="00893941" w:rsidP="00893941">
            <w:pPr>
              <w:jc w:val="center"/>
            </w:pPr>
            <w:r w:rsidRPr="00321F06">
              <w:t>36</w:t>
            </w:r>
          </w:p>
        </w:tc>
        <w:tc>
          <w:tcPr>
            <w:tcW w:w="2942" w:type="dxa"/>
            <w:shd w:val="clear" w:color="auto" w:fill="FFFFFF"/>
            <w:vAlign w:val="center"/>
            <w:hideMark/>
          </w:tcPr>
          <w:p w:rsidR="00893941" w:rsidRPr="00321F06" w:rsidRDefault="00893941" w:rsidP="00893941">
            <w:pPr>
              <w:jc w:val="center"/>
            </w:pPr>
            <w:r w:rsidRPr="00321F06">
              <w:t>33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№36/1</w:t>
            </w:r>
          </w:p>
        </w:tc>
        <w:tc>
          <w:tcPr>
            <w:tcW w:w="2268" w:type="dxa"/>
            <w:shd w:val="clear" w:color="auto" w:fill="FFFFFF"/>
            <w:vAlign w:val="center"/>
            <w:hideMark/>
          </w:tcPr>
          <w:p w:rsidR="00893941" w:rsidRPr="00321F06" w:rsidRDefault="00893941" w:rsidP="00893941">
            <w:pPr>
              <w:jc w:val="center"/>
            </w:pPr>
            <w:r w:rsidRPr="00321F06">
              <w:t>63</w:t>
            </w:r>
          </w:p>
        </w:tc>
        <w:tc>
          <w:tcPr>
            <w:tcW w:w="2942" w:type="dxa"/>
            <w:shd w:val="clear" w:color="auto" w:fill="FFFFFF"/>
            <w:vAlign w:val="center"/>
            <w:hideMark/>
          </w:tcPr>
          <w:p w:rsidR="00893941" w:rsidRPr="00321F06" w:rsidRDefault="00893941" w:rsidP="00893941">
            <w:pPr>
              <w:jc w:val="center"/>
            </w:pPr>
            <w:r w:rsidRPr="00321F06">
              <w:t>63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№36/2</w:t>
            </w:r>
          </w:p>
        </w:tc>
        <w:tc>
          <w:tcPr>
            <w:tcW w:w="2268" w:type="dxa"/>
            <w:shd w:val="clear" w:color="auto" w:fill="FFFFFF"/>
            <w:vAlign w:val="center"/>
            <w:hideMark/>
          </w:tcPr>
          <w:p w:rsidR="00893941" w:rsidRPr="00321F06" w:rsidRDefault="00893941" w:rsidP="00893941">
            <w:pPr>
              <w:jc w:val="center"/>
            </w:pPr>
            <w:r w:rsidRPr="00321F06">
              <w:t>64</w:t>
            </w:r>
          </w:p>
        </w:tc>
        <w:tc>
          <w:tcPr>
            <w:tcW w:w="2942" w:type="dxa"/>
            <w:shd w:val="clear" w:color="auto" w:fill="FFFFFF"/>
            <w:vAlign w:val="center"/>
            <w:hideMark/>
          </w:tcPr>
          <w:p w:rsidR="00893941" w:rsidRPr="00321F06" w:rsidRDefault="00893941" w:rsidP="00893941">
            <w:pPr>
              <w:jc w:val="center"/>
            </w:pPr>
            <w:r w:rsidRPr="00321F06">
              <w:t>64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№38</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№39</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№42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№48</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№49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№51/1</w:t>
            </w:r>
          </w:p>
        </w:tc>
        <w:tc>
          <w:tcPr>
            <w:tcW w:w="2268" w:type="dxa"/>
            <w:shd w:val="clear" w:color="auto" w:fill="FFFFFF"/>
            <w:vAlign w:val="center"/>
            <w:hideMark/>
          </w:tcPr>
          <w:p w:rsidR="00893941" w:rsidRPr="00321F06" w:rsidRDefault="00893941" w:rsidP="00893941">
            <w:pPr>
              <w:jc w:val="center"/>
            </w:pPr>
            <w:r w:rsidRPr="00321F06">
              <w:t>60</w:t>
            </w:r>
          </w:p>
        </w:tc>
        <w:tc>
          <w:tcPr>
            <w:tcW w:w="2942" w:type="dxa"/>
            <w:shd w:val="clear" w:color="auto" w:fill="FFFFFF"/>
            <w:vAlign w:val="center"/>
            <w:hideMark/>
          </w:tcPr>
          <w:p w:rsidR="00893941" w:rsidRPr="00321F06" w:rsidRDefault="00893941" w:rsidP="00893941">
            <w:pPr>
              <w:jc w:val="center"/>
            </w:pPr>
            <w:r w:rsidRPr="00321F06">
              <w:t>60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№54</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№55</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№56</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№59</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1, дом №60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№68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№69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№70</w:t>
            </w:r>
          </w:p>
        </w:tc>
        <w:tc>
          <w:tcPr>
            <w:tcW w:w="2268" w:type="dxa"/>
            <w:shd w:val="clear" w:color="auto" w:fill="FFFFFF"/>
            <w:vAlign w:val="center"/>
            <w:hideMark/>
          </w:tcPr>
          <w:p w:rsidR="00893941" w:rsidRPr="00321F06" w:rsidRDefault="00893941" w:rsidP="00893941">
            <w:pPr>
              <w:jc w:val="center"/>
            </w:pPr>
            <w:r w:rsidRPr="00321F06">
              <w:t>6</w:t>
            </w:r>
          </w:p>
        </w:tc>
        <w:tc>
          <w:tcPr>
            <w:tcW w:w="2942" w:type="dxa"/>
            <w:shd w:val="clear" w:color="auto" w:fill="FFFFFF"/>
            <w:vAlign w:val="center"/>
            <w:hideMark/>
          </w:tcPr>
          <w:p w:rsidR="00893941" w:rsidRPr="00321F06" w:rsidRDefault="00893941" w:rsidP="00893941">
            <w:pPr>
              <w:jc w:val="center"/>
            </w:pPr>
            <w:r w:rsidRPr="00321F06">
              <w:t>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№71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№73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№82А</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№84</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№85</w:t>
            </w:r>
          </w:p>
        </w:tc>
        <w:tc>
          <w:tcPr>
            <w:tcW w:w="2268" w:type="dxa"/>
            <w:shd w:val="clear" w:color="auto" w:fill="FFFFFF"/>
            <w:vAlign w:val="center"/>
            <w:hideMark/>
          </w:tcPr>
          <w:p w:rsidR="00893941" w:rsidRPr="00321F06" w:rsidRDefault="00893941" w:rsidP="00893941">
            <w:pPr>
              <w:jc w:val="center"/>
            </w:pPr>
            <w:r w:rsidRPr="00321F06">
              <w:t>11</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№88</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№89</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 дом №90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2 мкрн.</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№10</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№18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№29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№38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2, дом №39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№45/1</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№46</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№47</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№48</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№49</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№50</w:t>
            </w:r>
          </w:p>
        </w:tc>
        <w:tc>
          <w:tcPr>
            <w:tcW w:w="2268" w:type="dxa"/>
            <w:shd w:val="clear" w:color="auto" w:fill="FFFFFF"/>
            <w:vAlign w:val="center"/>
            <w:hideMark/>
          </w:tcPr>
          <w:p w:rsidR="00893941" w:rsidRPr="00321F06" w:rsidRDefault="00893941" w:rsidP="00893941">
            <w:pPr>
              <w:jc w:val="center"/>
            </w:pPr>
            <w:r w:rsidRPr="00321F06">
              <w:t>6</w:t>
            </w:r>
          </w:p>
        </w:tc>
        <w:tc>
          <w:tcPr>
            <w:tcW w:w="2942" w:type="dxa"/>
            <w:shd w:val="clear" w:color="auto" w:fill="FFFFFF"/>
            <w:vAlign w:val="center"/>
            <w:hideMark/>
          </w:tcPr>
          <w:p w:rsidR="00893941" w:rsidRPr="00321F06" w:rsidRDefault="00893941" w:rsidP="00893941">
            <w:pPr>
              <w:jc w:val="center"/>
            </w:pPr>
            <w:r w:rsidRPr="00321F06">
              <w:t>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№51</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№52</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№53</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№54</w:t>
            </w:r>
          </w:p>
        </w:tc>
        <w:tc>
          <w:tcPr>
            <w:tcW w:w="2268" w:type="dxa"/>
            <w:shd w:val="clear" w:color="auto" w:fill="FFFFFF"/>
            <w:vAlign w:val="center"/>
            <w:hideMark/>
          </w:tcPr>
          <w:p w:rsidR="00893941" w:rsidRPr="00321F06" w:rsidRDefault="00893941" w:rsidP="00893941">
            <w:pPr>
              <w:jc w:val="center"/>
            </w:pPr>
            <w:r w:rsidRPr="00321F06">
              <w:t>9</w:t>
            </w:r>
          </w:p>
        </w:tc>
        <w:tc>
          <w:tcPr>
            <w:tcW w:w="2942" w:type="dxa"/>
            <w:shd w:val="clear" w:color="auto" w:fill="FFFFFF"/>
            <w:vAlign w:val="center"/>
            <w:hideMark/>
          </w:tcPr>
          <w:p w:rsidR="00893941" w:rsidRPr="00321F06" w:rsidRDefault="00893941" w:rsidP="00893941">
            <w:pPr>
              <w:jc w:val="center"/>
            </w:pPr>
            <w:r w:rsidRPr="00321F06">
              <w:t>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№55</w:t>
            </w:r>
          </w:p>
        </w:tc>
        <w:tc>
          <w:tcPr>
            <w:tcW w:w="2268" w:type="dxa"/>
            <w:shd w:val="clear" w:color="auto" w:fill="FFFFFF"/>
            <w:vAlign w:val="center"/>
            <w:hideMark/>
          </w:tcPr>
          <w:p w:rsidR="00893941" w:rsidRPr="00321F06" w:rsidRDefault="00893941" w:rsidP="00893941">
            <w:pPr>
              <w:jc w:val="center"/>
            </w:pPr>
            <w:r w:rsidRPr="00321F06">
              <w:t>6</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№56</w:t>
            </w:r>
          </w:p>
        </w:tc>
        <w:tc>
          <w:tcPr>
            <w:tcW w:w="2268" w:type="dxa"/>
            <w:shd w:val="clear" w:color="auto" w:fill="FFFFFF"/>
            <w:vAlign w:val="center"/>
            <w:hideMark/>
          </w:tcPr>
          <w:p w:rsidR="00893941" w:rsidRPr="00321F06" w:rsidRDefault="00893941" w:rsidP="00893941">
            <w:pPr>
              <w:jc w:val="center"/>
            </w:pPr>
            <w:r w:rsidRPr="00321F06">
              <w:t>6</w:t>
            </w:r>
          </w:p>
        </w:tc>
        <w:tc>
          <w:tcPr>
            <w:tcW w:w="2942" w:type="dxa"/>
            <w:shd w:val="clear" w:color="auto" w:fill="FFFFFF"/>
            <w:vAlign w:val="center"/>
            <w:hideMark/>
          </w:tcPr>
          <w:p w:rsidR="00893941" w:rsidRPr="00321F06" w:rsidRDefault="00893941" w:rsidP="00893941">
            <w:pPr>
              <w:jc w:val="center"/>
            </w:pPr>
            <w:r w:rsidRPr="00321F06">
              <w:t>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№59</w:t>
            </w:r>
          </w:p>
        </w:tc>
        <w:tc>
          <w:tcPr>
            <w:tcW w:w="2268" w:type="dxa"/>
            <w:shd w:val="clear" w:color="auto" w:fill="FFFFFF"/>
            <w:vAlign w:val="center"/>
            <w:hideMark/>
          </w:tcPr>
          <w:p w:rsidR="00893941" w:rsidRPr="00321F06" w:rsidRDefault="00893941" w:rsidP="00893941">
            <w:pPr>
              <w:jc w:val="center"/>
            </w:pPr>
            <w:r w:rsidRPr="00321F06">
              <w:t>34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№60</w:t>
            </w:r>
          </w:p>
        </w:tc>
        <w:tc>
          <w:tcPr>
            <w:tcW w:w="2268" w:type="dxa"/>
            <w:shd w:val="clear" w:color="auto" w:fill="FFFFFF"/>
            <w:vAlign w:val="center"/>
            <w:hideMark/>
          </w:tcPr>
          <w:p w:rsidR="00893941" w:rsidRPr="00321F06" w:rsidRDefault="00893941" w:rsidP="00893941">
            <w:pPr>
              <w:jc w:val="center"/>
            </w:pPr>
            <w:r w:rsidRPr="00321F06">
              <w:t>42</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№64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2, дом №65</w:t>
            </w:r>
          </w:p>
        </w:tc>
        <w:tc>
          <w:tcPr>
            <w:tcW w:w="2268" w:type="dxa"/>
            <w:shd w:val="clear" w:color="auto" w:fill="FFFFFF"/>
            <w:vAlign w:val="center"/>
            <w:hideMark/>
          </w:tcPr>
          <w:p w:rsidR="00893941" w:rsidRPr="00321F06" w:rsidRDefault="00893941" w:rsidP="00893941">
            <w:pPr>
              <w:jc w:val="center"/>
            </w:pPr>
            <w:r w:rsidRPr="00321F06">
              <w:t>32</w:t>
            </w:r>
          </w:p>
        </w:tc>
        <w:tc>
          <w:tcPr>
            <w:tcW w:w="2942" w:type="dxa"/>
            <w:shd w:val="clear" w:color="auto" w:fill="FFFFFF"/>
            <w:vAlign w:val="center"/>
            <w:hideMark/>
          </w:tcPr>
          <w:p w:rsidR="00893941" w:rsidRPr="00321F06" w:rsidRDefault="00893941" w:rsidP="00893941">
            <w:pPr>
              <w:jc w:val="center"/>
            </w:pPr>
            <w:r w:rsidRPr="00321F06">
              <w:t>29</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3 мкрн.</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22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w:t>
            </w:r>
          </w:p>
        </w:tc>
        <w:tc>
          <w:tcPr>
            <w:tcW w:w="2268" w:type="dxa"/>
            <w:shd w:val="clear" w:color="auto" w:fill="FFFFFF"/>
            <w:vAlign w:val="center"/>
            <w:hideMark/>
          </w:tcPr>
          <w:p w:rsidR="00893941" w:rsidRPr="00321F06" w:rsidRDefault="00893941" w:rsidP="00893941">
            <w:pPr>
              <w:jc w:val="center"/>
            </w:pPr>
            <w:r w:rsidRPr="00321F06">
              <w:t>29</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w:t>
            </w:r>
          </w:p>
        </w:tc>
        <w:tc>
          <w:tcPr>
            <w:tcW w:w="2268" w:type="dxa"/>
            <w:shd w:val="clear" w:color="auto" w:fill="FFFFFF"/>
            <w:vAlign w:val="center"/>
            <w:hideMark/>
          </w:tcPr>
          <w:p w:rsidR="00893941" w:rsidRPr="00321F06" w:rsidRDefault="00893941" w:rsidP="00893941">
            <w:pPr>
              <w:jc w:val="center"/>
            </w:pPr>
            <w:r w:rsidRPr="00321F06">
              <w:t>29</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w:t>
            </w:r>
          </w:p>
        </w:tc>
        <w:tc>
          <w:tcPr>
            <w:tcW w:w="2268" w:type="dxa"/>
            <w:shd w:val="clear" w:color="auto" w:fill="FFFFFF"/>
            <w:vAlign w:val="center"/>
            <w:hideMark/>
          </w:tcPr>
          <w:p w:rsidR="00893941" w:rsidRPr="00321F06" w:rsidRDefault="00893941" w:rsidP="00893941">
            <w:pPr>
              <w:jc w:val="center"/>
            </w:pPr>
            <w:r w:rsidRPr="00321F06">
              <w:t>42</w:t>
            </w:r>
          </w:p>
        </w:tc>
        <w:tc>
          <w:tcPr>
            <w:tcW w:w="2942" w:type="dxa"/>
            <w:shd w:val="clear" w:color="auto" w:fill="FFFFFF"/>
            <w:vAlign w:val="center"/>
            <w:hideMark/>
          </w:tcPr>
          <w:p w:rsidR="00893941" w:rsidRPr="00321F06" w:rsidRDefault="00893941" w:rsidP="00893941">
            <w:pPr>
              <w:jc w:val="center"/>
            </w:pPr>
            <w:r w:rsidRPr="00321F06">
              <w:t>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жилой дом коридорного типа №6</w:t>
            </w:r>
          </w:p>
        </w:tc>
        <w:tc>
          <w:tcPr>
            <w:tcW w:w="2268" w:type="dxa"/>
            <w:shd w:val="clear" w:color="auto" w:fill="FFFFFF"/>
            <w:vAlign w:val="center"/>
            <w:hideMark/>
          </w:tcPr>
          <w:p w:rsidR="00893941" w:rsidRPr="00321F06" w:rsidRDefault="00893941" w:rsidP="00893941">
            <w:pPr>
              <w:jc w:val="center"/>
            </w:pPr>
            <w:r w:rsidRPr="00321F06">
              <w:t>43</w:t>
            </w:r>
          </w:p>
        </w:tc>
        <w:tc>
          <w:tcPr>
            <w:tcW w:w="2942" w:type="dxa"/>
            <w:shd w:val="clear" w:color="auto" w:fill="FFFFFF"/>
            <w:vAlign w:val="center"/>
            <w:hideMark/>
          </w:tcPr>
          <w:p w:rsidR="00893941" w:rsidRPr="00321F06" w:rsidRDefault="00893941" w:rsidP="00893941">
            <w:pPr>
              <w:jc w:val="center"/>
            </w:pPr>
            <w:r w:rsidRPr="00321F06">
              <w:t>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№19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3, дом №22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№29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№38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№45</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№46</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№49</w:t>
            </w:r>
          </w:p>
        </w:tc>
        <w:tc>
          <w:tcPr>
            <w:tcW w:w="2268" w:type="dxa"/>
            <w:shd w:val="clear" w:color="auto" w:fill="FFFFFF"/>
            <w:vAlign w:val="center"/>
            <w:hideMark/>
          </w:tcPr>
          <w:p w:rsidR="00893941" w:rsidRPr="00321F06" w:rsidRDefault="00893941" w:rsidP="00893941">
            <w:pPr>
              <w:jc w:val="center"/>
            </w:pPr>
            <w:r w:rsidRPr="00321F06">
              <w:t>4</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№59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№60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№61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№63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3, дом №64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4 мкрн.</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49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№2</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46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№3</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54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№4</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№5</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№6</w:t>
            </w:r>
          </w:p>
        </w:tc>
        <w:tc>
          <w:tcPr>
            <w:tcW w:w="2268" w:type="dxa"/>
            <w:shd w:val="clear" w:color="auto" w:fill="FFFFFF"/>
            <w:vAlign w:val="center"/>
            <w:hideMark/>
          </w:tcPr>
          <w:p w:rsidR="00893941" w:rsidRPr="00321F06" w:rsidRDefault="00893941" w:rsidP="00893941">
            <w:pPr>
              <w:jc w:val="center"/>
            </w:pPr>
            <w:r w:rsidRPr="00321F06">
              <w:t>140</w:t>
            </w:r>
          </w:p>
        </w:tc>
        <w:tc>
          <w:tcPr>
            <w:tcW w:w="2942" w:type="dxa"/>
            <w:shd w:val="clear" w:color="auto" w:fill="FFFFFF"/>
            <w:vAlign w:val="center"/>
            <w:hideMark/>
          </w:tcPr>
          <w:p w:rsidR="00893941" w:rsidRPr="00321F06" w:rsidRDefault="00893941" w:rsidP="00893941">
            <w:pPr>
              <w:jc w:val="center"/>
            </w:pPr>
            <w:r w:rsidRPr="00321F06">
              <w:t>122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№7</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4, дом №8</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№9</w:t>
            </w:r>
          </w:p>
        </w:tc>
        <w:tc>
          <w:tcPr>
            <w:tcW w:w="2268" w:type="dxa"/>
            <w:shd w:val="clear" w:color="auto" w:fill="FFFFFF"/>
            <w:vAlign w:val="center"/>
            <w:hideMark/>
          </w:tcPr>
          <w:p w:rsidR="00893941" w:rsidRPr="00321F06" w:rsidRDefault="00893941" w:rsidP="00893941">
            <w:pPr>
              <w:jc w:val="center"/>
            </w:pPr>
            <w:r w:rsidRPr="00321F06">
              <w:t>140</w:t>
            </w:r>
          </w:p>
        </w:tc>
        <w:tc>
          <w:tcPr>
            <w:tcW w:w="2942" w:type="dxa"/>
            <w:shd w:val="clear" w:color="auto" w:fill="FFFFFF"/>
            <w:vAlign w:val="center"/>
            <w:hideMark/>
          </w:tcPr>
          <w:p w:rsidR="00893941" w:rsidRPr="00321F06" w:rsidRDefault="00893941" w:rsidP="00893941">
            <w:pPr>
              <w:jc w:val="center"/>
            </w:pPr>
            <w:r w:rsidRPr="00321F06">
              <w:t>128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№10</w:t>
            </w:r>
          </w:p>
        </w:tc>
        <w:tc>
          <w:tcPr>
            <w:tcW w:w="2268" w:type="dxa"/>
            <w:shd w:val="clear" w:color="auto" w:fill="FFFFFF"/>
            <w:vAlign w:val="center"/>
            <w:hideMark/>
          </w:tcPr>
          <w:p w:rsidR="00893941" w:rsidRPr="00321F06" w:rsidRDefault="00893941" w:rsidP="00893941">
            <w:pPr>
              <w:jc w:val="center"/>
            </w:pPr>
            <w:r w:rsidRPr="00321F06">
              <w:t>168</w:t>
            </w:r>
          </w:p>
        </w:tc>
        <w:tc>
          <w:tcPr>
            <w:tcW w:w="2942" w:type="dxa"/>
            <w:shd w:val="clear" w:color="auto" w:fill="FFFFFF"/>
            <w:vAlign w:val="center"/>
            <w:hideMark/>
          </w:tcPr>
          <w:p w:rsidR="00893941" w:rsidRPr="00321F06" w:rsidRDefault="00893941" w:rsidP="00893941">
            <w:pPr>
              <w:jc w:val="center"/>
            </w:pPr>
            <w:r w:rsidRPr="00321F06">
              <w:t>149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№11</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81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№12</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№13</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№14</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67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№15</w:t>
            </w:r>
          </w:p>
        </w:tc>
        <w:tc>
          <w:tcPr>
            <w:tcW w:w="2268" w:type="dxa"/>
            <w:shd w:val="clear" w:color="auto" w:fill="FFFFFF"/>
            <w:vAlign w:val="center"/>
            <w:hideMark/>
          </w:tcPr>
          <w:p w:rsidR="00893941" w:rsidRPr="00321F06" w:rsidRDefault="00893941" w:rsidP="00893941">
            <w:pPr>
              <w:jc w:val="center"/>
            </w:pPr>
            <w:r w:rsidRPr="00321F06">
              <w:t>140</w:t>
            </w:r>
          </w:p>
        </w:tc>
        <w:tc>
          <w:tcPr>
            <w:tcW w:w="2942" w:type="dxa"/>
            <w:shd w:val="clear" w:color="auto" w:fill="FFFFFF"/>
            <w:vAlign w:val="center"/>
            <w:hideMark/>
          </w:tcPr>
          <w:p w:rsidR="00893941" w:rsidRPr="00321F06" w:rsidRDefault="00893941" w:rsidP="00893941">
            <w:pPr>
              <w:jc w:val="center"/>
            </w:pPr>
            <w:r w:rsidRPr="00321F06">
              <w:t>126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№16</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№17</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№18</w:t>
            </w:r>
          </w:p>
        </w:tc>
        <w:tc>
          <w:tcPr>
            <w:tcW w:w="2268" w:type="dxa"/>
            <w:shd w:val="clear" w:color="auto" w:fill="FFFFFF"/>
            <w:vAlign w:val="center"/>
            <w:hideMark/>
          </w:tcPr>
          <w:p w:rsidR="00893941" w:rsidRPr="00321F06" w:rsidRDefault="00893941" w:rsidP="00893941">
            <w:pPr>
              <w:jc w:val="center"/>
            </w:pPr>
            <w:r w:rsidRPr="00321F06">
              <w:t>112</w:t>
            </w:r>
          </w:p>
        </w:tc>
        <w:tc>
          <w:tcPr>
            <w:tcW w:w="2942" w:type="dxa"/>
            <w:shd w:val="clear" w:color="auto" w:fill="FFFFFF"/>
            <w:vAlign w:val="center"/>
            <w:hideMark/>
          </w:tcPr>
          <w:p w:rsidR="00893941" w:rsidRPr="00321F06" w:rsidRDefault="00893941" w:rsidP="00893941">
            <w:pPr>
              <w:jc w:val="center"/>
            </w:pPr>
            <w:r w:rsidRPr="00321F06">
              <w:t>98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№19</w:t>
            </w:r>
          </w:p>
        </w:tc>
        <w:tc>
          <w:tcPr>
            <w:tcW w:w="2268" w:type="dxa"/>
            <w:shd w:val="clear" w:color="auto" w:fill="FFFFFF"/>
            <w:vAlign w:val="center"/>
            <w:hideMark/>
          </w:tcPr>
          <w:p w:rsidR="00893941" w:rsidRPr="00321F06" w:rsidRDefault="00893941" w:rsidP="00893941">
            <w:pPr>
              <w:jc w:val="center"/>
            </w:pPr>
            <w:r w:rsidRPr="00321F06">
              <w:t>84</w:t>
            </w:r>
          </w:p>
        </w:tc>
        <w:tc>
          <w:tcPr>
            <w:tcW w:w="2942" w:type="dxa"/>
            <w:shd w:val="clear" w:color="auto" w:fill="FFFFFF"/>
            <w:vAlign w:val="center"/>
            <w:hideMark/>
          </w:tcPr>
          <w:p w:rsidR="00893941" w:rsidRPr="00321F06" w:rsidRDefault="00893941" w:rsidP="00893941">
            <w:pPr>
              <w:jc w:val="center"/>
            </w:pPr>
            <w:r w:rsidRPr="00321F06">
              <w:t>76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№25</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56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№25/1</w:t>
            </w:r>
          </w:p>
        </w:tc>
        <w:tc>
          <w:tcPr>
            <w:tcW w:w="2268" w:type="dxa"/>
            <w:shd w:val="clear" w:color="auto" w:fill="FFFFFF"/>
            <w:vAlign w:val="center"/>
            <w:hideMark/>
          </w:tcPr>
          <w:p w:rsidR="00893941" w:rsidRPr="00321F06" w:rsidRDefault="00893941" w:rsidP="00893941">
            <w:pPr>
              <w:jc w:val="center"/>
            </w:pPr>
            <w:r w:rsidRPr="00321F06">
              <w:t>112</w:t>
            </w:r>
          </w:p>
        </w:tc>
        <w:tc>
          <w:tcPr>
            <w:tcW w:w="2942" w:type="dxa"/>
            <w:shd w:val="clear" w:color="auto" w:fill="FFFFFF"/>
            <w:vAlign w:val="center"/>
            <w:hideMark/>
          </w:tcPr>
          <w:p w:rsidR="00893941" w:rsidRPr="00321F06" w:rsidRDefault="00893941" w:rsidP="00893941">
            <w:pPr>
              <w:jc w:val="center"/>
            </w:pPr>
            <w:r w:rsidRPr="00321F06">
              <w:t>107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№29</w:t>
            </w:r>
          </w:p>
        </w:tc>
        <w:tc>
          <w:tcPr>
            <w:tcW w:w="2268" w:type="dxa"/>
            <w:shd w:val="clear" w:color="auto" w:fill="FFFFFF"/>
            <w:vAlign w:val="center"/>
            <w:hideMark/>
          </w:tcPr>
          <w:p w:rsidR="00893941" w:rsidRPr="00321F06" w:rsidRDefault="00893941" w:rsidP="00893941">
            <w:pPr>
              <w:jc w:val="center"/>
            </w:pPr>
            <w:r w:rsidRPr="00321F06">
              <w:t>272</w:t>
            </w:r>
          </w:p>
        </w:tc>
        <w:tc>
          <w:tcPr>
            <w:tcW w:w="2942" w:type="dxa"/>
            <w:shd w:val="clear" w:color="auto" w:fill="FFFFFF"/>
            <w:vAlign w:val="center"/>
            <w:hideMark/>
          </w:tcPr>
          <w:p w:rsidR="00893941" w:rsidRPr="00321F06" w:rsidRDefault="00893941" w:rsidP="00893941">
            <w:pPr>
              <w:jc w:val="center"/>
            </w:pPr>
            <w:r w:rsidRPr="00321F06">
              <w:t>258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4, дом №30</w:t>
            </w:r>
          </w:p>
        </w:tc>
        <w:tc>
          <w:tcPr>
            <w:tcW w:w="2268" w:type="dxa"/>
            <w:shd w:val="clear" w:color="auto" w:fill="FFFFFF"/>
            <w:vAlign w:val="center"/>
            <w:hideMark/>
          </w:tcPr>
          <w:p w:rsidR="00893941" w:rsidRPr="00321F06" w:rsidRDefault="00893941" w:rsidP="00893941">
            <w:pPr>
              <w:jc w:val="center"/>
            </w:pPr>
            <w:r w:rsidRPr="00321F06">
              <w:t>169</w:t>
            </w:r>
          </w:p>
        </w:tc>
        <w:tc>
          <w:tcPr>
            <w:tcW w:w="2942" w:type="dxa"/>
            <w:shd w:val="clear" w:color="auto" w:fill="FFFFFF"/>
            <w:vAlign w:val="center"/>
            <w:hideMark/>
          </w:tcPr>
          <w:p w:rsidR="00893941" w:rsidRPr="00321F06" w:rsidRDefault="00893941" w:rsidP="00893941">
            <w:pPr>
              <w:jc w:val="center"/>
            </w:pPr>
            <w:r w:rsidRPr="00321F06">
              <w:t>161</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5 мкрн.</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5, дом №2</w:t>
            </w:r>
          </w:p>
        </w:tc>
        <w:tc>
          <w:tcPr>
            <w:tcW w:w="2268" w:type="dxa"/>
            <w:shd w:val="clear" w:color="auto" w:fill="FFFFFF"/>
            <w:vAlign w:val="center"/>
            <w:hideMark/>
          </w:tcPr>
          <w:p w:rsidR="00893941" w:rsidRPr="00321F06" w:rsidRDefault="00893941" w:rsidP="00893941">
            <w:pPr>
              <w:jc w:val="center"/>
            </w:pPr>
            <w:r w:rsidRPr="00321F06">
              <w:t>99</w:t>
            </w:r>
          </w:p>
        </w:tc>
        <w:tc>
          <w:tcPr>
            <w:tcW w:w="2942" w:type="dxa"/>
            <w:shd w:val="clear" w:color="auto" w:fill="FFFFFF"/>
            <w:vAlign w:val="center"/>
            <w:hideMark/>
          </w:tcPr>
          <w:p w:rsidR="00893941" w:rsidRPr="00321F06" w:rsidRDefault="00893941" w:rsidP="00893941">
            <w:pPr>
              <w:jc w:val="center"/>
            </w:pPr>
            <w:r w:rsidRPr="00321F06">
              <w:t>99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5, дом №3</w:t>
            </w:r>
          </w:p>
        </w:tc>
        <w:tc>
          <w:tcPr>
            <w:tcW w:w="2268" w:type="dxa"/>
            <w:shd w:val="clear" w:color="auto" w:fill="FFFFFF"/>
            <w:vAlign w:val="center"/>
            <w:hideMark/>
          </w:tcPr>
          <w:p w:rsidR="00893941" w:rsidRPr="00321F06" w:rsidRDefault="00893941" w:rsidP="00893941">
            <w:pPr>
              <w:jc w:val="center"/>
            </w:pPr>
            <w:r w:rsidRPr="00321F06">
              <w:t>349</w:t>
            </w:r>
          </w:p>
        </w:tc>
        <w:tc>
          <w:tcPr>
            <w:tcW w:w="2942" w:type="dxa"/>
            <w:shd w:val="clear" w:color="auto" w:fill="FFFFFF"/>
            <w:vAlign w:val="center"/>
            <w:hideMark/>
          </w:tcPr>
          <w:p w:rsidR="00893941" w:rsidRPr="00321F06" w:rsidRDefault="00893941" w:rsidP="00893941">
            <w:pPr>
              <w:jc w:val="center"/>
            </w:pPr>
            <w:r w:rsidRPr="00321F06">
              <w:t>327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5, дом №4</w:t>
            </w:r>
          </w:p>
        </w:tc>
        <w:tc>
          <w:tcPr>
            <w:tcW w:w="2268" w:type="dxa"/>
            <w:shd w:val="clear" w:color="auto" w:fill="FFFFFF"/>
            <w:vAlign w:val="center"/>
            <w:hideMark/>
          </w:tcPr>
          <w:p w:rsidR="00893941" w:rsidRPr="00321F06" w:rsidRDefault="00893941" w:rsidP="00893941">
            <w:pPr>
              <w:jc w:val="center"/>
            </w:pPr>
            <w:r w:rsidRPr="00321F06">
              <w:t>69</w:t>
            </w:r>
          </w:p>
        </w:tc>
        <w:tc>
          <w:tcPr>
            <w:tcW w:w="2942" w:type="dxa"/>
            <w:shd w:val="clear" w:color="auto" w:fill="FFFFFF"/>
            <w:vAlign w:val="center"/>
            <w:hideMark/>
          </w:tcPr>
          <w:p w:rsidR="00893941" w:rsidRPr="00321F06" w:rsidRDefault="00893941" w:rsidP="00893941">
            <w:pPr>
              <w:jc w:val="center"/>
            </w:pPr>
            <w:r w:rsidRPr="00321F06">
              <w:t>64</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6 мкрн.</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№1</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19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№4</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19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№5</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№6</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№7</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№17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№27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№33</w:t>
            </w:r>
          </w:p>
        </w:tc>
        <w:tc>
          <w:tcPr>
            <w:tcW w:w="2268" w:type="dxa"/>
            <w:shd w:val="clear" w:color="auto" w:fill="FFFFFF"/>
            <w:vAlign w:val="center"/>
            <w:hideMark/>
          </w:tcPr>
          <w:p w:rsidR="00893941" w:rsidRPr="00321F06" w:rsidRDefault="00893941" w:rsidP="00893941">
            <w:pPr>
              <w:jc w:val="center"/>
            </w:pPr>
            <w:r w:rsidRPr="00321F06">
              <w:t>100</w:t>
            </w:r>
          </w:p>
        </w:tc>
        <w:tc>
          <w:tcPr>
            <w:tcW w:w="2942" w:type="dxa"/>
            <w:shd w:val="clear" w:color="auto" w:fill="FFFFFF"/>
            <w:vAlign w:val="center"/>
            <w:hideMark/>
          </w:tcPr>
          <w:p w:rsidR="00893941" w:rsidRPr="00321F06" w:rsidRDefault="00893941" w:rsidP="00893941">
            <w:pPr>
              <w:jc w:val="center"/>
            </w:pPr>
            <w:r w:rsidRPr="00321F06">
              <w:t>98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общежитие квартирного типа №36</w:t>
            </w:r>
          </w:p>
        </w:tc>
        <w:tc>
          <w:tcPr>
            <w:tcW w:w="2268" w:type="dxa"/>
            <w:shd w:val="clear" w:color="auto" w:fill="FFFFFF"/>
            <w:vAlign w:val="center"/>
            <w:hideMark/>
          </w:tcPr>
          <w:p w:rsidR="00893941" w:rsidRPr="00321F06" w:rsidRDefault="00893941" w:rsidP="00893941">
            <w:pPr>
              <w:jc w:val="center"/>
            </w:pPr>
            <w:r w:rsidRPr="00321F06">
              <w:t>48</w:t>
            </w:r>
          </w:p>
        </w:tc>
        <w:tc>
          <w:tcPr>
            <w:tcW w:w="2942" w:type="dxa"/>
            <w:shd w:val="clear" w:color="auto" w:fill="FFFFFF"/>
            <w:vAlign w:val="center"/>
            <w:hideMark/>
          </w:tcPr>
          <w:p w:rsidR="00893941" w:rsidRPr="00321F06" w:rsidRDefault="00893941" w:rsidP="00893941">
            <w:pPr>
              <w:jc w:val="center"/>
            </w:pPr>
            <w:r w:rsidRPr="00321F06">
              <w:t>46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№37</w:t>
            </w:r>
          </w:p>
        </w:tc>
        <w:tc>
          <w:tcPr>
            <w:tcW w:w="2268" w:type="dxa"/>
            <w:shd w:val="clear" w:color="auto" w:fill="FFFFFF"/>
            <w:vAlign w:val="center"/>
            <w:hideMark/>
          </w:tcPr>
          <w:p w:rsidR="00893941" w:rsidRPr="00321F06" w:rsidRDefault="00893941" w:rsidP="00893941">
            <w:pPr>
              <w:jc w:val="center"/>
            </w:pPr>
            <w:r w:rsidRPr="00321F06">
              <w:t>27</w:t>
            </w:r>
          </w:p>
        </w:tc>
        <w:tc>
          <w:tcPr>
            <w:tcW w:w="2942" w:type="dxa"/>
            <w:shd w:val="clear" w:color="auto" w:fill="FFFFFF"/>
            <w:vAlign w:val="center"/>
            <w:hideMark/>
          </w:tcPr>
          <w:p w:rsidR="00893941" w:rsidRPr="00321F06" w:rsidRDefault="00893941" w:rsidP="00893941">
            <w:pPr>
              <w:jc w:val="center"/>
            </w:pPr>
            <w:r w:rsidRPr="00321F06">
              <w:t>24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общежитие №38</w:t>
            </w:r>
          </w:p>
        </w:tc>
        <w:tc>
          <w:tcPr>
            <w:tcW w:w="2268" w:type="dxa"/>
            <w:shd w:val="clear" w:color="auto" w:fill="FFFFFF"/>
            <w:vAlign w:val="center"/>
            <w:hideMark/>
          </w:tcPr>
          <w:p w:rsidR="00893941" w:rsidRPr="00321F06" w:rsidRDefault="00893941" w:rsidP="00893941">
            <w:pPr>
              <w:jc w:val="center"/>
            </w:pPr>
            <w:r w:rsidRPr="00321F06">
              <w:t>54</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№41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6, дом №43</w:t>
            </w:r>
          </w:p>
        </w:tc>
        <w:tc>
          <w:tcPr>
            <w:tcW w:w="2268" w:type="dxa"/>
            <w:shd w:val="clear" w:color="auto" w:fill="FFFFFF"/>
            <w:vAlign w:val="center"/>
            <w:hideMark/>
          </w:tcPr>
          <w:p w:rsidR="00893941" w:rsidRPr="00321F06" w:rsidRDefault="00893941" w:rsidP="00893941">
            <w:pPr>
              <w:jc w:val="center"/>
            </w:pPr>
            <w:r w:rsidRPr="00321F06">
              <w:t>27</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№104</w:t>
            </w:r>
          </w:p>
        </w:tc>
        <w:tc>
          <w:tcPr>
            <w:tcW w:w="2268" w:type="dxa"/>
            <w:shd w:val="clear" w:color="auto" w:fill="FFFFFF"/>
            <w:vAlign w:val="center"/>
            <w:hideMark/>
          </w:tcPr>
          <w:p w:rsidR="00893941" w:rsidRPr="00321F06" w:rsidRDefault="00893941" w:rsidP="00893941">
            <w:pPr>
              <w:jc w:val="center"/>
            </w:pPr>
            <w:r w:rsidRPr="00321F06">
              <w:t>67</w:t>
            </w:r>
          </w:p>
        </w:tc>
        <w:tc>
          <w:tcPr>
            <w:tcW w:w="2942" w:type="dxa"/>
            <w:shd w:val="clear" w:color="auto" w:fill="FFFFFF"/>
            <w:vAlign w:val="center"/>
            <w:hideMark/>
          </w:tcPr>
          <w:p w:rsidR="00893941" w:rsidRPr="00321F06" w:rsidRDefault="00893941" w:rsidP="00893941">
            <w:pPr>
              <w:jc w:val="center"/>
            </w:pPr>
            <w:r w:rsidRPr="00321F06">
              <w:t>58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№105</w:t>
            </w:r>
          </w:p>
        </w:tc>
        <w:tc>
          <w:tcPr>
            <w:tcW w:w="2268" w:type="dxa"/>
            <w:shd w:val="clear" w:color="auto" w:fill="FFFFFF"/>
            <w:vAlign w:val="center"/>
            <w:hideMark/>
          </w:tcPr>
          <w:p w:rsidR="00893941" w:rsidRPr="00321F06" w:rsidRDefault="00893941" w:rsidP="00893941">
            <w:pPr>
              <w:jc w:val="center"/>
            </w:pPr>
            <w:r w:rsidRPr="00321F06">
              <w:t>92</w:t>
            </w:r>
          </w:p>
        </w:tc>
        <w:tc>
          <w:tcPr>
            <w:tcW w:w="2942" w:type="dxa"/>
            <w:shd w:val="clear" w:color="auto" w:fill="FFFFFF"/>
            <w:vAlign w:val="center"/>
            <w:hideMark/>
          </w:tcPr>
          <w:p w:rsidR="00893941" w:rsidRPr="00321F06" w:rsidRDefault="00893941" w:rsidP="00893941">
            <w:pPr>
              <w:jc w:val="center"/>
            </w:pPr>
            <w:r w:rsidRPr="00321F06">
              <w:t>83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 дом №106</w:t>
            </w:r>
          </w:p>
        </w:tc>
        <w:tc>
          <w:tcPr>
            <w:tcW w:w="2268" w:type="dxa"/>
            <w:shd w:val="clear" w:color="auto" w:fill="FFFFFF"/>
            <w:vAlign w:val="center"/>
            <w:hideMark/>
          </w:tcPr>
          <w:p w:rsidR="00893941" w:rsidRPr="00321F06" w:rsidRDefault="00893941" w:rsidP="00893941">
            <w:pPr>
              <w:jc w:val="center"/>
            </w:pPr>
            <w:r w:rsidRPr="00321F06">
              <w:t>48</w:t>
            </w:r>
          </w:p>
        </w:tc>
        <w:tc>
          <w:tcPr>
            <w:tcW w:w="2942" w:type="dxa"/>
            <w:shd w:val="clear" w:color="auto" w:fill="FFFFFF"/>
            <w:vAlign w:val="center"/>
            <w:hideMark/>
          </w:tcPr>
          <w:p w:rsidR="00893941" w:rsidRPr="00321F06" w:rsidRDefault="00893941" w:rsidP="00893941">
            <w:pPr>
              <w:jc w:val="center"/>
            </w:pPr>
            <w:r w:rsidRPr="00321F06">
              <w:t>47</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6 А мкрн.</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№69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№71</w:t>
            </w:r>
          </w:p>
        </w:tc>
        <w:tc>
          <w:tcPr>
            <w:tcW w:w="2268" w:type="dxa"/>
            <w:shd w:val="clear" w:color="auto" w:fill="FFFFFF"/>
            <w:vAlign w:val="center"/>
            <w:hideMark/>
          </w:tcPr>
          <w:p w:rsidR="00893941" w:rsidRPr="00321F06" w:rsidRDefault="00893941" w:rsidP="00893941">
            <w:pPr>
              <w:jc w:val="center"/>
            </w:pPr>
            <w:r w:rsidRPr="00321F06">
              <w:t>26</w:t>
            </w:r>
          </w:p>
        </w:tc>
        <w:tc>
          <w:tcPr>
            <w:tcW w:w="2942" w:type="dxa"/>
            <w:shd w:val="clear" w:color="auto" w:fill="FFFFFF"/>
            <w:vAlign w:val="center"/>
            <w:hideMark/>
          </w:tcPr>
          <w:p w:rsidR="00893941" w:rsidRPr="00321F06" w:rsidRDefault="00893941" w:rsidP="00893941">
            <w:pPr>
              <w:jc w:val="center"/>
            </w:pPr>
            <w:r w:rsidRPr="00321F06">
              <w:t>24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№72</w:t>
            </w:r>
          </w:p>
        </w:tc>
        <w:tc>
          <w:tcPr>
            <w:tcW w:w="2268" w:type="dxa"/>
            <w:shd w:val="clear" w:color="auto" w:fill="FFFFFF"/>
            <w:vAlign w:val="center"/>
            <w:hideMark/>
          </w:tcPr>
          <w:p w:rsidR="00893941" w:rsidRPr="00321F06" w:rsidRDefault="00893941" w:rsidP="00893941">
            <w:pPr>
              <w:jc w:val="center"/>
            </w:pPr>
            <w:r w:rsidRPr="00321F06">
              <w:t>26</w:t>
            </w:r>
          </w:p>
        </w:tc>
        <w:tc>
          <w:tcPr>
            <w:tcW w:w="2942" w:type="dxa"/>
            <w:shd w:val="clear" w:color="auto" w:fill="FFFFFF"/>
            <w:vAlign w:val="center"/>
            <w:hideMark/>
          </w:tcPr>
          <w:p w:rsidR="00893941" w:rsidRPr="00321F06" w:rsidRDefault="00893941" w:rsidP="00893941">
            <w:pPr>
              <w:jc w:val="center"/>
            </w:pPr>
            <w:r w:rsidRPr="00321F06">
              <w:t>23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№76</w:t>
            </w:r>
          </w:p>
        </w:tc>
        <w:tc>
          <w:tcPr>
            <w:tcW w:w="2268" w:type="dxa"/>
            <w:shd w:val="clear" w:color="auto" w:fill="FFFFFF"/>
            <w:vAlign w:val="center"/>
            <w:hideMark/>
          </w:tcPr>
          <w:p w:rsidR="00893941" w:rsidRPr="00321F06" w:rsidRDefault="00893941" w:rsidP="00893941">
            <w:pPr>
              <w:jc w:val="center"/>
            </w:pPr>
            <w:r w:rsidRPr="00321F06">
              <w:t>36</w:t>
            </w:r>
          </w:p>
        </w:tc>
        <w:tc>
          <w:tcPr>
            <w:tcW w:w="2942" w:type="dxa"/>
            <w:shd w:val="clear" w:color="auto" w:fill="FFFFFF"/>
            <w:vAlign w:val="center"/>
            <w:hideMark/>
          </w:tcPr>
          <w:p w:rsidR="00893941" w:rsidRPr="00321F06" w:rsidRDefault="00893941" w:rsidP="00893941">
            <w:pPr>
              <w:jc w:val="center"/>
            </w:pPr>
            <w:r w:rsidRPr="00321F06">
              <w:t>31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№79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№83</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19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№84</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№87</w:t>
            </w:r>
          </w:p>
        </w:tc>
        <w:tc>
          <w:tcPr>
            <w:tcW w:w="2268" w:type="dxa"/>
            <w:shd w:val="clear" w:color="auto" w:fill="FFFFFF"/>
            <w:vAlign w:val="center"/>
            <w:hideMark/>
          </w:tcPr>
          <w:p w:rsidR="00893941" w:rsidRPr="00321F06" w:rsidRDefault="00893941" w:rsidP="00893941">
            <w:pPr>
              <w:jc w:val="center"/>
            </w:pPr>
            <w:r w:rsidRPr="00321F06">
              <w:t>13</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№88</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№89</w:t>
            </w:r>
          </w:p>
        </w:tc>
        <w:tc>
          <w:tcPr>
            <w:tcW w:w="2268" w:type="dxa"/>
            <w:shd w:val="clear" w:color="auto" w:fill="FFFFFF"/>
            <w:vAlign w:val="center"/>
            <w:hideMark/>
          </w:tcPr>
          <w:p w:rsidR="00893941" w:rsidRPr="00321F06" w:rsidRDefault="00893941" w:rsidP="00893941">
            <w:pPr>
              <w:jc w:val="center"/>
            </w:pPr>
            <w:r w:rsidRPr="00321F06">
              <w:t>32</w:t>
            </w:r>
          </w:p>
        </w:tc>
        <w:tc>
          <w:tcPr>
            <w:tcW w:w="2942" w:type="dxa"/>
            <w:shd w:val="clear" w:color="auto" w:fill="FFFFFF"/>
            <w:vAlign w:val="center"/>
            <w:hideMark/>
          </w:tcPr>
          <w:p w:rsidR="00893941" w:rsidRPr="00321F06" w:rsidRDefault="00893941" w:rsidP="00893941">
            <w:pPr>
              <w:jc w:val="center"/>
            </w:pPr>
            <w:r w:rsidRPr="00321F06">
              <w:t>32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№90</w:t>
            </w:r>
          </w:p>
        </w:tc>
        <w:tc>
          <w:tcPr>
            <w:tcW w:w="2268" w:type="dxa"/>
            <w:shd w:val="clear" w:color="auto" w:fill="FFFFFF"/>
            <w:vAlign w:val="center"/>
            <w:hideMark/>
          </w:tcPr>
          <w:p w:rsidR="00893941" w:rsidRPr="00321F06" w:rsidRDefault="00893941" w:rsidP="00893941">
            <w:pPr>
              <w:jc w:val="center"/>
            </w:pPr>
            <w:r w:rsidRPr="00321F06">
              <w:t>27</w:t>
            </w:r>
          </w:p>
        </w:tc>
        <w:tc>
          <w:tcPr>
            <w:tcW w:w="2942" w:type="dxa"/>
            <w:shd w:val="clear" w:color="auto" w:fill="FFFFFF"/>
            <w:vAlign w:val="center"/>
            <w:hideMark/>
          </w:tcPr>
          <w:p w:rsidR="00893941" w:rsidRPr="00321F06" w:rsidRDefault="00893941" w:rsidP="00893941">
            <w:pPr>
              <w:jc w:val="center"/>
            </w:pPr>
            <w:r w:rsidRPr="00321F06">
              <w:t>25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№91</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№92</w:t>
            </w:r>
          </w:p>
        </w:tc>
        <w:tc>
          <w:tcPr>
            <w:tcW w:w="2268" w:type="dxa"/>
            <w:shd w:val="clear" w:color="auto" w:fill="FFFFFF"/>
            <w:vAlign w:val="center"/>
            <w:hideMark/>
          </w:tcPr>
          <w:p w:rsidR="00893941" w:rsidRPr="00321F06" w:rsidRDefault="00893941" w:rsidP="00893941">
            <w:pPr>
              <w:jc w:val="center"/>
            </w:pPr>
            <w:r w:rsidRPr="00321F06">
              <w:t>36</w:t>
            </w:r>
          </w:p>
        </w:tc>
        <w:tc>
          <w:tcPr>
            <w:tcW w:w="2942" w:type="dxa"/>
            <w:shd w:val="clear" w:color="auto" w:fill="FFFFFF"/>
            <w:vAlign w:val="center"/>
            <w:hideMark/>
          </w:tcPr>
          <w:p w:rsidR="00893941" w:rsidRPr="00321F06" w:rsidRDefault="00893941" w:rsidP="00893941">
            <w:pPr>
              <w:jc w:val="center"/>
            </w:pPr>
            <w:r w:rsidRPr="00321F06">
              <w:t>33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№93</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№94</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№96</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6А, дом №101</w:t>
            </w:r>
          </w:p>
        </w:tc>
        <w:tc>
          <w:tcPr>
            <w:tcW w:w="2268" w:type="dxa"/>
            <w:shd w:val="clear" w:color="auto" w:fill="FFFFFF"/>
            <w:vAlign w:val="center"/>
            <w:hideMark/>
          </w:tcPr>
          <w:p w:rsidR="00893941" w:rsidRPr="00321F06" w:rsidRDefault="00893941" w:rsidP="00893941">
            <w:pPr>
              <w:jc w:val="center"/>
            </w:pPr>
            <w:r w:rsidRPr="00321F06">
              <w:t>179</w:t>
            </w:r>
          </w:p>
        </w:tc>
        <w:tc>
          <w:tcPr>
            <w:tcW w:w="2942" w:type="dxa"/>
            <w:shd w:val="clear" w:color="auto" w:fill="FFFFFF"/>
            <w:vAlign w:val="center"/>
            <w:hideMark/>
          </w:tcPr>
          <w:p w:rsidR="00893941" w:rsidRPr="00321F06" w:rsidRDefault="00893941" w:rsidP="00893941">
            <w:pPr>
              <w:jc w:val="center"/>
            </w:pPr>
            <w:r w:rsidRPr="00321F06">
              <w:t>172</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7 мкрн.</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 7, дом №5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№19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№22</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№25</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общежитие №27</w:t>
            </w:r>
          </w:p>
        </w:tc>
        <w:tc>
          <w:tcPr>
            <w:tcW w:w="2268" w:type="dxa"/>
            <w:shd w:val="clear" w:color="auto" w:fill="FFFFFF"/>
            <w:vAlign w:val="center"/>
            <w:hideMark/>
          </w:tcPr>
          <w:p w:rsidR="00893941" w:rsidRPr="00321F06" w:rsidRDefault="00893941" w:rsidP="00893941">
            <w:pPr>
              <w:jc w:val="center"/>
            </w:pPr>
            <w:r w:rsidRPr="00321F06">
              <w:t>53</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№28</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№31</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№32Б</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№34</w:t>
            </w:r>
          </w:p>
        </w:tc>
        <w:tc>
          <w:tcPr>
            <w:tcW w:w="2268" w:type="dxa"/>
            <w:shd w:val="clear" w:color="auto" w:fill="FFFFFF"/>
            <w:vAlign w:val="center"/>
            <w:hideMark/>
          </w:tcPr>
          <w:p w:rsidR="00893941" w:rsidRPr="00321F06" w:rsidRDefault="00893941" w:rsidP="00893941">
            <w:pPr>
              <w:jc w:val="center"/>
            </w:pPr>
            <w:r w:rsidRPr="00321F06">
              <w:t>25</w:t>
            </w:r>
          </w:p>
        </w:tc>
        <w:tc>
          <w:tcPr>
            <w:tcW w:w="2942" w:type="dxa"/>
            <w:shd w:val="clear" w:color="auto" w:fill="FFFFFF"/>
            <w:vAlign w:val="center"/>
            <w:hideMark/>
          </w:tcPr>
          <w:p w:rsidR="00893941" w:rsidRPr="00321F06" w:rsidRDefault="00893941" w:rsidP="00893941">
            <w:pPr>
              <w:jc w:val="center"/>
            </w:pPr>
            <w:r w:rsidRPr="00321F06">
              <w:t>22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№37</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№39</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№40</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№43</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№47</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№48</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№49</w:t>
            </w:r>
          </w:p>
        </w:tc>
        <w:tc>
          <w:tcPr>
            <w:tcW w:w="2268" w:type="dxa"/>
            <w:shd w:val="clear" w:color="auto" w:fill="FFFFFF"/>
            <w:vAlign w:val="center"/>
            <w:hideMark/>
          </w:tcPr>
          <w:p w:rsidR="00893941" w:rsidRPr="00321F06" w:rsidRDefault="00893941" w:rsidP="00893941">
            <w:pPr>
              <w:jc w:val="center"/>
            </w:pPr>
            <w:r w:rsidRPr="00321F06">
              <w:t>15</w:t>
            </w:r>
          </w:p>
        </w:tc>
        <w:tc>
          <w:tcPr>
            <w:tcW w:w="2942" w:type="dxa"/>
            <w:shd w:val="clear" w:color="auto" w:fill="FFFFFF"/>
            <w:vAlign w:val="center"/>
            <w:hideMark/>
          </w:tcPr>
          <w:p w:rsidR="00893941" w:rsidRPr="00321F06" w:rsidRDefault="00893941" w:rsidP="00893941">
            <w:pPr>
              <w:jc w:val="center"/>
            </w:pPr>
            <w:r w:rsidRPr="00321F06">
              <w:t>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№50</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№53</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№56</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№57</w:t>
            </w:r>
          </w:p>
        </w:tc>
        <w:tc>
          <w:tcPr>
            <w:tcW w:w="2268" w:type="dxa"/>
            <w:shd w:val="clear" w:color="auto" w:fill="FFFFFF"/>
            <w:vAlign w:val="center"/>
            <w:hideMark/>
          </w:tcPr>
          <w:p w:rsidR="00893941" w:rsidRPr="00321F06" w:rsidRDefault="00893941" w:rsidP="00893941">
            <w:pPr>
              <w:jc w:val="center"/>
            </w:pPr>
            <w:r w:rsidRPr="00321F06">
              <w:t>8</w:t>
            </w:r>
          </w:p>
        </w:tc>
        <w:tc>
          <w:tcPr>
            <w:tcW w:w="2942" w:type="dxa"/>
            <w:shd w:val="clear" w:color="auto" w:fill="FFFFFF"/>
            <w:vAlign w:val="center"/>
            <w:hideMark/>
          </w:tcPr>
          <w:p w:rsidR="00893941" w:rsidRPr="00321F06" w:rsidRDefault="00893941" w:rsidP="00893941">
            <w:pPr>
              <w:jc w:val="center"/>
            </w:pPr>
            <w:r w:rsidRPr="00321F06">
              <w:t>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№59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№64</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7, дом №65</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lastRenderedPageBreak/>
              <w:t>10 мкрн.</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№1</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№3</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№4</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№5</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№6</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№7</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№8</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№16</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№17</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№18</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№19</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№20</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№21</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№22</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№23</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№25</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№27</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№29</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№31</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№59</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 10, дом №63</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Дружбы народов</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№1</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№2</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№3</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№4</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№5</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№6</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№7</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№8</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№10</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Дружбы народов, дом №11</w:t>
            </w:r>
          </w:p>
        </w:tc>
        <w:tc>
          <w:tcPr>
            <w:tcW w:w="2268" w:type="dxa"/>
            <w:shd w:val="clear" w:color="auto" w:fill="FFFFFF"/>
            <w:vAlign w:val="center"/>
            <w:hideMark/>
          </w:tcPr>
          <w:p w:rsidR="00893941" w:rsidRPr="00321F06" w:rsidRDefault="00893941" w:rsidP="00893941">
            <w:pPr>
              <w:jc w:val="center"/>
            </w:pPr>
            <w:r w:rsidRPr="00321F06">
              <w:t>12</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Комсомольская</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Комсомольская, дом №1</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30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Комсомольская, дом №2</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27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Комсомольская, дом №3</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29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Комсомольская, дом №4</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29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Комсомольская, дом №5</w:t>
            </w:r>
          </w:p>
        </w:tc>
        <w:tc>
          <w:tcPr>
            <w:tcW w:w="2268" w:type="dxa"/>
            <w:shd w:val="clear" w:color="auto" w:fill="FFFFFF"/>
            <w:vAlign w:val="center"/>
            <w:hideMark/>
          </w:tcPr>
          <w:p w:rsidR="00893941" w:rsidRPr="00321F06" w:rsidRDefault="00893941" w:rsidP="00893941">
            <w:pPr>
              <w:jc w:val="center"/>
            </w:pPr>
            <w:r w:rsidRPr="00321F06">
              <w:t>30</w:t>
            </w:r>
          </w:p>
        </w:tc>
        <w:tc>
          <w:tcPr>
            <w:tcW w:w="2942" w:type="dxa"/>
            <w:shd w:val="clear" w:color="auto" w:fill="FFFFFF"/>
            <w:vAlign w:val="center"/>
            <w:hideMark/>
          </w:tcPr>
          <w:p w:rsidR="00893941" w:rsidRPr="00321F06" w:rsidRDefault="00893941" w:rsidP="00893941">
            <w:pPr>
              <w:jc w:val="center"/>
            </w:pPr>
            <w:r w:rsidRPr="00321F06">
              <w:t>30</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Магистральная</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ул. Магистральная, дом №18В</w:t>
            </w:r>
          </w:p>
        </w:tc>
        <w:tc>
          <w:tcPr>
            <w:tcW w:w="2268" w:type="dxa"/>
            <w:shd w:val="clear" w:color="auto" w:fill="FFFFFF"/>
            <w:vAlign w:val="center"/>
            <w:hideMark/>
          </w:tcPr>
          <w:p w:rsidR="00893941" w:rsidRPr="00321F06" w:rsidRDefault="00893941" w:rsidP="00893941">
            <w:pPr>
              <w:jc w:val="center"/>
            </w:pPr>
            <w:r w:rsidRPr="00321F06">
              <w:t>21</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Магистральная, дом №24</w:t>
            </w:r>
          </w:p>
        </w:tc>
        <w:tc>
          <w:tcPr>
            <w:tcW w:w="2268" w:type="dxa"/>
            <w:shd w:val="clear" w:color="auto" w:fill="FFFFFF"/>
            <w:vAlign w:val="center"/>
            <w:hideMark/>
          </w:tcPr>
          <w:p w:rsidR="00893941" w:rsidRPr="00321F06" w:rsidRDefault="00893941" w:rsidP="00893941">
            <w:pPr>
              <w:jc w:val="center"/>
            </w:pPr>
            <w:r w:rsidRPr="00321F06">
              <w:t>60</w:t>
            </w:r>
          </w:p>
        </w:tc>
        <w:tc>
          <w:tcPr>
            <w:tcW w:w="2942" w:type="dxa"/>
            <w:shd w:val="clear" w:color="auto" w:fill="FFFFFF"/>
            <w:vAlign w:val="center"/>
            <w:hideMark/>
          </w:tcPr>
          <w:p w:rsidR="00893941" w:rsidRPr="00321F06" w:rsidRDefault="00893941" w:rsidP="00893941">
            <w:pPr>
              <w:jc w:val="center"/>
            </w:pPr>
            <w:r w:rsidRPr="00321F06">
              <w:t>59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Магистральная, дом №24/1</w:t>
            </w:r>
          </w:p>
        </w:tc>
        <w:tc>
          <w:tcPr>
            <w:tcW w:w="2268" w:type="dxa"/>
            <w:shd w:val="clear" w:color="auto" w:fill="FFFFFF"/>
            <w:vAlign w:val="center"/>
            <w:hideMark/>
          </w:tcPr>
          <w:p w:rsidR="00893941" w:rsidRPr="00321F06" w:rsidRDefault="00893941" w:rsidP="00893941">
            <w:pPr>
              <w:jc w:val="center"/>
            </w:pPr>
            <w:r w:rsidRPr="00321F06">
              <w:t>48</w:t>
            </w:r>
          </w:p>
        </w:tc>
        <w:tc>
          <w:tcPr>
            <w:tcW w:w="2942" w:type="dxa"/>
            <w:shd w:val="clear" w:color="auto" w:fill="FFFFFF"/>
            <w:vAlign w:val="center"/>
            <w:hideMark/>
          </w:tcPr>
          <w:p w:rsidR="00893941" w:rsidRPr="00321F06" w:rsidRDefault="00893941" w:rsidP="00893941">
            <w:pPr>
              <w:jc w:val="center"/>
            </w:pPr>
            <w:r w:rsidRPr="00321F06">
              <w:t>43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Магистральная, дом №24/2</w:t>
            </w:r>
          </w:p>
        </w:tc>
        <w:tc>
          <w:tcPr>
            <w:tcW w:w="2268" w:type="dxa"/>
            <w:shd w:val="clear" w:color="auto" w:fill="FFFFFF"/>
            <w:vAlign w:val="center"/>
            <w:hideMark/>
          </w:tcPr>
          <w:p w:rsidR="00893941" w:rsidRPr="00321F06" w:rsidRDefault="00893941" w:rsidP="00893941">
            <w:pPr>
              <w:jc w:val="center"/>
            </w:pPr>
            <w:r w:rsidRPr="00321F06">
              <w:t>60</w:t>
            </w:r>
          </w:p>
        </w:tc>
        <w:tc>
          <w:tcPr>
            <w:tcW w:w="2942" w:type="dxa"/>
            <w:shd w:val="clear" w:color="auto" w:fill="FFFFFF"/>
            <w:vAlign w:val="center"/>
            <w:hideMark/>
          </w:tcPr>
          <w:p w:rsidR="00893941" w:rsidRPr="00321F06" w:rsidRDefault="00893941" w:rsidP="00893941">
            <w:pPr>
              <w:jc w:val="center"/>
            </w:pPr>
            <w:r w:rsidRPr="00321F06">
              <w:t>59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Магистральная, дом №24/3</w:t>
            </w:r>
          </w:p>
        </w:tc>
        <w:tc>
          <w:tcPr>
            <w:tcW w:w="2268" w:type="dxa"/>
            <w:shd w:val="clear" w:color="auto" w:fill="FFFFFF"/>
            <w:vAlign w:val="center"/>
            <w:hideMark/>
          </w:tcPr>
          <w:p w:rsidR="00893941" w:rsidRPr="00321F06" w:rsidRDefault="00893941" w:rsidP="00893941">
            <w:pPr>
              <w:jc w:val="center"/>
            </w:pPr>
            <w:r w:rsidRPr="00321F06">
              <w:t>100</w:t>
            </w:r>
          </w:p>
        </w:tc>
        <w:tc>
          <w:tcPr>
            <w:tcW w:w="2942" w:type="dxa"/>
            <w:shd w:val="clear" w:color="auto" w:fill="FFFFFF"/>
            <w:vAlign w:val="center"/>
            <w:hideMark/>
          </w:tcPr>
          <w:p w:rsidR="00893941" w:rsidRPr="00321F06" w:rsidRDefault="00893941" w:rsidP="00893941">
            <w:pPr>
              <w:jc w:val="center"/>
            </w:pPr>
            <w:r w:rsidRPr="00321F06">
              <w:t>90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Магистральная, дом №28</w:t>
            </w:r>
          </w:p>
        </w:tc>
        <w:tc>
          <w:tcPr>
            <w:tcW w:w="2268" w:type="dxa"/>
            <w:shd w:val="clear" w:color="auto" w:fill="FFFFFF"/>
            <w:vAlign w:val="center"/>
            <w:hideMark/>
          </w:tcPr>
          <w:p w:rsidR="00893941" w:rsidRPr="00321F06" w:rsidRDefault="00893941" w:rsidP="00893941">
            <w:pPr>
              <w:jc w:val="center"/>
            </w:pPr>
            <w:r w:rsidRPr="00321F06">
              <w:t>72</w:t>
            </w:r>
          </w:p>
        </w:tc>
        <w:tc>
          <w:tcPr>
            <w:tcW w:w="2942" w:type="dxa"/>
            <w:shd w:val="clear" w:color="auto" w:fill="FFFFFF"/>
            <w:vAlign w:val="center"/>
            <w:hideMark/>
          </w:tcPr>
          <w:p w:rsidR="00893941" w:rsidRPr="00321F06" w:rsidRDefault="00893941" w:rsidP="00893941">
            <w:pPr>
              <w:jc w:val="center"/>
            </w:pPr>
            <w:r w:rsidRPr="00321F06">
              <w:t>68</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Салавата Юлаева</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Салавата Юлаева, дом №4/1</w:t>
            </w:r>
          </w:p>
        </w:tc>
        <w:tc>
          <w:tcPr>
            <w:tcW w:w="2268" w:type="dxa"/>
            <w:shd w:val="clear" w:color="auto" w:fill="FFFFFF"/>
            <w:vAlign w:val="center"/>
            <w:hideMark/>
          </w:tcPr>
          <w:p w:rsidR="00893941" w:rsidRPr="00321F06" w:rsidRDefault="00893941" w:rsidP="00893941">
            <w:pPr>
              <w:jc w:val="center"/>
            </w:pPr>
            <w:r w:rsidRPr="00321F06">
              <w:t>60</w:t>
            </w:r>
          </w:p>
        </w:tc>
        <w:tc>
          <w:tcPr>
            <w:tcW w:w="2942" w:type="dxa"/>
            <w:shd w:val="clear" w:color="auto" w:fill="FFFFFF"/>
            <w:vAlign w:val="center"/>
            <w:hideMark/>
          </w:tcPr>
          <w:p w:rsidR="00893941" w:rsidRPr="00321F06" w:rsidRDefault="00893941" w:rsidP="00893941">
            <w:pPr>
              <w:jc w:val="center"/>
            </w:pPr>
            <w:r w:rsidRPr="00321F06">
              <w:t>59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Салавата Юлаева, дом №5</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Салавата Юлаева, дом №6</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Салавата Юлаева, дом №11</w:t>
            </w:r>
          </w:p>
        </w:tc>
        <w:tc>
          <w:tcPr>
            <w:tcW w:w="2268" w:type="dxa"/>
            <w:shd w:val="clear" w:color="auto" w:fill="FFFFFF"/>
            <w:vAlign w:val="center"/>
            <w:hideMark/>
          </w:tcPr>
          <w:p w:rsidR="00893941" w:rsidRPr="00321F06" w:rsidRDefault="00893941" w:rsidP="00893941">
            <w:pPr>
              <w:jc w:val="center"/>
            </w:pPr>
            <w:r w:rsidRPr="00321F06">
              <w:t>32</w:t>
            </w:r>
          </w:p>
        </w:tc>
        <w:tc>
          <w:tcPr>
            <w:tcW w:w="2942" w:type="dxa"/>
            <w:shd w:val="clear" w:color="auto" w:fill="FFFFFF"/>
            <w:vAlign w:val="center"/>
            <w:hideMark/>
          </w:tcPr>
          <w:p w:rsidR="00893941" w:rsidRPr="00321F06" w:rsidRDefault="00893941" w:rsidP="00893941">
            <w:pPr>
              <w:jc w:val="center"/>
            </w:pPr>
            <w:r w:rsidRPr="00321F06">
              <w:t>31</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Согласия</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№1</w:t>
            </w:r>
          </w:p>
        </w:tc>
        <w:tc>
          <w:tcPr>
            <w:tcW w:w="2268" w:type="dxa"/>
            <w:shd w:val="clear" w:color="auto" w:fill="FFFFFF"/>
            <w:vAlign w:val="center"/>
            <w:hideMark/>
          </w:tcPr>
          <w:p w:rsidR="00893941" w:rsidRPr="00321F06" w:rsidRDefault="00893941" w:rsidP="00893941">
            <w:pPr>
              <w:jc w:val="center"/>
            </w:pPr>
            <w:r w:rsidRPr="00321F06">
              <w:t>35</w:t>
            </w:r>
          </w:p>
        </w:tc>
        <w:tc>
          <w:tcPr>
            <w:tcW w:w="2942" w:type="dxa"/>
            <w:shd w:val="clear" w:color="auto" w:fill="FFFFFF"/>
            <w:vAlign w:val="center"/>
            <w:hideMark/>
          </w:tcPr>
          <w:p w:rsidR="00893941" w:rsidRPr="00321F06" w:rsidRDefault="00893941" w:rsidP="00893941">
            <w:pPr>
              <w:jc w:val="center"/>
            </w:pPr>
            <w:r w:rsidRPr="00321F06">
              <w:t>31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№2</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№3</w:t>
            </w:r>
          </w:p>
        </w:tc>
        <w:tc>
          <w:tcPr>
            <w:tcW w:w="2268" w:type="dxa"/>
            <w:shd w:val="clear" w:color="auto" w:fill="FFFFFF"/>
            <w:vAlign w:val="center"/>
            <w:hideMark/>
          </w:tcPr>
          <w:p w:rsidR="00893941" w:rsidRPr="00321F06" w:rsidRDefault="00893941" w:rsidP="00893941">
            <w:pPr>
              <w:jc w:val="center"/>
            </w:pPr>
            <w:r w:rsidRPr="00321F06">
              <w:t>33</w:t>
            </w:r>
          </w:p>
        </w:tc>
        <w:tc>
          <w:tcPr>
            <w:tcW w:w="2942" w:type="dxa"/>
            <w:shd w:val="clear" w:color="auto" w:fill="FFFFFF"/>
            <w:vAlign w:val="center"/>
            <w:hideMark/>
          </w:tcPr>
          <w:p w:rsidR="00893941" w:rsidRPr="00321F06" w:rsidRDefault="00893941" w:rsidP="00893941">
            <w:pPr>
              <w:jc w:val="center"/>
            </w:pPr>
            <w:r w:rsidRPr="00321F06">
              <w:t>31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№4</w:t>
            </w:r>
          </w:p>
        </w:tc>
        <w:tc>
          <w:tcPr>
            <w:tcW w:w="2268" w:type="dxa"/>
            <w:shd w:val="clear" w:color="auto" w:fill="FFFFFF"/>
            <w:vAlign w:val="center"/>
            <w:hideMark/>
          </w:tcPr>
          <w:p w:rsidR="00893941" w:rsidRPr="00321F06" w:rsidRDefault="00893941" w:rsidP="00893941">
            <w:pPr>
              <w:jc w:val="center"/>
            </w:pPr>
            <w:r w:rsidRPr="00321F06">
              <w:t>33</w:t>
            </w:r>
          </w:p>
        </w:tc>
        <w:tc>
          <w:tcPr>
            <w:tcW w:w="2942" w:type="dxa"/>
            <w:shd w:val="clear" w:color="auto" w:fill="FFFFFF"/>
            <w:vAlign w:val="center"/>
            <w:hideMark/>
          </w:tcPr>
          <w:p w:rsidR="00893941" w:rsidRPr="00321F06" w:rsidRDefault="00893941" w:rsidP="00893941">
            <w:pPr>
              <w:jc w:val="center"/>
            </w:pPr>
            <w:r w:rsidRPr="00321F06">
              <w:t>31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№5</w:t>
            </w:r>
          </w:p>
        </w:tc>
        <w:tc>
          <w:tcPr>
            <w:tcW w:w="2268" w:type="dxa"/>
            <w:shd w:val="clear" w:color="auto" w:fill="FFFFFF"/>
            <w:vAlign w:val="center"/>
            <w:hideMark/>
          </w:tcPr>
          <w:p w:rsidR="00893941" w:rsidRPr="00321F06" w:rsidRDefault="00893941" w:rsidP="00893941">
            <w:pPr>
              <w:jc w:val="center"/>
            </w:pPr>
            <w:r w:rsidRPr="00321F06">
              <w:t>22</w:t>
            </w:r>
          </w:p>
        </w:tc>
        <w:tc>
          <w:tcPr>
            <w:tcW w:w="2942" w:type="dxa"/>
            <w:shd w:val="clear" w:color="auto" w:fill="FFFFFF"/>
            <w:vAlign w:val="center"/>
            <w:hideMark/>
          </w:tcPr>
          <w:p w:rsidR="00893941" w:rsidRPr="00321F06" w:rsidRDefault="00893941" w:rsidP="00893941">
            <w:pPr>
              <w:jc w:val="center"/>
            </w:pPr>
            <w:r w:rsidRPr="00321F06">
              <w:t>21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№6</w:t>
            </w:r>
          </w:p>
        </w:tc>
        <w:tc>
          <w:tcPr>
            <w:tcW w:w="2268" w:type="dxa"/>
            <w:shd w:val="clear" w:color="auto" w:fill="FFFFFF"/>
            <w:vAlign w:val="center"/>
            <w:hideMark/>
          </w:tcPr>
          <w:p w:rsidR="00893941" w:rsidRPr="00321F06" w:rsidRDefault="00893941" w:rsidP="00893941">
            <w:pPr>
              <w:jc w:val="center"/>
            </w:pPr>
            <w:r w:rsidRPr="00321F06">
              <w:t>24</w:t>
            </w:r>
          </w:p>
        </w:tc>
        <w:tc>
          <w:tcPr>
            <w:tcW w:w="2942" w:type="dxa"/>
            <w:shd w:val="clear" w:color="auto" w:fill="FFFFFF"/>
            <w:vAlign w:val="center"/>
            <w:hideMark/>
          </w:tcPr>
          <w:p w:rsidR="00893941" w:rsidRPr="00321F06" w:rsidRDefault="00893941" w:rsidP="00893941">
            <w:pPr>
              <w:jc w:val="center"/>
            </w:pPr>
            <w:r w:rsidRPr="00321F06">
              <w:t>20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Согласия, дом №7</w:t>
            </w:r>
          </w:p>
        </w:tc>
        <w:tc>
          <w:tcPr>
            <w:tcW w:w="2268" w:type="dxa"/>
            <w:shd w:val="clear" w:color="auto" w:fill="FFFFFF"/>
            <w:vAlign w:val="center"/>
            <w:hideMark/>
          </w:tcPr>
          <w:p w:rsidR="00893941" w:rsidRPr="00321F06" w:rsidRDefault="00893941" w:rsidP="00893941">
            <w:pPr>
              <w:jc w:val="center"/>
            </w:pPr>
            <w:r w:rsidRPr="00321F06">
              <w:t>52</w:t>
            </w:r>
          </w:p>
        </w:tc>
        <w:tc>
          <w:tcPr>
            <w:tcW w:w="2942" w:type="dxa"/>
            <w:shd w:val="clear" w:color="auto" w:fill="FFFFFF"/>
            <w:vAlign w:val="center"/>
            <w:hideMark/>
          </w:tcPr>
          <w:p w:rsidR="00893941" w:rsidRPr="00321F06" w:rsidRDefault="00893941" w:rsidP="00893941">
            <w:pPr>
              <w:jc w:val="center"/>
            </w:pPr>
            <w:r w:rsidRPr="00321F06">
              <w:t>50</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ул.Эстонских дорожников</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№4</w:t>
            </w:r>
          </w:p>
        </w:tc>
        <w:tc>
          <w:tcPr>
            <w:tcW w:w="2268" w:type="dxa"/>
            <w:shd w:val="clear" w:color="auto" w:fill="FFFFFF"/>
            <w:vAlign w:val="center"/>
            <w:hideMark/>
          </w:tcPr>
          <w:p w:rsidR="00893941" w:rsidRPr="00321F06" w:rsidRDefault="00893941" w:rsidP="00893941">
            <w:pPr>
              <w:jc w:val="center"/>
            </w:pPr>
            <w:r w:rsidRPr="00321F06">
              <w:t>36</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№6/1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№7</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№8</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№9</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№10</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№23</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№25</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№26</w:t>
            </w:r>
          </w:p>
        </w:tc>
        <w:tc>
          <w:tcPr>
            <w:tcW w:w="2268" w:type="dxa"/>
            <w:shd w:val="clear" w:color="auto" w:fill="FFFFFF"/>
            <w:vAlign w:val="center"/>
            <w:hideMark/>
          </w:tcPr>
          <w:p w:rsidR="00893941" w:rsidRPr="00321F06" w:rsidRDefault="00893941" w:rsidP="00893941">
            <w:pPr>
              <w:jc w:val="center"/>
            </w:pPr>
            <w:r w:rsidRPr="00321F06">
              <w:t>236</w:t>
            </w:r>
          </w:p>
        </w:tc>
        <w:tc>
          <w:tcPr>
            <w:tcW w:w="2942" w:type="dxa"/>
            <w:shd w:val="clear" w:color="auto" w:fill="FFFFFF"/>
            <w:vAlign w:val="center"/>
            <w:hideMark/>
          </w:tcPr>
          <w:p w:rsidR="00893941" w:rsidRPr="00321F06" w:rsidRDefault="00893941" w:rsidP="00893941">
            <w:pPr>
              <w:jc w:val="center"/>
            </w:pPr>
            <w:r w:rsidRPr="00321F06">
              <w:t>231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№27</w:t>
            </w:r>
          </w:p>
        </w:tc>
        <w:tc>
          <w:tcPr>
            <w:tcW w:w="2268" w:type="dxa"/>
            <w:shd w:val="clear" w:color="auto" w:fill="FFFFFF"/>
            <w:vAlign w:val="center"/>
            <w:hideMark/>
          </w:tcPr>
          <w:p w:rsidR="00893941" w:rsidRPr="00321F06" w:rsidRDefault="00893941" w:rsidP="00893941">
            <w:pPr>
              <w:jc w:val="center"/>
            </w:pPr>
            <w:r w:rsidRPr="00321F06">
              <w:t>18</w:t>
            </w:r>
          </w:p>
        </w:tc>
        <w:tc>
          <w:tcPr>
            <w:tcW w:w="2942" w:type="dxa"/>
            <w:shd w:val="clear" w:color="auto" w:fill="FFFFFF"/>
            <w:vAlign w:val="center"/>
            <w:hideMark/>
          </w:tcPr>
          <w:p w:rsidR="00893941" w:rsidRPr="00321F06" w:rsidRDefault="00893941" w:rsidP="00893941">
            <w:pPr>
              <w:jc w:val="center"/>
            </w:pPr>
            <w:r w:rsidRPr="00321F06">
              <w:t>14</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№28</w:t>
            </w:r>
          </w:p>
        </w:tc>
        <w:tc>
          <w:tcPr>
            <w:tcW w:w="2268" w:type="dxa"/>
            <w:shd w:val="clear" w:color="auto" w:fill="FFFFFF"/>
            <w:vAlign w:val="center"/>
            <w:hideMark/>
          </w:tcPr>
          <w:p w:rsidR="00893941" w:rsidRPr="00321F06" w:rsidRDefault="00893941" w:rsidP="00893941">
            <w:pPr>
              <w:jc w:val="center"/>
            </w:pPr>
            <w:r w:rsidRPr="00321F06">
              <w:t>144</w:t>
            </w:r>
          </w:p>
        </w:tc>
        <w:tc>
          <w:tcPr>
            <w:tcW w:w="2942" w:type="dxa"/>
            <w:shd w:val="clear" w:color="auto" w:fill="FFFFFF"/>
            <w:vAlign w:val="center"/>
            <w:hideMark/>
          </w:tcPr>
          <w:p w:rsidR="00893941" w:rsidRPr="00321F06" w:rsidRDefault="00893941" w:rsidP="00893941">
            <w:pPr>
              <w:jc w:val="center"/>
            </w:pPr>
            <w:r w:rsidRPr="00321F06">
              <w:t>136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№29</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№31</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№33</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18</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№36/1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№37</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Эстонских дорожников, дом №39</w:t>
            </w:r>
          </w:p>
        </w:tc>
        <w:tc>
          <w:tcPr>
            <w:tcW w:w="2268" w:type="dxa"/>
            <w:shd w:val="clear" w:color="auto" w:fill="FFFFFF"/>
            <w:vAlign w:val="center"/>
            <w:hideMark/>
          </w:tcPr>
          <w:p w:rsidR="00893941" w:rsidRPr="00321F06" w:rsidRDefault="00893941" w:rsidP="00893941">
            <w:pPr>
              <w:jc w:val="center"/>
            </w:pPr>
            <w:r w:rsidRPr="00321F06">
              <w:t>28</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мкрн.Эстонских дорожников</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Эстонских дорожников, дом №4м</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№6</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№7</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№8</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№9</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№10</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№14</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№16</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№17</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№18</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№19</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№20</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№22</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№24</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№24а</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№26</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№27</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№28</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№29а</w:t>
            </w:r>
          </w:p>
        </w:tc>
        <w:tc>
          <w:tcPr>
            <w:tcW w:w="2268" w:type="dxa"/>
            <w:shd w:val="clear" w:color="auto" w:fill="FFFFFF"/>
            <w:vAlign w:val="center"/>
            <w:hideMark/>
          </w:tcPr>
          <w:p w:rsidR="00893941" w:rsidRPr="00321F06" w:rsidRDefault="00893941" w:rsidP="00893941">
            <w:pPr>
              <w:jc w:val="center"/>
            </w:pPr>
            <w:r w:rsidRPr="00321F06">
              <w:t>20</w:t>
            </w:r>
          </w:p>
        </w:tc>
        <w:tc>
          <w:tcPr>
            <w:tcW w:w="2942" w:type="dxa"/>
            <w:shd w:val="clear" w:color="auto" w:fill="FFFFFF"/>
            <w:vAlign w:val="center"/>
            <w:hideMark/>
          </w:tcPr>
          <w:p w:rsidR="00893941" w:rsidRPr="00321F06" w:rsidRDefault="00893941" w:rsidP="00893941">
            <w:pPr>
              <w:jc w:val="center"/>
            </w:pPr>
            <w:r w:rsidRPr="00321F06">
              <w:t>17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№29</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№30</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№31</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№32</w:t>
            </w:r>
          </w:p>
        </w:tc>
        <w:tc>
          <w:tcPr>
            <w:tcW w:w="2268" w:type="dxa"/>
            <w:shd w:val="clear" w:color="auto" w:fill="FFFFFF"/>
            <w:vAlign w:val="center"/>
            <w:hideMark/>
          </w:tcPr>
          <w:p w:rsidR="00893941" w:rsidRPr="00321F06" w:rsidRDefault="00893941" w:rsidP="00893941">
            <w:pPr>
              <w:jc w:val="center"/>
            </w:pPr>
            <w:r w:rsidRPr="00321F06">
              <w:t>3</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№33м</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№34м</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№35м</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№36</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№38м</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№39</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№40</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мкрн. Эстонских дорожников, дом №41</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№42</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№42м</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№45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мкрн. Эстонских дорожников, дом №52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ул.Набережная</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№2/1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№2/2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№3</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№7</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№9</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№11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№22</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55</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Набережная, дом №24</w:t>
            </w:r>
          </w:p>
        </w:tc>
        <w:tc>
          <w:tcPr>
            <w:tcW w:w="2268" w:type="dxa"/>
            <w:shd w:val="clear" w:color="auto" w:fill="FFFFFF"/>
            <w:vAlign w:val="center"/>
            <w:hideMark/>
          </w:tcPr>
          <w:p w:rsidR="00893941" w:rsidRPr="00321F06" w:rsidRDefault="00893941" w:rsidP="00893941">
            <w:pPr>
              <w:jc w:val="center"/>
            </w:pPr>
            <w:r w:rsidRPr="00321F06">
              <w:t>56</w:t>
            </w:r>
          </w:p>
        </w:tc>
        <w:tc>
          <w:tcPr>
            <w:tcW w:w="2942" w:type="dxa"/>
            <w:shd w:val="clear" w:color="auto" w:fill="FFFFFF"/>
            <w:vAlign w:val="center"/>
            <w:hideMark/>
          </w:tcPr>
          <w:p w:rsidR="00893941" w:rsidRPr="00321F06" w:rsidRDefault="00893941" w:rsidP="00893941">
            <w:pPr>
              <w:jc w:val="center"/>
            </w:pPr>
            <w:r w:rsidRPr="00321F06">
              <w:t>52</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ул.Назаргалеева</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Назаргалеева, дом №10</w:t>
            </w:r>
          </w:p>
        </w:tc>
        <w:tc>
          <w:tcPr>
            <w:tcW w:w="2268" w:type="dxa"/>
            <w:shd w:val="clear" w:color="auto" w:fill="FFFFFF"/>
            <w:vAlign w:val="center"/>
            <w:hideMark/>
          </w:tcPr>
          <w:p w:rsidR="00893941" w:rsidRPr="00321F06" w:rsidRDefault="00893941" w:rsidP="00893941">
            <w:pPr>
              <w:jc w:val="center"/>
            </w:pPr>
            <w:r w:rsidRPr="00321F06">
              <w:t>16</w:t>
            </w:r>
          </w:p>
        </w:tc>
        <w:tc>
          <w:tcPr>
            <w:tcW w:w="2942" w:type="dxa"/>
            <w:shd w:val="clear" w:color="auto" w:fill="FFFFFF"/>
            <w:vAlign w:val="center"/>
            <w:hideMark/>
          </w:tcPr>
          <w:p w:rsidR="00893941" w:rsidRPr="00321F06" w:rsidRDefault="00893941" w:rsidP="00893941">
            <w:pPr>
              <w:jc w:val="center"/>
            </w:pPr>
            <w:r w:rsidRPr="00321F06">
              <w:t>16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Назаргалеева, дом №12</w:t>
            </w:r>
          </w:p>
        </w:tc>
        <w:tc>
          <w:tcPr>
            <w:tcW w:w="2268" w:type="dxa"/>
            <w:shd w:val="clear" w:color="auto" w:fill="FFFFFF"/>
            <w:vAlign w:val="center"/>
            <w:hideMark/>
          </w:tcPr>
          <w:p w:rsidR="00893941" w:rsidRPr="00321F06" w:rsidRDefault="00893941" w:rsidP="00893941">
            <w:pPr>
              <w:jc w:val="center"/>
            </w:pPr>
            <w:r w:rsidRPr="00321F06">
              <w:t>127</w:t>
            </w:r>
          </w:p>
        </w:tc>
        <w:tc>
          <w:tcPr>
            <w:tcW w:w="2942" w:type="dxa"/>
            <w:shd w:val="clear" w:color="auto" w:fill="FFFFFF"/>
            <w:vAlign w:val="center"/>
            <w:hideMark/>
          </w:tcPr>
          <w:p w:rsidR="00893941" w:rsidRPr="00321F06" w:rsidRDefault="00893941" w:rsidP="00893941">
            <w:pPr>
              <w:jc w:val="center"/>
            </w:pPr>
            <w:r w:rsidRPr="00321F06">
              <w:t>127</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Назаргалеева, дом №26</w:t>
            </w:r>
          </w:p>
        </w:tc>
        <w:tc>
          <w:tcPr>
            <w:tcW w:w="2268" w:type="dxa"/>
            <w:shd w:val="clear" w:color="auto" w:fill="FFFFFF"/>
            <w:vAlign w:val="center"/>
            <w:hideMark/>
          </w:tcPr>
          <w:p w:rsidR="00893941" w:rsidRPr="00321F06" w:rsidRDefault="00893941" w:rsidP="00893941">
            <w:pPr>
              <w:jc w:val="center"/>
            </w:pPr>
            <w:r w:rsidRPr="00321F06">
              <w:t>90</w:t>
            </w:r>
          </w:p>
        </w:tc>
        <w:tc>
          <w:tcPr>
            <w:tcW w:w="2942" w:type="dxa"/>
            <w:shd w:val="clear" w:color="auto" w:fill="FFFFFF"/>
            <w:vAlign w:val="center"/>
            <w:hideMark/>
          </w:tcPr>
          <w:p w:rsidR="00893941" w:rsidRPr="00321F06" w:rsidRDefault="00893941" w:rsidP="00893941">
            <w:pPr>
              <w:jc w:val="center"/>
            </w:pPr>
            <w:r w:rsidRPr="00321F06">
              <w:t>79</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Назаргалеева, дом №30</w:t>
            </w:r>
          </w:p>
        </w:tc>
        <w:tc>
          <w:tcPr>
            <w:tcW w:w="2268" w:type="dxa"/>
            <w:shd w:val="clear" w:color="auto" w:fill="FFFFFF"/>
            <w:vAlign w:val="center"/>
            <w:hideMark/>
          </w:tcPr>
          <w:p w:rsidR="00893941" w:rsidRPr="00321F06" w:rsidRDefault="00893941" w:rsidP="00893941">
            <w:pPr>
              <w:jc w:val="center"/>
            </w:pPr>
            <w:r w:rsidRPr="00321F06">
              <w:t>152</w:t>
            </w:r>
          </w:p>
        </w:tc>
        <w:tc>
          <w:tcPr>
            <w:tcW w:w="2942" w:type="dxa"/>
            <w:shd w:val="clear" w:color="auto" w:fill="FFFFFF"/>
            <w:vAlign w:val="center"/>
            <w:hideMark/>
          </w:tcPr>
          <w:p w:rsidR="00893941" w:rsidRPr="00321F06" w:rsidRDefault="00893941" w:rsidP="00893941">
            <w:pPr>
              <w:jc w:val="center"/>
            </w:pPr>
            <w:r w:rsidRPr="00321F06">
              <w:t>146</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Назаргалеева, дом №32</w:t>
            </w:r>
          </w:p>
        </w:tc>
        <w:tc>
          <w:tcPr>
            <w:tcW w:w="2268" w:type="dxa"/>
            <w:shd w:val="clear" w:color="auto" w:fill="FFFFFF"/>
            <w:vAlign w:val="center"/>
            <w:hideMark/>
          </w:tcPr>
          <w:p w:rsidR="00893941" w:rsidRPr="00321F06" w:rsidRDefault="00893941" w:rsidP="00893941">
            <w:pPr>
              <w:jc w:val="center"/>
            </w:pPr>
            <w:r w:rsidRPr="00321F06">
              <w:t>76</w:t>
            </w:r>
          </w:p>
        </w:tc>
        <w:tc>
          <w:tcPr>
            <w:tcW w:w="2942" w:type="dxa"/>
            <w:shd w:val="clear" w:color="auto" w:fill="FFFFFF"/>
            <w:vAlign w:val="center"/>
            <w:hideMark/>
          </w:tcPr>
          <w:p w:rsidR="00893941" w:rsidRPr="00321F06" w:rsidRDefault="00893941" w:rsidP="00893941">
            <w:pPr>
              <w:jc w:val="center"/>
            </w:pPr>
            <w:r w:rsidRPr="00321F06">
              <w:t>69</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ул.60 лет СССР</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60 лет СССР дом № 7</w:t>
            </w:r>
          </w:p>
        </w:tc>
        <w:tc>
          <w:tcPr>
            <w:tcW w:w="2268" w:type="dxa"/>
            <w:shd w:val="clear" w:color="auto" w:fill="FFFFFF"/>
            <w:vAlign w:val="center"/>
            <w:hideMark/>
          </w:tcPr>
          <w:p w:rsidR="00893941" w:rsidRPr="00321F06" w:rsidRDefault="00893941" w:rsidP="00893941">
            <w:pPr>
              <w:jc w:val="center"/>
            </w:pPr>
            <w:r w:rsidRPr="00321F06">
              <w:t>13</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60 лет СССР дом № 9</w:t>
            </w:r>
          </w:p>
        </w:tc>
        <w:tc>
          <w:tcPr>
            <w:tcW w:w="2268" w:type="dxa"/>
            <w:shd w:val="clear" w:color="auto" w:fill="FFFFFF"/>
            <w:vAlign w:val="center"/>
            <w:hideMark/>
          </w:tcPr>
          <w:p w:rsidR="00893941" w:rsidRPr="00321F06" w:rsidRDefault="00893941" w:rsidP="00893941">
            <w:pPr>
              <w:jc w:val="center"/>
            </w:pPr>
            <w:r w:rsidRPr="00321F06">
              <w:t>13</w:t>
            </w:r>
          </w:p>
        </w:tc>
        <w:tc>
          <w:tcPr>
            <w:tcW w:w="2942" w:type="dxa"/>
            <w:shd w:val="clear" w:color="auto" w:fill="FFFFFF"/>
            <w:vAlign w:val="center"/>
            <w:hideMark/>
          </w:tcPr>
          <w:p w:rsidR="00893941" w:rsidRPr="00321F06" w:rsidRDefault="00893941" w:rsidP="00893941">
            <w:pPr>
              <w:jc w:val="center"/>
            </w:pPr>
            <w:r w:rsidRPr="00321F06">
              <w:t>12</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ул.Строителей</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1</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2</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4</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5</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2</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Строителей дом № 6</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Национальный поселок</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№12</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№14</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№16</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№17</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№18</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№19</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lastRenderedPageBreak/>
              <w:t>Национальный поселок дом №20</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№21</w:t>
            </w:r>
          </w:p>
        </w:tc>
        <w:tc>
          <w:tcPr>
            <w:tcW w:w="2268" w:type="dxa"/>
            <w:shd w:val="clear" w:color="auto" w:fill="FFFFFF"/>
            <w:vAlign w:val="center"/>
            <w:hideMark/>
          </w:tcPr>
          <w:p w:rsidR="00893941" w:rsidRPr="00321F06" w:rsidRDefault="00893941" w:rsidP="00893941">
            <w:pPr>
              <w:jc w:val="center"/>
            </w:pPr>
            <w:r w:rsidRPr="00321F06">
              <w:t>2</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№22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№23</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Национальный поселок дом №100</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ул.Нефтяников</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№4</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№5</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№7</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общежитие квартирного типа №9</w:t>
            </w:r>
          </w:p>
        </w:tc>
        <w:tc>
          <w:tcPr>
            <w:tcW w:w="2268" w:type="dxa"/>
            <w:shd w:val="clear" w:color="auto" w:fill="FFFFFF"/>
            <w:vAlign w:val="center"/>
            <w:hideMark/>
          </w:tcPr>
          <w:p w:rsidR="00893941" w:rsidRPr="00321F06" w:rsidRDefault="00893941" w:rsidP="00893941">
            <w:pPr>
              <w:jc w:val="center"/>
            </w:pPr>
            <w:r w:rsidRPr="00321F06">
              <w:t>14</w:t>
            </w:r>
          </w:p>
        </w:tc>
        <w:tc>
          <w:tcPr>
            <w:tcW w:w="2942" w:type="dxa"/>
            <w:shd w:val="clear" w:color="auto" w:fill="FFFFFF"/>
            <w:vAlign w:val="center"/>
            <w:hideMark/>
          </w:tcPr>
          <w:p w:rsidR="00893941" w:rsidRPr="00321F06" w:rsidRDefault="00893941" w:rsidP="00893941">
            <w:pPr>
              <w:jc w:val="center"/>
            </w:pPr>
            <w:r w:rsidRPr="00321F06">
              <w:t>13</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№10/1</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Нефтяников дом №10/3</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Тупик Кедровый</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Тупик Кедровый №6</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0</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Тупик Кедровый №4</w:t>
            </w:r>
          </w:p>
        </w:tc>
        <w:tc>
          <w:tcPr>
            <w:tcW w:w="2268" w:type="dxa"/>
            <w:shd w:val="clear" w:color="auto" w:fill="FFFFFF"/>
            <w:vAlign w:val="center"/>
            <w:hideMark/>
          </w:tcPr>
          <w:p w:rsidR="00893941" w:rsidRPr="00321F06" w:rsidRDefault="00893941" w:rsidP="00893941">
            <w:pPr>
              <w:jc w:val="center"/>
            </w:pPr>
            <w:r w:rsidRPr="00321F06">
              <w:t> </w:t>
            </w:r>
          </w:p>
        </w:tc>
        <w:tc>
          <w:tcPr>
            <w:tcW w:w="2942" w:type="dxa"/>
            <w:shd w:val="clear" w:color="auto" w:fill="FFFFFF"/>
            <w:vAlign w:val="center"/>
            <w:hideMark/>
          </w:tcPr>
          <w:p w:rsidR="00893941" w:rsidRPr="00321F06" w:rsidRDefault="00893941" w:rsidP="00893941">
            <w:pPr>
              <w:jc w:val="center"/>
            </w:pPr>
            <w:r w:rsidRPr="00321F06">
              <w:t> </w:t>
            </w:r>
          </w:p>
        </w:tc>
      </w:tr>
      <w:tr w:rsidR="00893941" w:rsidRPr="00321F06" w:rsidTr="00893941">
        <w:trPr>
          <w:trHeight w:val="340"/>
        </w:trPr>
        <w:tc>
          <w:tcPr>
            <w:tcW w:w="4361" w:type="dxa"/>
            <w:shd w:val="clear" w:color="auto" w:fill="FFFFFF"/>
            <w:noWrap/>
            <w:vAlign w:val="center"/>
            <w:hideMark/>
          </w:tcPr>
          <w:p w:rsidR="00893941" w:rsidRPr="00321F06" w:rsidRDefault="00893941" w:rsidP="00893941">
            <w:pPr>
              <w:jc w:val="center"/>
            </w:pPr>
            <w:r w:rsidRPr="00321F06">
              <w:t>ул. Речная</w:t>
            </w:r>
          </w:p>
        </w:tc>
        <w:tc>
          <w:tcPr>
            <w:tcW w:w="2268" w:type="dxa"/>
            <w:shd w:val="clear" w:color="auto" w:fill="FFFFFF"/>
            <w:noWrap/>
            <w:vAlign w:val="bottom"/>
            <w:hideMark/>
          </w:tcPr>
          <w:p w:rsidR="00893941" w:rsidRPr="00321F06" w:rsidRDefault="00893941" w:rsidP="00893941">
            <w:r w:rsidRPr="00321F06">
              <w:t> </w:t>
            </w:r>
          </w:p>
        </w:tc>
        <w:tc>
          <w:tcPr>
            <w:tcW w:w="2942" w:type="dxa"/>
            <w:shd w:val="clear" w:color="auto" w:fill="FFFFFF"/>
            <w:noWrap/>
            <w:vAlign w:val="bottom"/>
            <w:hideMark/>
          </w:tcPr>
          <w:p w:rsidR="00893941" w:rsidRPr="00321F06" w:rsidRDefault="00893941" w:rsidP="00893941">
            <w:r w:rsidRPr="00321F06">
              <w:t> </w:t>
            </w:r>
          </w:p>
        </w:tc>
      </w:tr>
      <w:tr w:rsidR="00893941" w:rsidRPr="00321F06" w:rsidTr="00893941">
        <w:trPr>
          <w:trHeight w:val="340"/>
        </w:trPr>
        <w:tc>
          <w:tcPr>
            <w:tcW w:w="4361" w:type="dxa"/>
            <w:shd w:val="clear" w:color="auto" w:fill="FFFFFF"/>
            <w:vAlign w:val="center"/>
            <w:hideMark/>
          </w:tcPr>
          <w:p w:rsidR="00893941" w:rsidRPr="00321F06" w:rsidRDefault="00893941" w:rsidP="00893941">
            <w:pPr>
              <w:jc w:val="center"/>
            </w:pPr>
            <w:r w:rsidRPr="00321F06">
              <w:t>ул. Речная д. №2</w:t>
            </w:r>
          </w:p>
        </w:tc>
        <w:tc>
          <w:tcPr>
            <w:tcW w:w="2268" w:type="dxa"/>
            <w:shd w:val="clear" w:color="auto" w:fill="FFFFFF"/>
            <w:vAlign w:val="center"/>
            <w:hideMark/>
          </w:tcPr>
          <w:p w:rsidR="00893941" w:rsidRPr="00321F06" w:rsidRDefault="00893941" w:rsidP="00893941">
            <w:pPr>
              <w:jc w:val="center"/>
            </w:pPr>
            <w:r w:rsidRPr="00321F06">
              <w:t>1</w:t>
            </w:r>
          </w:p>
        </w:tc>
        <w:tc>
          <w:tcPr>
            <w:tcW w:w="2942" w:type="dxa"/>
            <w:shd w:val="clear" w:color="auto" w:fill="FFFFFF"/>
            <w:vAlign w:val="center"/>
            <w:hideMark/>
          </w:tcPr>
          <w:p w:rsidR="00893941" w:rsidRPr="00321F06" w:rsidRDefault="00893941" w:rsidP="00893941">
            <w:pPr>
              <w:jc w:val="center"/>
            </w:pPr>
            <w:r w:rsidRPr="00321F06">
              <w:t>1</w:t>
            </w:r>
          </w:p>
        </w:tc>
      </w:tr>
    </w:tbl>
    <w:p w:rsidR="00893941" w:rsidRDefault="00893941" w:rsidP="00893941">
      <w:pPr>
        <w:jc w:val="both"/>
        <w:rPr>
          <w:szCs w:val="28"/>
        </w:rPr>
      </w:pPr>
    </w:p>
    <w:p w:rsidR="00893941" w:rsidRPr="00B6701F" w:rsidRDefault="00893941" w:rsidP="00893941">
      <w:pPr>
        <w:jc w:val="both"/>
        <w:rPr>
          <w:szCs w:val="28"/>
        </w:rPr>
      </w:pPr>
      <w:r w:rsidRPr="00B6701F">
        <w:rPr>
          <w:szCs w:val="28"/>
        </w:rPr>
        <w:t>Расчет</w:t>
      </w:r>
      <w:r>
        <w:rPr>
          <w:szCs w:val="28"/>
        </w:rPr>
        <w:t xml:space="preserve"> перспективного водопотребления.</w:t>
      </w:r>
    </w:p>
    <w:p w:rsidR="00893941" w:rsidRPr="005446BF" w:rsidRDefault="00893941" w:rsidP="00893941">
      <w:pPr>
        <w:jc w:val="both"/>
        <w:rPr>
          <w:szCs w:val="28"/>
        </w:rPr>
      </w:pPr>
      <w:r>
        <w:rPr>
          <w:szCs w:val="28"/>
        </w:rPr>
        <w:t xml:space="preserve">Численность населения на срок действия схемы водоснабжения и водоотведения городского поселения </w:t>
      </w:r>
      <w:r w:rsidRPr="005446BF">
        <w:rPr>
          <w:szCs w:val="28"/>
        </w:rPr>
        <w:t>составит 45 000 человек.</w:t>
      </w:r>
    </w:p>
    <w:p w:rsidR="00893941" w:rsidRDefault="00893941" w:rsidP="00893941">
      <w:pPr>
        <w:ind w:firstLine="567"/>
        <w:jc w:val="both"/>
        <w:rPr>
          <w:szCs w:val="28"/>
        </w:rPr>
      </w:pPr>
      <w:r>
        <w:rPr>
          <w:szCs w:val="28"/>
        </w:rPr>
        <w:t xml:space="preserve">Требуемое </w:t>
      </w:r>
      <w:r w:rsidRPr="005446BF">
        <w:rPr>
          <w:szCs w:val="28"/>
        </w:rPr>
        <w:t>суточное количество воды питьевого качества</w:t>
      </w:r>
      <w:r>
        <w:rPr>
          <w:szCs w:val="28"/>
        </w:rPr>
        <w:t xml:space="preserve"> в соответствии с фактическим среднесуточным водопотреблением за базовый год составит, всего </w:t>
      </w:r>
      <w:r w:rsidRPr="00E913EF">
        <w:t>7720,6</w:t>
      </w:r>
      <w:r>
        <w:t>3</w:t>
      </w:r>
      <w:r w:rsidRPr="005446BF">
        <w:rPr>
          <w:szCs w:val="28"/>
        </w:rPr>
        <w:t xml:space="preserve"> м</w:t>
      </w:r>
      <w:r w:rsidRPr="00110B6F">
        <w:rPr>
          <w:szCs w:val="28"/>
          <w:vertAlign w:val="superscript"/>
        </w:rPr>
        <w:t>3</w:t>
      </w:r>
      <w:r w:rsidRPr="005446BF">
        <w:rPr>
          <w:szCs w:val="28"/>
        </w:rPr>
        <w:t>/сутки, в том числе:</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на хоз. питьевые нужды населения - </w:t>
      </w:r>
      <w:r w:rsidRPr="00E913EF">
        <w:t>1984,</w:t>
      </w:r>
      <w:r>
        <w:t xml:space="preserve">88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на водоснабжение предприятий коммунально-складской зоны, на водоснабжение промышленных предприятий - </w:t>
      </w:r>
      <w:r w:rsidRPr="00E913EF">
        <w:t>1511,9</w:t>
      </w:r>
      <w:r>
        <w:t xml:space="preserve">2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на технологические нужды - </w:t>
      </w:r>
      <w:r w:rsidRPr="00E913EF">
        <w:t>361,2</w:t>
      </w:r>
      <w:r>
        <w:t xml:space="preserve">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неучтенные потери - </w:t>
      </w:r>
      <w:r w:rsidRPr="00E913EF">
        <w:t>669</w:t>
      </w:r>
      <w:r>
        <w:t>,01</w:t>
      </w:r>
      <w:r w:rsidRPr="0086515C">
        <w:rPr>
          <w:szCs w:val="28"/>
        </w:rPr>
        <w:t xml:space="preserve"> м</w:t>
      </w:r>
      <w:r w:rsidRPr="0086515C">
        <w:rPr>
          <w:szCs w:val="28"/>
          <w:vertAlign w:val="superscript"/>
        </w:rPr>
        <w:t>3</w:t>
      </w:r>
      <w:r w:rsidRPr="0086515C">
        <w:rPr>
          <w:szCs w:val="28"/>
        </w:rPr>
        <w:t>/сутки;</w:t>
      </w:r>
    </w:p>
    <w:p w:rsidR="00893941" w:rsidRPr="0086515C"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собственные нужды - </w:t>
      </w:r>
      <w:r w:rsidRPr="00E913EF">
        <w:t>3193,6</w:t>
      </w:r>
      <w:r>
        <w:t xml:space="preserve">2 </w:t>
      </w:r>
      <w:r w:rsidRPr="0086515C">
        <w:rPr>
          <w:szCs w:val="28"/>
        </w:rPr>
        <w:t>м</w:t>
      </w:r>
      <w:r w:rsidRPr="0086515C">
        <w:rPr>
          <w:szCs w:val="28"/>
          <w:vertAlign w:val="superscript"/>
        </w:rPr>
        <w:t>3</w:t>
      </w:r>
      <w:r w:rsidRPr="0086515C">
        <w:rPr>
          <w:szCs w:val="28"/>
        </w:rPr>
        <w:t>/сутки;</w:t>
      </w:r>
    </w:p>
    <w:p w:rsidR="00893941" w:rsidRDefault="00893941" w:rsidP="00893941">
      <w:pPr>
        <w:tabs>
          <w:tab w:val="left" w:pos="851"/>
        </w:tabs>
        <w:suppressAutoHyphens/>
        <w:jc w:val="both"/>
        <w:rPr>
          <w:rFonts w:cs="Arial"/>
          <w:szCs w:val="28"/>
        </w:rPr>
      </w:pPr>
    </w:p>
    <w:p w:rsidR="00893941" w:rsidRDefault="00893941" w:rsidP="00893941">
      <w:pPr>
        <w:ind w:firstLine="567"/>
        <w:jc w:val="both"/>
        <w:rPr>
          <w:szCs w:val="28"/>
        </w:rPr>
      </w:pPr>
      <w:r>
        <w:rPr>
          <w:szCs w:val="28"/>
        </w:rPr>
        <w:t xml:space="preserve">Требуемое  максимальное </w:t>
      </w:r>
      <w:r w:rsidRPr="005446BF">
        <w:rPr>
          <w:szCs w:val="28"/>
        </w:rPr>
        <w:t>суточное количество воды питьевого качества</w:t>
      </w:r>
      <w:r>
        <w:rPr>
          <w:szCs w:val="28"/>
        </w:rPr>
        <w:t xml:space="preserve"> в соответствии с фактическим среднесуточным водопотреблением за базовый год составит, всего </w:t>
      </w:r>
      <w:r>
        <w:t>10036,81</w:t>
      </w:r>
      <w:r w:rsidRPr="005446BF">
        <w:rPr>
          <w:szCs w:val="28"/>
        </w:rPr>
        <w:t>м</w:t>
      </w:r>
      <w:r w:rsidRPr="00110B6F">
        <w:rPr>
          <w:szCs w:val="28"/>
          <w:vertAlign w:val="superscript"/>
        </w:rPr>
        <w:t>3</w:t>
      </w:r>
      <w:r w:rsidRPr="005446BF">
        <w:rPr>
          <w:szCs w:val="28"/>
        </w:rPr>
        <w:t>/сутки, в том числе:</w:t>
      </w:r>
    </w:p>
    <w:p w:rsidR="00893941" w:rsidRDefault="00893941" w:rsidP="00893941">
      <w:pPr>
        <w:pStyle w:val="ac"/>
        <w:numPr>
          <w:ilvl w:val="0"/>
          <w:numId w:val="47"/>
        </w:numPr>
        <w:suppressAutoHyphens/>
        <w:spacing w:after="0" w:line="240" w:lineRule="auto"/>
        <w:jc w:val="both"/>
        <w:rPr>
          <w:szCs w:val="28"/>
        </w:rPr>
      </w:pPr>
      <w:r w:rsidRPr="0086515C">
        <w:rPr>
          <w:szCs w:val="28"/>
        </w:rPr>
        <w:t xml:space="preserve">на хоз. питьевые нужды населения - </w:t>
      </w:r>
      <w:r>
        <w:t xml:space="preserve">2580,34 </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47"/>
        </w:numPr>
        <w:suppressAutoHyphens/>
        <w:spacing w:after="0" w:line="240" w:lineRule="auto"/>
        <w:jc w:val="both"/>
        <w:rPr>
          <w:szCs w:val="28"/>
        </w:rPr>
      </w:pPr>
      <w:r w:rsidRPr="0086515C">
        <w:rPr>
          <w:szCs w:val="28"/>
        </w:rPr>
        <w:t xml:space="preserve">на водоснабжение предприятий коммунально-складской зоны, на водоснабжение промышленных предприятий - </w:t>
      </w:r>
      <w:r>
        <w:t xml:space="preserve">1965,49 </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47"/>
        </w:numPr>
        <w:tabs>
          <w:tab w:val="left" w:pos="851"/>
        </w:tabs>
        <w:suppressAutoHyphens/>
        <w:spacing w:after="0" w:line="240" w:lineRule="auto"/>
        <w:jc w:val="both"/>
        <w:rPr>
          <w:szCs w:val="28"/>
        </w:rPr>
      </w:pPr>
      <w:r w:rsidRPr="0086515C">
        <w:rPr>
          <w:szCs w:val="28"/>
        </w:rPr>
        <w:t xml:space="preserve">на технологические нужды - </w:t>
      </w:r>
      <w:r w:rsidRPr="0086515C">
        <w:t>469,56</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47"/>
        </w:numPr>
        <w:tabs>
          <w:tab w:val="left" w:pos="851"/>
        </w:tabs>
        <w:suppressAutoHyphens/>
        <w:spacing w:after="0" w:line="240" w:lineRule="auto"/>
        <w:jc w:val="both"/>
        <w:rPr>
          <w:szCs w:val="28"/>
        </w:rPr>
      </w:pPr>
      <w:r w:rsidRPr="0086515C">
        <w:rPr>
          <w:szCs w:val="28"/>
        </w:rPr>
        <w:t xml:space="preserve">неучтенные потери - </w:t>
      </w:r>
      <w:r>
        <w:t>869,71</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47"/>
        </w:numPr>
        <w:tabs>
          <w:tab w:val="left" w:pos="851"/>
        </w:tabs>
        <w:suppressAutoHyphens/>
        <w:spacing w:after="0" w:line="240" w:lineRule="auto"/>
        <w:jc w:val="both"/>
        <w:rPr>
          <w:szCs w:val="28"/>
        </w:rPr>
      </w:pPr>
      <w:r w:rsidRPr="0086515C">
        <w:rPr>
          <w:szCs w:val="28"/>
        </w:rPr>
        <w:t xml:space="preserve">собственные нужды - </w:t>
      </w:r>
      <w:r>
        <w:t>4151,71</w:t>
      </w:r>
      <w:r w:rsidRPr="0086515C">
        <w:rPr>
          <w:szCs w:val="28"/>
        </w:rPr>
        <w:t>м</w:t>
      </w:r>
      <w:r w:rsidRPr="0086515C">
        <w:rPr>
          <w:szCs w:val="28"/>
          <w:vertAlign w:val="superscript"/>
        </w:rPr>
        <w:t>3</w:t>
      </w:r>
      <w:r w:rsidRPr="0086515C">
        <w:rPr>
          <w:szCs w:val="28"/>
        </w:rPr>
        <w:t>/сутки;</w:t>
      </w:r>
    </w:p>
    <w:p w:rsidR="00893941" w:rsidRDefault="00893941" w:rsidP="00893941">
      <w:pPr>
        <w:tabs>
          <w:tab w:val="left" w:pos="851"/>
        </w:tabs>
        <w:suppressAutoHyphens/>
        <w:ind w:firstLine="709"/>
        <w:jc w:val="both"/>
        <w:rPr>
          <w:rFonts w:cs="Arial"/>
          <w:szCs w:val="28"/>
        </w:rPr>
      </w:pPr>
    </w:p>
    <w:p w:rsidR="00893941" w:rsidRDefault="00893941" w:rsidP="00893941">
      <w:pPr>
        <w:tabs>
          <w:tab w:val="left" w:pos="851"/>
        </w:tabs>
        <w:suppressAutoHyphens/>
        <w:ind w:firstLine="709"/>
        <w:jc w:val="both"/>
        <w:rPr>
          <w:szCs w:val="28"/>
        </w:rPr>
      </w:pPr>
      <w:r>
        <w:rPr>
          <w:rFonts w:cs="Arial"/>
          <w:szCs w:val="28"/>
        </w:rPr>
        <w:t xml:space="preserve">Мощность водозабора после реконструкции составит 16 тыс. </w:t>
      </w:r>
      <w:r w:rsidRPr="00740851">
        <w:rPr>
          <w:szCs w:val="28"/>
        </w:rPr>
        <w:t>м</w:t>
      </w:r>
      <w:r w:rsidRPr="00740851">
        <w:rPr>
          <w:szCs w:val="28"/>
          <w:vertAlign w:val="superscript"/>
        </w:rPr>
        <w:t>3</w:t>
      </w:r>
      <w:r w:rsidRPr="00740851">
        <w:rPr>
          <w:szCs w:val="28"/>
        </w:rPr>
        <w:t>/сутки</w:t>
      </w:r>
      <w:r>
        <w:rPr>
          <w:szCs w:val="28"/>
        </w:rPr>
        <w:t xml:space="preserve">, что обеспечивает необходимый резерв системы водоснабжения городского поселения Лянтор </w:t>
      </w:r>
      <w:r>
        <w:rPr>
          <w:szCs w:val="28"/>
        </w:rPr>
        <w:lastRenderedPageBreak/>
        <w:t xml:space="preserve">по обеспеченности водой, </w:t>
      </w:r>
      <w:r w:rsidRPr="00740851">
        <w:rPr>
          <w:rFonts w:cs="Arial"/>
          <w:szCs w:val="28"/>
        </w:rPr>
        <w:t>качеств</w:t>
      </w:r>
      <w:r>
        <w:rPr>
          <w:rFonts w:cs="Arial"/>
          <w:szCs w:val="28"/>
        </w:rPr>
        <w:t>о</w:t>
      </w:r>
      <w:r w:rsidRPr="00740851">
        <w:rPr>
          <w:rFonts w:cs="Arial"/>
          <w:szCs w:val="28"/>
        </w:rPr>
        <w:t xml:space="preserve"> очистки</w:t>
      </w:r>
      <w:r>
        <w:rPr>
          <w:rFonts w:cs="Arial"/>
          <w:szCs w:val="28"/>
        </w:rPr>
        <w:t xml:space="preserve"> которой соответствует </w:t>
      </w:r>
      <w:r w:rsidRPr="00740851">
        <w:rPr>
          <w:szCs w:val="28"/>
        </w:rPr>
        <w:t>СанПиН 2.1.4.1074 - 01 «Питьевая вода»</w:t>
      </w:r>
    </w:p>
    <w:p w:rsidR="00893941" w:rsidRDefault="00893941" w:rsidP="00893941">
      <w:pPr>
        <w:tabs>
          <w:tab w:val="left" w:pos="851"/>
        </w:tabs>
        <w:suppressAutoHyphens/>
        <w:ind w:firstLine="709"/>
        <w:jc w:val="both"/>
        <w:rPr>
          <w:szCs w:val="28"/>
        </w:rPr>
      </w:pPr>
      <w:r>
        <w:rPr>
          <w:szCs w:val="28"/>
        </w:rPr>
        <w:t xml:space="preserve">Прогнозные балансы </w:t>
      </w:r>
      <w:r w:rsidRPr="005B522A">
        <w:rPr>
          <w:szCs w:val="28"/>
        </w:rPr>
        <w:t>полезного отпуска холодной воды</w:t>
      </w:r>
      <w:r>
        <w:rPr>
          <w:szCs w:val="28"/>
        </w:rPr>
        <w:t xml:space="preserve"> </w:t>
      </w:r>
      <w:r w:rsidRPr="00861735">
        <w:rPr>
          <w:szCs w:val="28"/>
        </w:rPr>
        <w:t>ЛГ МУП «</w:t>
      </w:r>
      <w:r>
        <w:rPr>
          <w:szCs w:val="28"/>
        </w:rPr>
        <w:t>УТВиВ» до 2024 года представлены в таблице 17.</w:t>
      </w:r>
    </w:p>
    <w:p w:rsidR="00893941" w:rsidRDefault="00893941" w:rsidP="00893941">
      <w:pPr>
        <w:tabs>
          <w:tab w:val="left" w:pos="851"/>
        </w:tabs>
        <w:suppressAutoHyphens/>
        <w:ind w:firstLine="709"/>
        <w:jc w:val="both"/>
        <w:rPr>
          <w:szCs w:val="28"/>
        </w:rPr>
        <w:sectPr w:rsidR="00893941" w:rsidSect="00893941">
          <w:pgSz w:w="11906" w:h="16838"/>
          <w:pgMar w:top="1134" w:right="850" w:bottom="1134" w:left="1701" w:header="708" w:footer="708" w:gutter="0"/>
          <w:cols w:space="708"/>
          <w:titlePg/>
          <w:docGrid w:linePitch="381"/>
        </w:sectPr>
      </w:pPr>
    </w:p>
    <w:p w:rsidR="00893941" w:rsidRPr="009B3822" w:rsidRDefault="00893941" w:rsidP="00893941">
      <w:pPr>
        <w:tabs>
          <w:tab w:val="left" w:pos="851"/>
        </w:tabs>
        <w:suppressAutoHyphens/>
        <w:jc w:val="both"/>
        <w:rPr>
          <w:b/>
          <w:szCs w:val="28"/>
        </w:rPr>
      </w:pPr>
      <w:r>
        <w:rPr>
          <w:szCs w:val="28"/>
        </w:rPr>
        <w:lastRenderedPageBreak/>
        <w:t xml:space="preserve">Таблица 17. Прогнозные балансы </w:t>
      </w:r>
      <w:r w:rsidRPr="005B522A">
        <w:rPr>
          <w:szCs w:val="28"/>
        </w:rPr>
        <w:t>полезного отпуска холодной воды</w:t>
      </w:r>
      <w:r>
        <w:rPr>
          <w:szCs w:val="28"/>
        </w:rPr>
        <w:t xml:space="preserve"> </w:t>
      </w:r>
      <w:r w:rsidRPr="00861735">
        <w:rPr>
          <w:szCs w:val="28"/>
        </w:rPr>
        <w:t>ЛГ МУП «</w:t>
      </w:r>
      <w:r>
        <w:rPr>
          <w:szCs w:val="28"/>
        </w:rPr>
        <w:t>УТВиВ» до 2024 года</w:t>
      </w:r>
    </w:p>
    <w:p w:rsidR="00893941" w:rsidRDefault="00893941" w:rsidP="00893941">
      <w:pPr>
        <w:tabs>
          <w:tab w:val="left" w:pos="851"/>
        </w:tabs>
        <w:suppressAutoHyphens/>
        <w:ind w:firstLine="709"/>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2"/>
        <w:gridCol w:w="712"/>
        <w:gridCol w:w="1590"/>
        <w:gridCol w:w="1655"/>
        <w:gridCol w:w="1177"/>
        <w:gridCol w:w="1177"/>
        <w:gridCol w:w="1177"/>
        <w:gridCol w:w="1176"/>
      </w:tblGrid>
      <w:tr w:rsidR="00893941" w:rsidRPr="00E423CC" w:rsidTr="00893941">
        <w:trPr>
          <w:trHeight w:val="324"/>
        </w:trPr>
        <w:tc>
          <w:tcPr>
            <w:tcW w:w="183" w:type="pct"/>
            <w:shd w:val="clear" w:color="auto" w:fill="auto"/>
            <w:noWrap/>
            <w:vAlign w:val="center"/>
          </w:tcPr>
          <w:p w:rsidR="00893941" w:rsidRPr="00E423CC" w:rsidRDefault="00893941" w:rsidP="00893941">
            <w:pPr>
              <w:jc w:val="center"/>
              <w:rPr>
                <w:color w:val="000000"/>
              </w:rPr>
            </w:pPr>
            <w:r w:rsidRPr="00A373A6">
              <w:rPr>
                <w:color w:val="000000"/>
              </w:rPr>
              <w:t>№</w:t>
            </w:r>
          </w:p>
          <w:p w:rsidR="00893941" w:rsidRPr="00E423CC" w:rsidRDefault="00893941" w:rsidP="00893941">
            <w:pPr>
              <w:jc w:val="center"/>
              <w:rPr>
                <w:color w:val="000000"/>
              </w:rPr>
            </w:pPr>
            <w:r w:rsidRPr="00A373A6">
              <w:rPr>
                <w:color w:val="000000"/>
              </w:rPr>
              <w:t>п/п</w:t>
            </w:r>
          </w:p>
        </w:tc>
        <w:tc>
          <w:tcPr>
            <w:tcW w:w="1888" w:type="pct"/>
            <w:shd w:val="clear" w:color="auto" w:fill="auto"/>
            <w:noWrap/>
            <w:vAlign w:val="center"/>
          </w:tcPr>
          <w:p w:rsidR="00893941" w:rsidRPr="00E423CC" w:rsidRDefault="00893941" w:rsidP="00893941">
            <w:pPr>
              <w:jc w:val="center"/>
              <w:rPr>
                <w:color w:val="000000"/>
              </w:rPr>
            </w:pPr>
            <w:r w:rsidRPr="00A373A6">
              <w:rPr>
                <w:color w:val="000000"/>
              </w:rPr>
              <w:t>Показатели</w:t>
            </w:r>
          </w:p>
        </w:tc>
        <w:tc>
          <w:tcPr>
            <w:tcW w:w="241" w:type="pct"/>
            <w:shd w:val="clear" w:color="auto" w:fill="auto"/>
            <w:noWrap/>
            <w:vAlign w:val="center"/>
          </w:tcPr>
          <w:p w:rsidR="00893941" w:rsidRPr="00E423CC" w:rsidRDefault="00893941" w:rsidP="00893941">
            <w:pPr>
              <w:jc w:val="center"/>
              <w:rPr>
                <w:color w:val="000000"/>
              </w:rPr>
            </w:pPr>
            <w:r w:rsidRPr="00A373A6">
              <w:rPr>
                <w:color w:val="000000"/>
              </w:rPr>
              <w:t>Ед.</w:t>
            </w:r>
          </w:p>
          <w:p w:rsidR="00893941" w:rsidRPr="00E423CC" w:rsidRDefault="00893941" w:rsidP="00893941">
            <w:pPr>
              <w:jc w:val="center"/>
              <w:rPr>
                <w:color w:val="000000"/>
              </w:rPr>
            </w:pPr>
            <w:r w:rsidRPr="00E423CC">
              <w:rPr>
                <w:color w:val="000000"/>
              </w:rPr>
              <w:t>изм</w:t>
            </w:r>
          </w:p>
        </w:tc>
        <w:tc>
          <w:tcPr>
            <w:tcW w:w="538" w:type="pct"/>
            <w:shd w:val="clear" w:color="auto" w:fill="auto"/>
            <w:noWrap/>
            <w:vAlign w:val="center"/>
          </w:tcPr>
          <w:p w:rsidR="00893941" w:rsidRPr="00E423CC" w:rsidRDefault="00893941" w:rsidP="00893941">
            <w:pPr>
              <w:jc w:val="center"/>
              <w:rPr>
                <w:color w:val="000000"/>
              </w:rPr>
            </w:pPr>
            <w:r w:rsidRPr="00E423CC">
              <w:rPr>
                <w:color w:val="000000"/>
              </w:rPr>
              <w:t>2014</w:t>
            </w:r>
          </w:p>
        </w:tc>
        <w:tc>
          <w:tcPr>
            <w:tcW w:w="560" w:type="pct"/>
            <w:shd w:val="clear" w:color="auto" w:fill="auto"/>
            <w:noWrap/>
            <w:vAlign w:val="center"/>
          </w:tcPr>
          <w:p w:rsidR="00893941" w:rsidRPr="00A373A6" w:rsidRDefault="00893941" w:rsidP="00893941">
            <w:pPr>
              <w:jc w:val="center"/>
              <w:rPr>
                <w:color w:val="000000"/>
              </w:rPr>
            </w:pPr>
            <w:r w:rsidRPr="00A373A6">
              <w:rPr>
                <w:color w:val="000000"/>
              </w:rPr>
              <w:t>2015</w:t>
            </w:r>
          </w:p>
        </w:tc>
        <w:tc>
          <w:tcPr>
            <w:tcW w:w="398" w:type="pct"/>
            <w:shd w:val="clear" w:color="auto" w:fill="auto"/>
            <w:noWrap/>
            <w:vAlign w:val="center"/>
          </w:tcPr>
          <w:p w:rsidR="00893941" w:rsidRPr="00A373A6" w:rsidRDefault="00893941" w:rsidP="00893941">
            <w:pPr>
              <w:jc w:val="center"/>
              <w:rPr>
                <w:color w:val="000000"/>
              </w:rPr>
            </w:pPr>
            <w:r w:rsidRPr="00A373A6">
              <w:rPr>
                <w:color w:val="000000"/>
              </w:rPr>
              <w:t>2016</w:t>
            </w:r>
          </w:p>
        </w:tc>
        <w:tc>
          <w:tcPr>
            <w:tcW w:w="398" w:type="pct"/>
            <w:shd w:val="clear" w:color="auto" w:fill="auto"/>
            <w:noWrap/>
            <w:vAlign w:val="center"/>
          </w:tcPr>
          <w:p w:rsidR="00893941" w:rsidRPr="00A373A6" w:rsidRDefault="00893941" w:rsidP="00893941">
            <w:pPr>
              <w:jc w:val="center"/>
              <w:rPr>
                <w:color w:val="000000"/>
              </w:rPr>
            </w:pPr>
            <w:r w:rsidRPr="00A373A6">
              <w:rPr>
                <w:color w:val="000000"/>
              </w:rPr>
              <w:t>2017</w:t>
            </w:r>
          </w:p>
        </w:tc>
        <w:tc>
          <w:tcPr>
            <w:tcW w:w="398" w:type="pct"/>
            <w:shd w:val="clear" w:color="auto" w:fill="auto"/>
            <w:noWrap/>
            <w:vAlign w:val="center"/>
          </w:tcPr>
          <w:p w:rsidR="00893941" w:rsidRPr="00A373A6" w:rsidRDefault="00893941" w:rsidP="00893941">
            <w:pPr>
              <w:jc w:val="center"/>
              <w:rPr>
                <w:color w:val="000000"/>
              </w:rPr>
            </w:pPr>
            <w:r w:rsidRPr="00A373A6">
              <w:rPr>
                <w:color w:val="000000"/>
              </w:rPr>
              <w:t>2018</w:t>
            </w:r>
          </w:p>
        </w:tc>
        <w:tc>
          <w:tcPr>
            <w:tcW w:w="398" w:type="pct"/>
            <w:shd w:val="clear" w:color="auto" w:fill="auto"/>
            <w:noWrap/>
            <w:vAlign w:val="center"/>
          </w:tcPr>
          <w:p w:rsidR="00893941" w:rsidRPr="00A373A6" w:rsidRDefault="00893941" w:rsidP="00893941">
            <w:pPr>
              <w:jc w:val="center"/>
              <w:rPr>
                <w:color w:val="000000"/>
              </w:rPr>
            </w:pPr>
            <w:r w:rsidRPr="00A373A6">
              <w:rPr>
                <w:color w:val="000000"/>
              </w:rPr>
              <w:t>2019</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r w:rsidRPr="00A373A6">
              <w:rPr>
                <w:color w:val="000000"/>
              </w:rPr>
              <w:t>1</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Поднято воды (насосными</w:t>
            </w:r>
            <w:r w:rsidRPr="00E423CC">
              <w:rPr>
                <w:color w:val="000000"/>
              </w:rPr>
              <w:t xml:space="preserve"> </w:t>
            </w:r>
            <w:r w:rsidRPr="00A373A6">
              <w:rPr>
                <w:color w:val="000000"/>
              </w:rPr>
              <w:t>станциями 1-го подъема)</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2 504 920</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2 536 232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2 567 543</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2 598 855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2 630 166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2 661 478</w:t>
            </w:r>
          </w:p>
        </w:tc>
      </w:tr>
      <w:tr w:rsidR="00893941" w:rsidRPr="00E423CC" w:rsidTr="00893941">
        <w:trPr>
          <w:trHeight w:val="324"/>
        </w:trPr>
        <w:tc>
          <w:tcPr>
            <w:tcW w:w="183" w:type="pct"/>
            <w:shd w:val="clear" w:color="auto" w:fill="auto"/>
            <w:noWrap/>
            <w:vAlign w:val="center"/>
            <w:hideMark/>
          </w:tcPr>
          <w:p w:rsidR="00893941" w:rsidRPr="00A373A6" w:rsidRDefault="00893941" w:rsidP="00893941">
            <w:pPr>
              <w:jc w:val="center"/>
              <w:rPr>
                <w:color w:val="000000"/>
              </w:rPr>
            </w:pPr>
            <w:r w:rsidRPr="00A373A6">
              <w:rPr>
                <w:color w:val="000000"/>
              </w:rPr>
              <w:t>2</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Пропущено воды через</w:t>
            </w:r>
            <w:r w:rsidRPr="00E423CC">
              <w:rPr>
                <w:color w:val="000000"/>
              </w:rPr>
              <w:t xml:space="preserve"> </w:t>
            </w:r>
            <w:r w:rsidRPr="00A373A6">
              <w:rPr>
                <w:color w:val="000000"/>
              </w:rPr>
              <w:t>очистные сооружения</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 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2 504 920</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2 536 232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2 567 543</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2 598 855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2 630 166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2 661 478</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r w:rsidRPr="00A373A6">
              <w:rPr>
                <w:color w:val="000000"/>
              </w:rPr>
              <w:t>3</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Получено воды со стороны</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p>
        </w:tc>
        <w:tc>
          <w:tcPr>
            <w:tcW w:w="560"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r>
      <w:tr w:rsidR="00893941" w:rsidRPr="00E423CC" w:rsidTr="00893941">
        <w:trPr>
          <w:trHeight w:val="324"/>
        </w:trPr>
        <w:tc>
          <w:tcPr>
            <w:tcW w:w="183" w:type="pct"/>
            <w:shd w:val="clear" w:color="auto" w:fill="auto"/>
            <w:noWrap/>
            <w:vAlign w:val="center"/>
            <w:hideMark/>
          </w:tcPr>
          <w:p w:rsidR="00893941" w:rsidRPr="00A373A6" w:rsidRDefault="00893941" w:rsidP="00893941">
            <w:pPr>
              <w:jc w:val="center"/>
              <w:rPr>
                <w:color w:val="000000"/>
              </w:rPr>
            </w:pPr>
            <w:r w:rsidRPr="00A373A6">
              <w:rPr>
                <w:color w:val="000000"/>
              </w:rPr>
              <w:t>4</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Вода на технологические</w:t>
            </w:r>
            <w:r w:rsidRPr="00E423CC">
              <w:rPr>
                <w:color w:val="000000"/>
              </w:rPr>
              <w:t xml:space="preserve"> </w:t>
            </w:r>
            <w:r w:rsidRPr="00A373A6">
              <w:rPr>
                <w:color w:val="000000"/>
              </w:rPr>
              <w:t>нужды</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117 188</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118695,6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120161</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121626,4</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123091,8</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124557,1</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r w:rsidRPr="00A373A6">
              <w:rPr>
                <w:color w:val="000000"/>
              </w:rPr>
              <w:t>5</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Подано воды в сеть</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p>
        </w:tc>
        <w:tc>
          <w:tcPr>
            <w:tcW w:w="560"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в т.ч. своими насосами</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2 387 732</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2417536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2447382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2477228</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2507074</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2536920</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r>
              <w:rPr>
                <w:color w:val="000000"/>
              </w:rPr>
              <w:t>6</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Потери в сетях</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217 066</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219637,6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222349,2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225060,8</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227772,4</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230484</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r>
              <w:rPr>
                <w:color w:val="000000"/>
              </w:rPr>
              <w:t>7</w:t>
            </w:r>
          </w:p>
        </w:tc>
        <w:tc>
          <w:tcPr>
            <w:tcW w:w="1888" w:type="pct"/>
            <w:shd w:val="clear" w:color="auto" w:fill="auto"/>
            <w:noWrap/>
            <w:vAlign w:val="center"/>
            <w:hideMark/>
          </w:tcPr>
          <w:p w:rsidR="00893941" w:rsidRPr="00A373A6" w:rsidRDefault="00893941" w:rsidP="00893941">
            <w:pPr>
              <w:rPr>
                <w:color w:val="000000"/>
              </w:rPr>
            </w:pPr>
            <w:r w:rsidRPr="00A373A6">
              <w:rPr>
                <w:color w:val="000000"/>
              </w:rPr>
              <w:t>Реализовано воды-всего</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2 170 666</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2197645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2224776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2251907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2279039</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2306170</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p>
        </w:tc>
        <w:tc>
          <w:tcPr>
            <w:tcW w:w="1888" w:type="pct"/>
            <w:shd w:val="clear" w:color="auto" w:fill="auto"/>
            <w:noWrap/>
            <w:vAlign w:val="center"/>
            <w:hideMark/>
          </w:tcPr>
          <w:p w:rsidR="00893941" w:rsidRPr="00A373A6" w:rsidRDefault="00893941" w:rsidP="00893941">
            <w:pPr>
              <w:rPr>
                <w:color w:val="000000"/>
              </w:rPr>
            </w:pPr>
            <w:r w:rsidRPr="00A373A6">
              <w:rPr>
                <w:color w:val="000000"/>
              </w:rPr>
              <w:t>в т.ч. 1 группе</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643 980,71</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652065,1</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660115,3</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668165,5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676215,7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684265,9</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p>
        </w:tc>
        <w:tc>
          <w:tcPr>
            <w:tcW w:w="1888" w:type="pct"/>
            <w:shd w:val="clear" w:color="auto" w:fill="auto"/>
            <w:noWrap/>
            <w:vAlign w:val="center"/>
            <w:hideMark/>
          </w:tcPr>
          <w:p w:rsidR="00893941" w:rsidRPr="00A373A6" w:rsidRDefault="00893941" w:rsidP="00893941">
            <w:pPr>
              <w:rPr>
                <w:color w:val="000000"/>
              </w:rPr>
            </w:pPr>
            <w:r w:rsidRPr="00A373A6">
              <w:rPr>
                <w:color w:val="000000"/>
              </w:rPr>
              <w:t xml:space="preserve"> -2 группе</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490 533,63</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496594,1</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502724,9</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508855,7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514986,5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521117,3</w:t>
            </w:r>
          </w:p>
        </w:tc>
      </w:tr>
      <w:tr w:rsidR="00893941" w:rsidRPr="00E423CC" w:rsidTr="00893941">
        <w:trPr>
          <w:trHeight w:val="384"/>
        </w:trPr>
        <w:tc>
          <w:tcPr>
            <w:tcW w:w="183" w:type="pct"/>
            <w:shd w:val="clear" w:color="auto" w:fill="auto"/>
            <w:noWrap/>
            <w:vAlign w:val="center"/>
            <w:hideMark/>
          </w:tcPr>
          <w:p w:rsidR="00893941" w:rsidRPr="00A373A6" w:rsidRDefault="00893941" w:rsidP="00893941">
            <w:pPr>
              <w:jc w:val="center"/>
              <w:rPr>
                <w:color w:val="000000"/>
              </w:rPr>
            </w:pPr>
          </w:p>
        </w:tc>
        <w:tc>
          <w:tcPr>
            <w:tcW w:w="1888" w:type="pct"/>
            <w:shd w:val="clear" w:color="auto" w:fill="auto"/>
            <w:noWrap/>
            <w:vAlign w:val="center"/>
            <w:hideMark/>
          </w:tcPr>
          <w:p w:rsidR="00893941" w:rsidRPr="00A373A6" w:rsidRDefault="00893941" w:rsidP="00893941">
            <w:pPr>
              <w:rPr>
                <w:color w:val="000000"/>
              </w:rPr>
            </w:pPr>
            <w:r w:rsidRPr="00A373A6">
              <w:rPr>
                <w:color w:val="000000"/>
              </w:rPr>
              <w:t xml:space="preserve"> -собственные нужды</w:t>
            </w:r>
          </w:p>
        </w:tc>
        <w:tc>
          <w:tcPr>
            <w:tcW w:w="241"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538" w:type="pct"/>
            <w:shd w:val="clear" w:color="auto" w:fill="auto"/>
            <w:noWrap/>
            <w:vAlign w:val="center"/>
            <w:hideMark/>
          </w:tcPr>
          <w:p w:rsidR="00893941" w:rsidRPr="00A373A6" w:rsidRDefault="00893941" w:rsidP="00893941">
            <w:pPr>
              <w:jc w:val="center"/>
              <w:rPr>
                <w:color w:val="000000"/>
              </w:rPr>
            </w:pPr>
            <w:r w:rsidRPr="00A373A6">
              <w:rPr>
                <w:color w:val="000000"/>
              </w:rPr>
              <w:t>1 036 152</w:t>
            </w:r>
          </w:p>
        </w:tc>
        <w:tc>
          <w:tcPr>
            <w:tcW w:w="560" w:type="pct"/>
            <w:shd w:val="clear" w:color="auto" w:fill="auto"/>
            <w:noWrap/>
            <w:vAlign w:val="bottom"/>
            <w:hideMark/>
          </w:tcPr>
          <w:p w:rsidR="00893941" w:rsidRPr="00A373A6" w:rsidRDefault="00893941" w:rsidP="00893941">
            <w:pPr>
              <w:jc w:val="center"/>
              <w:rPr>
                <w:color w:val="000000"/>
              </w:rPr>
            </w:pPr>
            <w:r w:rsidRPr="00A373A6">
              <w:rPr>
                <w:color w:val="000000"/>
              </w:rPr>
              <w:t>1048985</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1061936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1074886</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1087837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1100787</w:t>
            </w:r>
          </w:p>
        </w:tc>
      </w:tr>
    </w:tbl>
    <w:p w:rsidR="00893941" w:rsidRDefault="00893941" w:rsidP="00893941">
      <w:pPr>
        <w:tabs>
          <w:tab w:val="left" w:pos="851"/>
        </w:tabs>
        <w:suppressAutoHyphens/>
        <w:jc w:val="both"/>
        <w:rPr>
          <w:szCs w:val="28"/>
        </w:rPr>
      </w:pPr>
    </w:p>
    <w:p w:rsidR="00893941" w:rsidRPr="009B3822" w:rsidRDefault="00893941" w:rsidP="00893941">
      <w:pPr>
        <w:tabs>
          <w:tab w:val="left" w:pos="851"/>
        </w:tabs>
        <w:suppressAutoHyphens/>
        <w:jc w:val="both"/>
        <w:rPr>
          <w:b/>
          <w:szCs w:val="28"/>
        </w:rPr>
      </w:pPr>
      <w:r>
        <w:rPr>
          <w:szCs w:val="28"/>
        </w:rPr>
        <w:t xml:space="preserve">Продолжение Таблицы 17. Прогнозные балансы </w:t>
      </w:r>
      <w:r w:rsidRPr="005B522A">
        <w:rPr>
          <w:szCs w:val="28"/>
        </w:rPr>
        <w:t>полезного отпуска холодной воды</w:t>
      </w:r>
      <w:r>
        <w:rPr>
          <w:szCs w:val="28"/>
        </w:rPr>
        <w:t xml:space="preserve"> </w:t>
      </w:r>
      <w:r w:rsidRPr="00861735">
        <w:rPr>
          <w:szCs w:val="28"/>
        </w:rPr>
        <w:t>ЛГ МУП «</w:t>
      </w:r>
      <w:r>
        <w:rPr>
          <w:szCs w:val="28"/>
        </w:rPr>
        <w:t>УТВиВ» до 2024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592"/>
        <w:gridCol w:w="964"/>
        <w:gridCol w:w="1245"/>
        <w:gridCol w:w="1248"/>
        <w:gridCol w:w="1248"/>
        <w:gridCol w:w="1248"/>
        <w:gridCol w:w="1177"/>
        <w:gridCol w:w="1517"/>
      </w:tblGrid>
      <w:tr w:rsidR="00893941" w:rsidRPr="00A373A6" w:rsidTr="00893941">
        <w:trPr>
          <w:trHeight w:val="324"/>
        </w:trPr>
        <w:tc>
          <w:tcPr>
            <w:tcW w:w="185" w:type="pct"/>
            <w:shd w:val="clear" w:color="auto" w:fill="auto"/>
            <w:noWrap/>
            <w:vAlign w:val="center"/>
          </w:tcPr>
          <w:p w:rsidR="00893941" w:rsidRPr="00A373A6" w:rsidRDefault="00893941" w:rsidP="00893941">
            <w:pPr>
              <w:jc w:val="center"/>
              <w:rPr>
                <w:color w:val="000000"/>
              </w:rPr>
            </w:pPr>
            <w:r w:rsidRPr="00A373A6">
              <w:rPr>
                <w:color w:val="000000"/>
              </w:rPr>
              <w:t>№</w:t>
            </w:r>
          </w:p>
          <w:p w:rsidR="00893941" w:rsidRPr="00A373A6" w:rsidRDefault="00893941" w:rsidP="00893941">
            <w:pPr>
              <w:jc w:val="center"/>
              <w:rPr>
                <w:color w:val="000000"/>
              </w:rPr>
            </w:pPr>
            <w:r w:rsidRPr="00A373A6">
              <w:rPr>
                <w:color w:val="000000"/>
              </w:rPr>
              <w:t>п/п</w:t>
            </w:r>
          </w:p>
        </w:tc>
        <w:tc>
          <w:tcPr>
            <w:tcW w:w="1891" w:type="pct"/>
            <w:shd w:val="clear" w:color="auto" w:fill="auto"/>
            <w:noWrap/>
            <w:vAlign w:val="center"/>
          </w:tcPr>
          <w:p w:rsidR="00893941" w:rsidRPr="00A373A6" w:rsidRDefault="00893941" w:rsidP="00893941">
            <w:pPr>
              <w:jc w:val="center"/>
              <w:rPr>
                <w:color w:val="000000"/>
              </w:rPr>
            </w:pPr>
            <w:r w:rsidRPr="00A373A6">
              <w:rPr>
                <w:color w:val="000000"/>
              </w:rPr>
              <w:t>Показатели</w:t>
            </w:r>
          </w:p>
        </w:tc>
        <w:tc>
          <w:tcPr>
            <w:tcW w:w="326" w:type="pct"/>
            <w:shd w:val="clear" w:color="auto" w:fill="auto"/>
            <w:noWrap/>
            <w:vAlign w:val="center"/>
          </w:tcPr>
          <w:p w:rsidR="00893941" w:rsidRPr="00A373A6" w:rsidRDefault="00893941" w:rsidP="00893941">
            <w:pPr>
              <w:jc w:val="center"/>
              <w:rPr>
                <w:color w:val="000000"/>
              </w:rPr>
            </w:pPr>
            <w:r w:rsidRPr="00A373A6">
              <w:rPr>
                <w:color w:val="000000"/>
              </w:rPr>
              <w:t>Ед.</w:t>
            </w:r>
          </w:p>
          <w:p w:rsidR="00893941" w:rsidRPr="00A373A6" w:rsidRDefault="00893941" w:rsidP="00893941">
            <w:pPr>
              <w:jc w:val="center"/>
              <w:rPr>
                <w:color w:val="000000"/>
              </w:rPr>
            </w:pPr>
            <w:r>
              <w:rPr>
                <w:color w:val="000000"/>
              </w:rPr>
              <w:t>изм</w:t>
            </w:r>
          </w:p>
        </w:tc>
        <w:tc>
          <w:tcPr>
            <w:tcW w:w="421" w:type="pct"/>
            <w:shd w:val="clear" w:color="auto" w:fill="auto"/>
            <w:noWrap/>
            <w:vAlign w:val="center"/>
          </w:tcPr>
          <w:p w:rsidR="00893941" w:rsidRPr="00A373A6" w:rsidRDefault="00893941" w:rsidP="00893941">
            <w:pPr>
              <w:jc w:val="center"/>
              <w:rPr>
                <w:color w:val="000000"/>
              </w:rPr>
            </w:pPr>
            <w:r w:rsidRPr="00A373A6">
              <w:rPr>
                <w:color w:val="000000"/>
              </w:rPr>
              <w:t>2019</w:t>
            </w:r>
          </w:p>
        </w:tc>
        <w:tc>
          <w:tcPr>
            <w:tcW w:w="422" w:type="pct"/>
            <w:shd w:val="clear" w:color="auto" w:fill="auto"/>
            <w:noWrap/>
            <w:vAlign w:val="center"/>
          </w:tcPr>
          <w:p w:rsidR="00893941" w:rsidRPr="00A373A6" w:rsidRDefault="00893941" w:rsidP="00893941">
            <w:pPr>
              <w:jc w:val="center"/>
              <w:rPr>
                <w:color w:val="000000"/>
              </w:rPr>
            </w:pPr>
            <w:r w:rsidRPr="00A373A6">
              <w:rPr>
                <w:color w:val="000000"/>
              </w:rPr>
              <w:t>2020</w:t>
            </w:r>
          </w:p>
        </w:tc>
        <w:tc>
          <w:tcPr>
            <w:tcW w:w="422" w:type="pct"/>
            <w:shd w:val="clear" w:color="auto" w:fill="auto"/>
            <w:noWrap/>
            <w:vAlign w:val="center"/>
          </w:tcPr>
          <w:p w:rsidR="00893941" w:rsidRPr="00A373A6" w:rsidRDefault="00893941" w:rsidP="00893941">
            <w:pPr>
              <w:jc w:val="center"/>
              <w:rPr>
                <w:color w:val="000000"/>
              </w:rPr>
            </w:pPr>
            <w:r w:rsidRPr="00A373A6">
              <w:rPr>
                <w:color w:val="000000"/>
              </w:rPr>
              <w:t>2021</w:t>
            </w:r>
          </w:p>
        </w:tc>
        <w:tc>
          <w:tcPr>
            <w:tcW w:w="422" w:type="pct"/>
            <w:shd w:val="clear" w:color="auto" w:fill="auto"/>
            <w:noWrap/>
            <w:vAlign w:val="center"/>
          </w:tcPr>
          <w:p w:rsidR="00893941" w:rsidRPr="00A373A6" w:rsidRDefault="00893941" w:rsidP="00893941">
            <w:pPr>
              <w:jc w:val="center"/>
              <w:rPr>
                <w:color w:val="000000"/>
              </w:rPr>
            </w:pPr>
            <w:r w:rsidRPr="00A373A6">
              <w:rPr>
                <w:color w:val="000000"/>
              </w:rPr>
              <w:t>2022</w:t>
            </w:r>
          </w:p>
        </w:tc>
        <w:tc>
          <w:tcPr>
            <w:tcW w:w="398" w:type="pct"/>
            <w:shd w:val="clear" w:color="auto" w:fill="auto"/>
            <w:noWrap/>
            <w:vAlign w:val="center"/>
          </w:tcPr>
          <w:p w:rsidR="00893941" w:rsidRPr="00A373A6" w:rsidRDefault="00893941" w:rsidP="00893941">
            <w:pPr>
              <w:jc w:val="center"/>
              <w:rPr>
                <w:color w:val="000000"/>
              </w:rPr>
            </w:pPr>
            <w:r w:rsidRPr="00A373A6">
              <w:rPr>
                <w:color w:val="000000"/>
              </w:rPr>
              <w:t>2023</w:t>
            </w:r>
          </w:p>
        </w:tc>
        <w:tc>
          <w:tcPr>
            <w:tcW w:w="513" w:type="pct"/>
            <w:shd w:val="clear" w:color="auto" w:fill="auto"/>
            <w:noWrap/>
            <w:vAlign w:val="center"/>
          </w:tcPr>
          <w:p w:rsidR="00893941" w:rsidRPr="00A373A6" w:rsidRDefault="00893941" w:rsidP="00893941">
            <w:pPr>
              <w:jc w:val="center"/>
              <w:rPr>
                <w:color w:val="000000"/>
              </w:rPr>
            </w:pPr>
            <w:r w:rsidRPr="00A373A6">
              <w:rPr>
                <w:color w:val="000000"/>
              </w:rPr>
              <w:t>2024</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r w:rsidRPr="00A373A6">
              <w:rPr>
                <w:color w:val="000000"/>
              </w:rPr>
              <w:t>1</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Поднято воды (насосными станциями 1-го подъема)</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2 661 478</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2 692 789</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2 724 101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2 755 412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2 786 724</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2818035</w:t>
            </w:r>
          </w:p>
        </w:tc>
      </w:tr>
      <w:tr w:rsidR="00893941" w:rsidRPr="00A373A6" w:rsidTr="00893941">
        <w:trPr>
          <w:trHeight w:val="324"/>
        </w:trPr>
        <w:tc>
          <w:tcPr>
            <w:tcW w:w="185" w:type="pct"/>
            <w:shd w:val="clear" w:color="auto" w:fill="auto"/>
            <w:noWrap/>
            <w:vAlign w:val="center"/>
            <w:hideMark/>
          </w:tcPr>
          <w:p w:rsidR="00893941" w:rsidRPr="00A373A6" w:rsidRDefault="00893941" w:rsidP="00893941">
            <w:pPr>
              <w:jc w:val="center"/>
              <w:rPr>
                <w:color w:val="000000"/>
              </w:rPr>
            </w:pPr>
            <w:r w:rsidRPr="00A373A6">
              <w:rPr>
                <w:color w:val="000000"/>
              </w:rPr>
              <w:t>2</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Пропущено воды через очистные сооружения</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 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2 661 478</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2 692 789</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2 724 101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2 755 412</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2 786 724</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2818035</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r w:rsidRPr="00A373A6">
              <w:rPr>
                <w:color w:val="000000"/>
              </w:rPr>
              <w:t>3</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Получено воды со стороны</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513" w:type="pct"/>
            <w:shd w:val="clear" w:color="auto" w:fill="auto"/>
            <w:noWrap/>
            <w:vAlign w:val="bottom"/>
            <w:hideMark/>
          </w:tcPr>
          <w:p w:rsidR="00893941" w:rsidRPr="00A373A6" w:rsidRDefault="00893941" w:rsidP="00893941">
            <w:pPr>
              <w:jc w:val="center"/>
              <w:rPr>
                <w:color w:val="000000"/>
              </w:rPr>
            </w:pPr>
          </w:p>
        </w:tc>
      </w:tr>
      <w:tr w:rsidR="00893941" w:rsidRPr="00A373A6" w:rsidTr="00893941">
        <w:trPr>
          <w:trHeight w:val="324"/>
        </w:trPr>
        <w:tc>
          <w:tcPr>
            <w:tcW w:w="185" w:type="pct"/>
            <w:shd w:val="clear" w:color="auto" w:fill="auto"/>
            <w:noWrap/>
            <w:vAlign w:val="center"/>
            <w:hideMark/>
          </w:tcPr>
          <w:p w:rsidR="00893941" w:rsidRPr="00A373A6" w:rsidRDefault="00893941" w:rsidP="00893941">
            <w:pPr>
              <w:jc w:val="center"/>
              <w:rPr>
                <w:color w:val="000000"/>
              </w:rPr>
            </w:pPr>
            <w:r w:rsidRPr="00A373A6">
              <w:rPr>
                <w:color w:val="000000"/>
              </w:rPr>
              <w:t>4</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Вода на технологические нужды</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 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124557,1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126022,5</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127487,9</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128953,3</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130418,7</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131884</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r w:rsidRPr="00A373A6">
              <w:rPr>
                <w:color w:val="000000"/>
              </w:rPr>
              <w:t>5</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Подано воды в сеть</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422" w:type="pct"/>
            <w:shd w:val="clear" w:color="auto" w:fill="auto"/>
            <w:noWrap/>
            <w:vAlign w:val="bottom"/>
            <w:hideMark/>
          </w:tcPr>
          <w:p w:rsidR="00893941" w:rsidRPr="00A373A6" w:rsidRDefault="00893941" w:rsidP="00893941">
            <w:pPr>
              <w:jc w:val="center"/>
              <w:rPr>
                <w:color w:val="000000"/>
              </w:rPr>
            </w:pPr>
          </w:p>
        </w:tc>
        <w:tc>
          <w:tcPr>
            <w:tcW w:w="398" w:type="pct"/>
            <w:shd w:val="clear" w:color="auto" w:fill="auto"/>
            <w:noWrap/>
            <w:vAlign w:val="bottom"/>
            <w:hideMark/>
          </w:tcPr>
          <w:p w:rsidR="00893941" w:rsidRPr="00A373A6" w:rsidRDefault="00893941" w:rsidP="00893941">
            <w:pPr>
              <w:jc w:val="center"/>
              <w:rPr>
                <w:color w:val="000000"/>
              </w:rPr>
            </w:pPr>
          </w:p>
        </w:tc>
        <w:tc>
          <w:tcPr>
            <w:tcW w:w="513" w:type="pct"/>
            <w:shd w:val="clear" w:color="auto" w:fill="auto"/>
            <w:noWrap/>
            <w:vAlign w:val="bottom"/>
            <w:hideMark/>
          </w:tcPr>
          <w:p w:rsidR="00893941" w:rsidRPr="00A373A6" w:rsidRDefault="00893941" w:rsidP="00893941">
            <w:pPr>
              <w:jc w:val="center"/>
              <w:rPr>
                <w:color w:val="000000"/>
              </w:rPr>
            </w:pP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в т.ч. своими насосами</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2536920</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2566766</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2596613</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2626459</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2656305</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2686151</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r>
              <w:rPr>
                <w:color w:val="000000"/>
              </w:rPr>
              <w:lastRenderedPageBreak/>
              <w:t>6</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Потери в сетях</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230484</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233195,5</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235907,1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238618,7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241330,3</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244041,8</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r>
              <w:rPr>
                <w:color w:val="000000"/>
              </w:rPr>
              <w:t>7</w:t>
            </w:r>
          </w:p>
        </w:tc>
        <w:tc>
          <w:tcPr>
            <w:tcW w:w="1891" w:type="pct"/>
            <w:shd w:val="clear" w:color="auto" w:fill="auto"/>
            <w:noWrap/>
            <w:vAlign w:val="center"/>
            <w:hideMark/>
          </w:tcPr>
          <w:p w:rsidR="00893941" w:rsidRPr="00A373A6" w:rsidRDefault="00893941" w:rsidP="00893941">
            <w:pPr>
              <w:rPr>
                <w:color w:val="000000"/>
              </w:rPr>
            </w:pPr>
            <w:r w:rsidRPr="00A373A6">
              <w:rPr>
                <w:color w:val="000000"/>
              </w:rPr>
              <w:t>Реализовано воды-всего</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2306170</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2333302</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2360433</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2387564</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2414696</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2441827</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p>
        </w:tc>
        <w:tc>
          <w:tcPr>
            <w:tcW w:w="1891" w:type="pct"/>
            <w:shd w:val="clear" w:color="auto" w:fill="auto"/>
            <w:noWrap/>
            <w:vAlign w:val="center"/>
            <w:hideMark/>
          </w:tcPr>
          <w:p w:rsidR="00893941" w:rsidRPr="00A373A6" w:rsidRDefault="00893941" w:rsidP="00893941">
            <w:pPr>
              <w:rPr>
                <w:color w:val="000000"/>
              </w:rPr>
            </w:pPr>
            <w:r w:rsidRPr="00A373A6">
              <w:rPr>
                <w:color w:val="000000"/>
              </w:rPr>
              <w:t>в т.ч. 1 группе</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684265,9</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692316,1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700366,2</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708416,4</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716466,6</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724516,8</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p>
        </w:tc>
        <w:tc>
          <w:tcPr>
            <w:tcW w:w="1891" w:type="pct"/>
            <w:shd w:val="clear" w:color="auto" w:fill="auto"/>
            <w:noWrap/>
            <w:vAlign w:val="center"/>
            <w:hideMark/>
          </w:tcPr>
          <w:p w:rsidR="00893941" w:rsidRPr="00A373A6" w:rsidRDefault="00893941" w:rsidP="00893941">
            <w:pPr>
              <w:rPr>
                <w:color w:val="000000"/>
              </w:rPr>
            </w:pPr>
            <w:r w:rsidRPr="00A373A6">
              <w:rPr>
                <w:color w:val="000000"/>
              </w:rPr>
              <w:t xml:space="preserve"> -2 группе</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521117,3</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527248,1</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533378,9</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539509,7</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545640,5</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551771,3</w:t>
            </w:r>
          </w:p>
        </w:tc>
      </w:tr>
      <w:tr w:rsidR="00893941" w:rsidRPr="00A373A6" w:rsidTr="00893941">
        <w:trPr>
          <w:trHeight w:val="384"/>
        </w:trPr>
        <w:tc>
          <w:tcPr>
            <w:tcW w:w="185" w:type="pct"/>
            <w:shd w:val="clear" w:color="auto" w:fill="auto"/>
            <w:noWrap/>
            <w:vAlign w:val="center"/>
            <w:hideMark/>
          </w:tcPr>
          <w:p w:rsidR="00893941" w:rsidRPr="00A373A6" w:rsidRDefault="00893941" w:rsidP="00893941">
            <w:pPr>
              <w:jc w:val="center"/>
              <w:rPr>
                <w:color w:val="000000"/>
              </w:rPr>
            </w:pPr>
          </w:p>
        </w:tc>
        <w:tc>
          <w:tcPr>
            <w:tcW w:w="1891" w:type="pct"/>
            <w:shd w:val="clear" w:color="auto" w:fill="auto"/>
            <w:noWrap/>
            <w:vAlign w:val="center"/>
            <w:hideMark/>
          </w:tcPr>
          <w:p w:rsidR="00893941" w:rsidRPr="00A373A6" w:rsidRDefault="00893941" w:rsidP="00893941">
            <w:pPr>
              <w:rPr>
                <w:color w:val="000000"/>
              </w:rPr>
            </w:pPr>
            <w:r w:rsidRPr="00A373A6">
              <w:rPr>
                <w:color w:val="000000"/>
              </w:rPr>
              <w:t xml:space="preserve"> -собственные нужды</w:t>
            </w:r>
          </w:p>
        </w:tc>
        <w:tc>
          <w:tcPr>
            <w:tcW w:w="326" w:type="pct"/>
            <w:shd w:val="clear" w:color="auto" w:fill="auto"/>
            <w:noWrap/>
            <w:vAlign w:val="center"/>
            <w:hideMark/>
          </w:tcPr>
          <w:p w:rsidR="00893941" w:rsidRPr="00A373A6" w:rsidRDefault="00893941" w:rsidP="00893941">
            <w:pPr>
              <w:jc w:val="center"/>
              <w:rPr>
                <w:color w:val="000000"/>
              </w:rPr>
            </w:pPr>
            <w:r w:rsidRPr="00A373A6">
              <w:rPr>
                <w:color w:val="000000"/>
              </w:rPr>
              <w:t>м</w:t>
            </w:r>
            <w:r w:rsidRPr="00A373A6">
              <w:rPr>
                <w:color w:val="000000"/>
                <w:vertAlign w:val="superscript"/>
              </w:rPr>
              <w:t>3</w:t>
            </w:r>
          </w:p>
        </w:tc>
        <w:tc>
          <w:tcPr>
            <w:tcW w:w="421" w:type="pct"/>
            <w:shd w:val="clear" w:color="auto" w:fill="auto"/>
            <w:noWrap/>
            <w:vAlign w:val="bottom"/>
            <w:hideMark/>
          </w:tcPr>
          <w:p w:rsidR="00893941" w:rsidRPr="00A373A6" w:rsidRDefault="00893941" w:rsidP="00893941">
            <w:pPr>
              <w:jc w:val="center"/>
              <w:rPr>
                <w:color w:val="000000"/>
              </w:rPr>
            </w:pPr>
            <w:r w:rsidRPr="00A373A6">
              <w:rPr>
                <w:color w:val="000000"/>
              </w:rPr>
              <w:t>1100787</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1113738</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1126688</w:t>
            </w:r>
          </w:p>
        </w:tc>
        <w:tc>
          <w:tcPr>
            <w:tcW w:w="422" w:type="pct"/>
            <w:shd w:val="clear" w:color="auto" w:fill="auto"/>
            <w:noWrap/>
            <w:vAlign w:val="bottom"/>
            <w:hideMark/>
          </w:tcPr>
          <w:p w:rsidR="00893941" w:rsidRPr="00A373A6" w:rsidRDefault="00893941" w:rsidP="00893941">
            <w:pPr>
              <w:jc w:val="center"/>
              <w:rPr>
                <w:color w:val="000000"/>
              </w:rPr>
            </w:pPr>
            <w:r w:rsidRPr="00A373A6">
              <w:rPr>
                <w:color w:val="000000"/>
              </w:rPr>
              <w:t>1139638</w:t>
            </w:r>
          </w:p>
        </w:tc>
        <w:tc>
          <w:tcPr>
            <w:tcW w:w="398" w:type="pct"/>
            <w:shd w:val="clear" w:color="auto" w:fill="auto"/>
            <w:noWrap/>
            <w:vAlign w:val="bottom"/>
            <w:hideMark/>
          </w:tcPr>
          <w:p w:rsidR="00893941" w:rsidRPr="00A373A6" w:rsidRDefault="00893941" w:rsidP="00893941">
            <w:pPr>
              <w:jc w:val="center"/>
              <w:rPr>
                <w:color w:val="000000"/>
              </w:rPr>
            </w:pPr>
            <w:r w:rsidRPr="00A373A6">
              <w:rPr>
                <w:color w:val="000000"/>
              </w:rPr>
              <w:t>1152589</w:t>
            </w:r>
          </w:p>
        </w:tc>
        <w:tc>
          <w:tcPr>
            <w:tcW w:w="513" w:type="pct"/>
            <w:shd w:val="clear" w:color="auto" w:fill="auto"/>
            <w:noWrap/>
            <w:vAlign w:val="bottom"/>
            <w:hideMark/>
          </w:tcPr>
          <w:p w:rsidR="00893941" w:rsidRPr="00A373A6" w:rsidRDefault="00893941" w:rsidP="00893941">
            <w:pPr>
              <w:jc w:val="center"/>
              <w:rPr>
                <w:color w:val="000000"/>
              </w:rPr>
            </w:pPr>
            <w:r w:rsidRPr="00A373A6">
              <w:rPr>
                <w:color w:val="000000"/>
              </w:rPr>
              <w:t>1165539</w:t>
            </w:r>
          </w:p>
        </w:tc>
      </w:tr>
    </w:tbl>
    <w:p w:rsidR="00893941" w:rsidRDefault="00893941" w:rsidP="00893941">
      <w:pPr>
        <w:tabs>
          <w:tab w:val="left" w:pos="851"/>
        </w:tabs>
        <w:suppressAutoHyphens/>
        <w:jc w:val="both"/>
        <w:rPr>
          <w:rFonts w:cs="Arial"/>
          <w:szCs w:val="28"/>
        </w:rPr>
      </w:pPr>
    </w:p>
    <w:p w:rsidR="00893941" w:rsidRDefault="00893941" w:rsidP="00893941">
      <w:pPr>
        <w:rPr>
          <w:szCs w:val="26"/>
        </w:rPr>
      </w:pPr>
      <w:r>
        <w:rPr>
          <w:szCs w:val="26"/>
        </w:rPr>
        <w:br w:type="page"/>
      </w:r>
    </w:p>
    <w:p w:rsidR="00893941" w:rsidRDefault="00893941" w:rsidP="00893941">
      <w:pPr>
        <w:tabs>
          <w:tab w:val="left" w:pos="851"/>
        </w:tabs>
        <w:suppressAutoHyphens/>
        <w:ind w:firstLine="709"/>
        <w:jc w:val="both"/>
        <w:rPr>
          <w:szCs w:val="26"/>
        </w:rPr>
        <w:sectPr w:rsidR="00893941" w:rsidSect="00893941">
          <w:pgSz w:w="16838" w:h="11906" w:orient="landscape"/>
          <w:pgMar w:top="850" w:right="1134" w:bottom="1701" w:left="1134" w:header="708" w:footer="708" w:gutter="0"/>
          <w:cols w:space="708"/>
          <w:titlePg/>
          <w:docGrid w:linePitch="381"/>
        </w:sectPr>
      </w:pPr>
    </w:p>
    <w:p w:rsidR="00893941" w:rsidRPr="00234AD5" w:rsidRDefault="00893941" w:rsidP="00893941">
      <w:pPr>
        <w:tabs>
          <w:tab w:val="left" w:pos="851"/>
        </w:tabs>
        <w:suppressAutoHyphens/>
        <w:ind w:firstLine="709"/>
        <w:jc w:val="both"/>
        <w:rPr>
          <w:rFonts w:cs="Arial"/>
          <w:sz w:val="32"/>
          <w:szCs w:val="28"/>
        </w:rPr>
      </w:pPr>
      <w:r w:rsidRPr="00234AD5">
        <w:rPr>
          <w:szCs w:val="26"/>
        </w:rPr>
        <w:lastRenderedPageBreak/>
        <w:t>В соответствии подпунктом 2 пункта 1 статьи 6 Федерального закона от 07.12.2011 № 416 –</w:t>
      </w:r>
      <w:r>
        <w:rPr>
          <w:szCs w:val="26"/>
        </w:rPr>
        <w:t xml:space="preserve"> </w:t>
      </w:r>
      <w:r w:rsidRPr="00234AD5">
        <w:rPr>
          <w:szCs w:val="26"/>
        </w:rPr>
        <w:t xml:space="preserve">ФЗ «О водоснабжении и водоотведении» </w:t>
      </w:r>
      <w:r>
        <w:rPr>
          <w:szCs w:val="26"/>
        </w:rPr>
        <w:t>предлагаем</w:t>
      </w:r>
      <w:r w:rsidRPr="00234AD5">
        <w:rPr>
          <w:szCs w:val="26"/>
        </w:rPr>
        <w:t xml:space="preserve"> </w:t>
      </w:r>
      <w:r>
        <w:rPr>
          <w:szCs w:val="26"/>
        </w:rPr>
        <w:t>Г</w:t>
      </w:r>
      <w:r w:rsidRPr="00234AD5">
        <w:rPr>
          <w:szCs w:val="26"/>
        </w:rPr>
        <w:t>лав</w:t>
      </w:r>
      <w:r>
        <w:rPr>
          <w:szCs w:val="26"/>
        </w:rPr>
        <w:t>е</w:t>
      </w:r>
      <w:r w:rsidRPr="00234AD5">
        <w:rPr>
          <w:szCs w:val="26"/>
        </w:rPr>
        <w:t xml:space="preserve"> администрации </w:t>
      </w:r>
      <w:r>
        <w:rPr>
          <w:szCs w:val="26"/>
        </w:rPr>
        <w:t>городского поселения Лянтор утвердить</w:t>
      </w:r>
      <w:r w:rsidRPr="00234AD5">
        <w:rPr>
          <w:szCs w:val="26"/>
        </w:rPr>
        <w:t xml:space="preserve"> гарантирующей организацией для централизованного водоснабжения и водоотведения в границах </w:t>
      </w:r>
      <w:r>
        <w:rPr>
          <w:szCs w:val="26"/>
        </w:rPr>
        <w:t>городского поселения Лянтор ЛГ МУП «УТВиВ»</w:t>
      </w:r>
      <w:r w:rsidRPr="00234AD5">
        <w:rPr>
          <w:szCs w:val="26"/>
        </w:rPr>
        <w:t>.</w:t>
      </w:r>
    </w:p>
    <w:p w:rsidR="00893941" w:rsidRDefault="00893941" w:rsidP="00893941">
      <w:pPr>
        <w:jc w:val="both"/>
        <w:rPr>
          <w:b/>
          <w:szCs w:val="28"/>
        </w:rPr>
      </w:pPr>
    </w:p>
    <w:p w:rsidR="00893941" w:rsidRDefault="00893941" w:rsidP="00893941">
      <w:pPr>
        <w:jc w:val="both"/>
        <w:rPr>
          <w:szCs w:val="28"/>
        </w:rPr>
      </w:pPr>
      <w:r w:rsidRPr="00C74F13">
        <w:rPr>
          <w:b/>
          <w:szCs w:val="28"/>
        </w:rPr>
        <w:t>РАЗДЕЛ 4. ПРЕДЛОЖЕНИЯ ПО СТРОИТЕЛЬСТВУ, РЕКОНСТРУКЦИИ И МОДЕРНИЗАЦИИ ОБЪЕКТОВ ЦЕНТРАЛИЗОВАННЫХ СИСТЕМ ВОДОСНАБЖЕНИЯ</w:t>
      </w:r>
      <w:r>
        <w:rPr>
          <w:szCs w:val="28"/>
        </w:rPr>
        <w:t>.</w:t>
      </w:r>
    </w:p>
    <w:p w:rsidR="00893941" w:rsidRDefault="00893941" w:rsidP="00893941">
      <w:pPr>
        <w:ind w:firstLine="709"/>
        <w:jc w:val="both"/>
        <w:rPr>
          <w:szCs w:val="28"/>
        </w:rPr>
      </w:pPr>
      <w:r>
        <w:rPr>
          <w:szCs w:val="28"/>
        </w:rPr>
        <w:t>Для обеспечения подачи абонентам определенного объёма горячей, питьевой воды, соответствующей качеству требованиям законодательства Российской Федерации, обеспечения качественного централизованного водоснабжения на территории всего поселения, обеспечения централизованным водоснабжением объектов перспективной застройки поселения, сокращения потерь воды при транспортировке  необходимо провести ряд мероприятии по реконструкции и модернизации объектов централизованной системы водоснабжения городского поселения Лянтор.</w:t>
      </w:r>
    </w:p>
    <w:p w:rsidR="00893941" w:rsidRDefault="00893941" w:rsidP="00893941">
      <w:pPr>
        <w:ind w:firstLine="709"/>
        <w:jc w:val="both"/>
        <w:rPr>
          <w:szCs w:val="28"/>
        </w:rPr>
      </w:pPr>
      <w:r>
        <w:rPr>
          <w:szCs w:val="28"/>
        </w:rPr>
        <w:t>Предложенные мероприятия по строительству и модернизации объектов централизованного водоснабжения представлены в таблице 18.</w:t>
      </w:r>
    </w:p>
    <w:p w:rsidR="00893941" w:rsidRDefault="00893941" w:rsidP="00893941">
      <w:pPr>
        <w:jc w:val="both"/>
        <w:rPr>
          <w:szCs w:val="28"/>
        </w:rPr>
      </w:pPr>
      <w:r>
        <w:rPr>
          <w:szCs w:val="28"/>
        </w:rPr>
        <w:t>Таблица 18. Предложенные мероприятия по строительству и модернизации объектов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003"/>
        <w:gridCol w:w="1124"/>
        <w:gridCol w:w="957"/>
      </w:tblGrid>
      <w:tr w:rsidR="00893941" w:rsidRPr="00390E8C" w:rsidTr="00893941">
        <w:trPr>
          <w:trHeight w:val="324"/>
        </w:trPr>
        <w:tc>
          <w:tcPr>
            <w:tcW w:w="3389" w:type="pct"/>
            <w:shd w:val="clear" w:color="auto" w:fill="auto"/>
            <w:noWrap/>
            <w:vAlign w:val="center"/>
          </w:tcPr>
          <w:p w:rsidR="00893941" w:rsidRPr="00390E8C" w:rsidRDefault="00893941" w:rsidP="00893941">
            <w:pPr>
              <w:jc w:val="center"/>
              <w:rPr>
                <w:color w:val="000000"/>
              </w:rPr>
            </w:pPr>
            <w:r w:rsidRPr="00390E8C">
              <w:rPr>
                <w:color w:val="000000"/>
              </w:rPr>
              <w:t>Мероприятия</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2015 - 2018</w:t>
            </w: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2019 - 2021</w:t>
            </w:r>
          </w:p>
        </w:tc>
        <w:tc>
          <w:tcPr>
            <w:tcW w:w="500" w:type="pct"/>
            <w:shd w:val="clear" w:color="auto" w:fill="auto"/>
            <w:noWrap/>
            <w:vAlign w:val="center"/>
          </w:tcPr>
          <w:p w:rsidR="00893941" w:rsidRPr="00A373A6" w:rsidRDefault="00893941" w:rsidP="00893941">
            <w:pPr>
              <w:jc w:val="center"/>
              <w:rPr>
                <w:color w:val="000000"/>
              </w:rPr>
            </w:pPr>
            <w:r w:rsidRPr="00390E8C">
              <w:rPr>
                <w:color w:val="000000"/>
              </w:rPr>
              <w:t>2022 - 2024</w:t>
            </w: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Реконструкция ВОС – 1-ая очередь. Проект разработан и прошел экспертизу в 2013 году.</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24"/>
        </w:trPr>
        <w:tc>
          <w:tcPr>
            <w:tcW w:w="3389" w:type="pct"/>
            <w:shd w:val="clear" w:color="auto" w:fill="auto"/>
            <w:noWrap/>
          </w:tcPr>
          <w:p w:rsidR="00893941" w:rsidRPr="00390E8C" w:rsidRDefault="00893941" w:rsidP="00893941">
            <w:pPr>
              <w:jc w:val="both"/>
            </w:pPr>
            <w:r w:rsidRPr="00390E8C">
              <w:t xml:space="preserve">Проектно-изыскательные работы и проведение капитального ремонта эстакады магистрального трубопровода по ул. Магистральная. </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Обваловка торфом блок-боксы скважин – 18 шт.</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24"/>
        </w:trPr>
        <w:tc>
          <w:tcPr>
            <w:tcW w:w="3389" w:type="pct"/>
            <w:shd w:val="clear" w:color="auto" w:fill="auto"/>
            <w:noWrap/>
          </w:tcPr>
          <w:p w:rsidR="00893941" w:rsidRPr="00390E8C" w:rsidRDefault="00893941" w:rsidP="00893941">
            <w:pPr>
              <w:jc w:val="both"/>
            </w:pPr>
            <w:r w:rsidRPr="00390E8C">
              <w:t>Подъездные пути к скважинам.</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sidRPr="00390E8C">
              <w:rPr>
                <w:color w:val="000000"/>
              </w:rPr>
              <w:t>+</w:t>
            </w: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Замена кабеля КРБК  - 1 км.</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sidRPr="00390E8C">
              <w:rPr>
                <w:color w:val="000000"/>
              </w:rPr>
              <w:t>+</w:t>
            </w: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Приобретение погружных насосов «</w:t>
            </w:r>
            <w:r w:rsidRPr="00390E8C">
              <w:rPr>
                <w:lang w:val="en-US"/>
              </w:rPr>
              <w:t>Grundfos</w:t>
            </w:r>
            <w:r w:rsidRPr="00390E8C">
              <w:t>» - 3шт.</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Замена запорной арматуры и обвязки  в блок-боксах скважин – 56 шт.</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Устройство подъездных путей к пожарным гидрантам 8 микрорайона.</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sidRPr="00390E8C">
              <w:rPr>
                <w:color w:val="000000"/>
              </w:rPr>
              <w:t>+</w:t>
            </w: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Замена фильтрующего материала кварцевый песок на цеолит.</w:t>
            </w:r>
          </w:p>
        </w:tc>
        <w:tc>
          <w:tcPr>
            <w:tcW w:w="524"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Проведение локальной сети от объекта «Водозаборные очистные сооружения» в Центральную инженерно-технологическая службу.</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sidRPr="00390E8C">
              <w:rPr>
                <w:color w:val="000000"/>
              </w:rPr>
              <w:t>+</w:t>
            </w: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Реконструкция ЦТП № 5</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Реконструкция ЦТП № 33</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Реконструкция ЦТП № 76</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390E8C" w:rsidTr="00893941">
        <w:trPr>
          <w:trHeight w:val="384"/>
        </w:trPr>
        <w:tc>
          <w:tcPr>
            <w:tcW w:w="3389" w:type="pct"/>
            <w:shd w:val="clear" w:color="auto" w:fill="auto"/>
            <w:noWrap/>
          </w:tcPr>
          <w:p w:rsidR="00893941" w:rsidRPr="00390E8C" w:rsidRDefault="00893941" w:rsidP="00893941">
            <w:pPr>
              <w:jc w:val="both"/>
            </w:pPr>
            <w:r w:rsidRPr="00390E8C">
              <w:t>Проведение капитального ремонта внутриквартальных сетей горячего водоснабжения ориентировочно 10 км в двухтрубном исчислении.</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sidRPr="00390E8C">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bl>
    <w:p w:rsidR="00893941" w:rsidRDefault="00893941" w:rsidP="00893941">
      <w:pPr>
        <w:ind w:firstLine="709"/>
        <w:jc w:val="both"/>
      </w:pPr>
    </w:p>
    <w:p w:rsidR="00893941" w:rsidRDefault="00893941" w:rsidP="00893941">
      <w:pPr>
        <w:ind w:firstLine="709"/>
        <w:jc w:val="both"/>
      </w:pPr>
      <w:r w:rsidRPr="007947A8">
        <w:lastRenderedPageBreak/>
        <w:t>Технология очистки  устарела. При наличии проекта реконструкции ВОС не произведено финансирование ни одного этапа реконструкции. При том, что все оборудование имеет от 80 до 100% физического износа и полный моральный износ.</w:t>
      </w:r>
    </w:p>
    <w:p w:rsidR="00893941" w:rsidRPr="00F035CE" w:rsidRDefault="00893941" w:rsidP="00893941">
      <w:pPr>
        <w:ind w:firstLine="709"/>
        <w:jc w:val="both"/>
        <w:rPr>
          <w:color w:val="000000"/>
          <w:szCs w:val="28"/>
        </w:rPr>
      </w:pPr>
      <w:r w:rsidRPr="00F035CE">
        <w:rPr>
          <w:color w:val="000000"/>
          <w:szCs w:val="28"/>
        </w:rPr>
        <w:t xml:space="preserve">Целью всех мероприятий по новому строительству, реконструкции и техническому перевооружению объектов централизованной системы водоснабжения </w:t>
      </w:r>
      <w:r>
        <w:rPr>
          <w:color w:val="000000"/>
          <w:szCs w:val="28"/>
        </w:rPr>
        <w:t xml:space="preserve">городского поселения Лянтор </w:t>
      </w:r>
      <w:r w:rsidRPr="00F035CE">
        <w:rPr>
          <w:color w:val="000000"/>
          <w:szCs w:val="28"/>
        </w:rPr>
        <w:t xml:space="preserve">является бесперебойное снабжение города питьевой водой, отвечающей требованиям нормативов качества, снижение аварийности, повышение энергетической эффективности оборудования, контроль и автоматическое регулирование процесса водоподготовки. </w:t>
      </w:r>
    </w:p>
    <w:p w:rsidR="00893941" w:rsidRDefault="00893941" w:rsidP="00893941">
      <w:pPr>
        <w:ind w:firstLine="709"/>
        <w:jc w:val="both"/>
        <w:rPr>
          <w:color w:val="000000"/>
          <w:szCs w:val="28"/>
        </w:rPr>
      </w:pPr>
      <w:r w:rsidRPr="00F035CE">
        <w:rPr>
          <w:color w:val="000000"/>
          <w:szCs w:val="28"/>
        </w:rPr>
        <w:t xml:space="preserve">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промышленных предприятий </w:t>
      </w:r>
      <w:r>
        <w:rPr>
          <w:color w:val="000000"/>
          <w:szCs w:val="28"/>
        </w:rPr>
        <w:t>городского поселения Лянтор.</w:t>
      </w:r>
    </w:p>
    <w:p w:rsidR="00893941" w:rsidRDefault="00893941" w:rsidP="00893941">
      <w:pPr>
        <w:ind w:firstLine="709"/>
        <w:jc w:val="both"/>
        <w:rPr>
          <w:color w:val="000000"/>
          <w:szCs w:val="28"/>
        </w:rPr>
      </w:pPr>
      <w:r w:rsidRPr="00F035CE">
        <w:rPr>
          <w:color w:val="000000"/>
          <w:szCs w:val="28"/>
        </w:rPr>
        <w:t>В связи с тем,</w:t>
      </w:r>
      <w:r>
        <w:rPr>
          <w:color w:val="000000"/>
          <w:szCs w:val="28"/>
        </w:rPr>
        <w:t xml:space="preserve"> что</w:t>
      </w:r>
      <w:r w:rsidRPr="00F035CE">
        <w:rPr>
          <w:color w:val="000000"/>
          <w:szCs w:val="28"/>
        </w:rPr>
        <w:t xml:space="preserve"> в рамках выполнения мероприятий данной схемы водоснабжения </w:t>
      </w:r>
      <w:r>
        <w:rPr>
          <w:color w:val="000000"/>
          <w:szCs w:val="28"/>
        </w:rPr>
        <w:t>городского поселения</w:t>
      </w:r>
      <w:r w:rsidRPr="00F035CE">
        <w:rPr>
          <w:color w:val="000000"/>
          <w:szCs w:val="28"/>
        </w:rPr>
        <w:t xml:space="preserve"> </w:t>
      </w:r>
      <w:r>
        <w:rPr>
          <w:color w:val="000000"/>
          <w:szCs w:val="28"/>
        </w:rPr>
        <w:t xml:space="preserve">Лянтор </w:t>
      </w:r>
      <w:r w:rsidRPr="00F035CE">
        <w:rPr>
          <w:color w:val="000000"/>
          <w:szCs w:val="28"/>
        </w:rPr>
        <w:t>до 2024г.</w:t>
      </w:r>
      <w:r>
        <w:rPr>
          <w:color w:val="000000"/>
          <w:szCs w:val="28"/>
        </w:rPr>
        <w:t xml:space="preserve"> не</w:t>
      </w:r>
      <w:r w:rsidRPr="00F035CE">
        <w:rPr>
          <w:color w:val="000000"/>
          <w:szCs w:val="28"/>
        </w:rPr>
        <w:t xml:space="preserve"> планируется проведение реконструкции существующих магистральных водоводов маршруты прохождения инженерных сетей будут совпадать с трассами существующих коммуникаций. </w:t>
      </w:r>
    </w:p>
    <w:p w:rsidR="00893941" w:rsidRPr="00EE0293" w:rsidRDefault="00893941" w:rsidP="00893941">
      <w:pPr>
        <w:ind w:firstLine="709"/>
        <w:jc w:val="both"/>
        <w:rPr>
          <w:color w:val="000000"/>
          <w:szCs w:val="28"/>
        </w:rPr>
      </w:pPr>
      <w:r>
        <w:rPr>
          <w:color w:val="000000"/>
          <w:szCs w:val="28"/>
        </w:rPr>
        <w:t>Мероприятия по текущему ремонту и обслуживанию объектов водоснабжения городского поселения Лянтор в данном разделе не представлены, так как разрабатываются и корректируются ежегодно</w:t>
      </w:r>
    </w:p>
    <w:p w:rsidR="00893941" w:rsidRPr="007947A8" w:rsidRDefault="00893941" w:rsidP="00893941">
      <w:pPr>
        <w:ind w:firstLine="709"/>
        <w:jc w:val="both"/>
      </w:pPr>
      <w:r>
        <w:t>Величина необходимых капитальных вложений в строительство и реконструкцию объектов централизованной системы водоснабжения представлена в разделе 6.</w:t>
      </w:r>
    </w:p>
    <w:p w:rsidR="00893941" w:rsidRPr="00C74F13" w:rsidRDefault="00893941" w:rsidP="00893941">
      <w:pPr>
        <w:jc w:val="both"/>
        <w:rPr>
          <w:b/>
          <w:szCs w:val="28"/>
        </w:rPr>
      </w:pPr>
      <w:r w:rsidRPr="00C74F13">
        <w:rPr>
          <w:b/>
          <w:szCs w:val="28"/>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893941" w:rsidRDefault="00893941" w:rsidP="00893941">
      <w:pPr>
        <w:ind w:firstLine="709"/>
        <w:jc w:val="both"/>
        <w:rPr>
          <w:szCs w:val="28"/>
        </w:rPr>
      </w:pPr>
      <w:r w:rsidRPr="0048551D">
        <w:rPr>
          <w:szCs w:val="28"/>
        </w:rPr>
        <w:t xml:space="preserve"> </w:t>
      </w:r>
      <w:r>
        <w:rPr>
          <w:szCs w:val="28"/>
        </w:rPr>
        <w:t>Х</w:t>
      </w:r>
      <w:r w:rsidRPr="00EE0293">
        <w:rPr>
          <w:szCs w:val="28"/>
        </w:rPr>
        <w:t>имически</w:t>
      </w:r>
      <w:r>
        <w:rPr>
          <w:szCs w:val="28"/>
        </w:rPr>
        <w:t>е</w:t>
      </w:r>
      <w:r w:rsidRPr="00EE0293">
        <w:rPr>
          <w:szCs w:val="28"/>
        </w:rPr>
        <w:t xml:space="preserve"> реагент</w:t>
      </w:r>
      <w:r>
        <w:rPr>
          <w:szCs w:val="28"/>
        </w:rPr>
        <w:t>ы</w:t>
      </w:r>
      <w:r w:rsidRPr="00EE0293">
        <w:rPr>
          <w:szCs w:val="28"/>
        </w:rPr>
        <w:t xml:space="preserve"> на водозаборах </w:t>
      </w:r>
      <w:r w:rsidRPr="00861735">
        <w:rPr>
          <w:szCs w:val="28"/>
        </w:rPr>
        <w:t>ЛГ МУП «</w:t>
      </w:r>
      <w:r>
        <w:rPr>
          <w:szCs w:val="28"/>
        </w:rPr>
        <w:t xml:space="preserve">УТВиВ» не используются, что </w:t>
      </w:r>
      <w:r w:rsidRPr="00EE0293">
        <w:rPr>
          <w:szCs w:val="28"/>
        </w:rPr>
        <w:t>полностью исключает вредное воздействие на окружающую среду и здоровье человека</w:t>
      </w:r>
    </w:p>
    <w:p w:rsidR="00893941" w:rsidRPr="00C74F13" w:rsidRDefault="00893941" w:rsidP="00893941">
      <w:pPr>
        <w:jc w:val="both"/>
        <w:rPr>
          <w:b/>
          <w:szCs w:val="28"/>
        </w:rPr>
      </w:pPr>
      <w:r w:rsidRPr="00C74F13">
        <w:rPr>
          <w:b/>
          <w:szCs w:val="28"/>
        </w:rPr>
        <w:t>РАЗДЕЛ 6. ОЦЕНКА ОБЪЕМОВ КАПИТАЛЬНЫХ ВЛОЖЕНИЙ В СТРОИТЕЛЬСТВО, РЕКОНСТРУКЦИЮ И МОДЕРНИЗАЦИЮ ОБЪЕКТОВ ЦЕНТРАЛИЗОВАННЫХ СИСТЕМ ВОДОСНАБЖЕНИЯ.</w:t>
      </w:r>
    </w:p>
    <w:p w:rsidR="00893941" w:rsidRDefault="00893941" w:rsidP="00893941">
      <w:pPr>
        <w:ind w:firstLine="709"/>
        <w:jc w:val="both"/>
      </w:pPr>
      <w:r>
        <w:t>Величина необходимых капитальных вложений в строительство и реконструкцию объектов централизованной системы водоснабжения выполнена на оснований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893941" w:rsidRDefault="00893941" w:rsidP="00893941">
      <w:pPr>
        <w:ind w:firstLine="709"/>
        <w:jc w:val="both"/>
      </w:pPr>
      <w:r>
        <w:t>Величина необходимых капитальных вложений в строительство и реконструкцию объектов централизованной системы водоснабжения представлена в таблице 19.</w:t>
      </w:r>
    </w:p>
    <w:p w:rsidR="00893941" w:rsidRPr="007947A8" w:rsidRDefault="00893941" w:rsidP="00893941">
      <w:pPr>
        <w:ind w:firstLine="709"/>
        <w:jc w:val="both"/>
      </w:pPr>
      <w:r>
        <w:t>Таблица 19. Величина необходимых капитальных вложений в строительство и реконструкцию объектов централизованной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1"/>
        <w:gridCol w:w="2040"/>
      </w:tblGrid>
      <w:tr w:rsidR="00893941" w:rsidRPr="008E7C31" w:rsidTr="00893941">
        <w:tc>
          <w:tcPr>
            <w:tcW w:w="0" w:type="auto"/>
          </w:tcPr>
          <w:p w:rsidR="00893941" w:rsidRPr="008E7C31" w:rsidRDefault="00893941" w:rsidP="00893941">
            <w:pPr>
              <w:tabs>
                <w:tab w:val="center" w:pos="4677"/>
                <w:tab w:val="right" w:pos="9355"/>
              </w:tabs>
              <w:spacing w:line="276" w:lineRule="auto"/>
              <w:jc w:val="center"/>
            </w:pPr>
            <w:r w:rsidRPr="008E7C31">
              <w:t>Мероприятие</w:t>
            </w:r>
          </w:p>
        </w:tc>
        <w:tc>
          <w:tcPr>
            <w:tcW w:w="0" w:type="auto"/>
          </w:tcPr>
          <w:p w:rsidR="00893941" w:rsidRPr="008E7C31" w:rsidRDefault="00893941" w:rsidP="00893941">
            <w:pPr>
              <w:tabs>
                <w:tab w:val="center" w:pos="4677"/>
                <w:tab w:val="right" w:pos="9355"/>
              </w:tabs>
              <w:spacing w:line="276" w:lineRule="auto"/>
              <w:jc w:val="center"/>
            </w:pPr>
            <w:r w:rsidRPr="008E7C31">
              <w:t>Объем вложений, тыс. руб.</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Реконструкция ВОС – 1 ая очерель</w:t>
            </w:r>
          </w:p>
        </w:tc>
        <w:tc>
          <w:tcPr>
            <w:tcW w:w="0" w:type="auto"/>
          </w:tcPr>
          <w:p w:rsidR="00893941" w:rsidRPr="008E7C31" w:rsidRDefault="00893941" w:rsidP="00893941">
            <w:pPr>
              <w:tabs>
                <w:tab w:val="center" w:pos="4677"/>
                <w:tab w:val="right" w:pos="9355"/>
              </w:tabs>
              <w:spacing w:line="276" w:lineRule="auto"/>
              <w:jc w:val="center"/>
            </w:pPr>
            <w:r w:rsidRPr="008E7C31">
              <w:t>430 000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Проектно-изыскательные работы и проведение капитального ремонта эстакады магистрального трубопровода по ул. Магистральная</w:t>
            </w:r>
          </w:p>
        </w:tc>
        <w:tc>
          <w:tcPr>
            <w:tcW w:w="0" w:type="auto"/>
          </w:tcPr>
          <w:p w:rsidR="00893941" w:rsidRPr="008E7C31" w:rsidRDefault="00893941" w:rsidP="00893941">
            <w:pPr>
              <w:tabs>
                <w:tab w:val="center" w:pos="4677"/>
                <w:tab w:val="right" w:pos="9355"/>
              </w:tabs>
              <w:spacing w:line="276" w:lineRule="auto"/>
              <w:jc w:val="center"/>
            </w:pPr>
            <w:r w:rsidRPr="008E7C31">
              <w:t>15 000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Обваловка торфом блок-боксы скважин – 18 шт</w:t>
            </w:r>
          </w:p>
        </w:tc>
        <w:tc>
          <w:tcPr>
            <w:tcW w:w="0" w:type="auto"/>
          </w:tcPr>
          <w:p w:rsidR="00893941" w:rsidRPr="008E7C31" w:rsidRDefault="00893941" w:rsidP="00893941">
            <w:pPr>
              <w:tabs>
                <w:tab w:val="center" w:pos="4677"/>
                <w:tab w:val="right" w:pos="9355"/>
              </w:tabs>
              <w:spacing w:line="276" w:lineRule="auto"/>
              <w:jc w:val="center"/>
            </w:pPr>
            <w:r>
              <w:t>4 500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Подъездные пути к скважинам</w:t>
            </w:r>
          </w:p>
        </w:tc>
        <w:tc>
          <w:tcPr>
            <w:tcW w:w="0" w:type="auto"/>
          </w:tcPr>
          <w:p w:rsidR="00893941" w:rsidRPr="008E7C31" w:rsidRDefault="00893941" w:rsidP="00893941">
            <w:pPr>
              <w:tabs>
                <w:tab w:val="center" w:pos="4677"/>
                <w:tab w:val="right" w:pos="9355"/>
              </w:tabs>
              <w:spacing w:line="276" w:lineRule="auto"/>
              <w:jc w:val="center"/>
            </w:pPr>
            <w:r w:rsidRPr="008E7C31">
              <w:t>40 000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Замена кабеля КРБК  - 1 км</w:t>
            </w:r>
          </w:p>
        </w:tc>
        <w:tc>
          <w:tcPr>
            <w:tcW w:w="0" w:type="auto"/>
          </w:tcPr>
          <w:p w:rsidR="00893941" w:rsidRPr="008E7C31" w:rsidRDefault="00893941" w:rsidP="00893941">
            <w:pPr>
              <w:tabs>
                <w:tab w:val="center" w:pos="4677"/>
                <w:tab w:val="right" w:pos="9355"/>
              </w:tabs>
              <w:spacing w:line="276" w:lineRule="auto"/>
              <w:jc w:val="center"/>
            </w:pPr>
            <w:r w:rsidRPr="008E7C31">
              <w:t>3 000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Приобретение погружных насосов «</w:t>
            </w:r>
            <w:r w:rsidRPr="00893941">
              <w:rPr>
                <w:lang w:val="en-US"/>
              </w:rPr>
              <w:t>Grundfos</w:t>
            </w:r>
            <w:r w:rsidRPr="008E7C31">
              <w:t>» - 3шт.</w:t>
            </w:r>
          </w:p>
        </w:tc>
        <w:tc>
          <w:tcPr>
            <w:tcW w:w="0" w:type="auto"/>
          </w:tcPr>
          <w:p w:rsidR="00893941" w:rsidRPr="008E7C31" w:rsidRDefault="00893941" w:rsidP="00893941">
            <w:pPr>
              <w:tabs>
                <w:tab w:val="center" w:pos="4677"/>
                <w:tab w:val="right" w:pos="9355"/>
              </w:tabs>
              <w:spacing w:line="276" w:lineRule="auto"/>
              <w:jc w:val="center"/>
            </w:pPr>
            <w:r w:rsidRPr="008E7C31">
              <w:t>2 500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Замена запорной арматуры и обвязки  в блок-боксах скважин – 56 шт.</w:t>
            </w:r>
          </w:p>
        </w:tc>
        <w:tc>
          <w:tcPr>
            <w:tcW w:w="0" w:type="auto"/>
          </w:tcPr>
          <w:p w:rsidR="00893941" w:rsidRPr="008E7C31" w:rsidRDefault="00893941" w:rsidP="00893941">
            <w:pPr>
              <w:tabs>
                <w:tab w:val="center" w:pos="4677"/>
                <w:tab w:val="right" w:pos="9355"/>
              </w:tabs>
              <w:spacing w:line="276" w:lineRule="auto"/>
              <w:jc w:val="center"/>
            </w:pPr>
            <w:r w:rsidRPr="008E7C31">
              <w:t>5 500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lastRenderedPageBreak/>
              <w:t>Устройство подъездных путей к пожарным гидрантам 8 микрорайона</w:t>
            </w:r>
          </w:p>
        </w:tc>
        <w:tc>
          <w:tcPr>
            <w:tcW w:w="0" w:type="auto"/>
          </w:tcPr>
          <w:p w:rsidR="00893941" w:rsidRPr="008E7C31" w:rsidRDefault="00893941" w:rsidP="00893941">
            <w:pPr>
              <w:tabs>
                <w:tab w:val="center" w:pos="4677"/>
                <w:tab w:val="right" w:pos="9355"/>
              </w:tabs>
              <w:spacing w:line="276" w:lineRule="auto"/>
              <w:jc w:val="center"/>
            </w:pPr>
            <w:r w:rsidRPr="008E7C31">
              <w:t>15 000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Замена фильтрующего материала кварцевый песок на цеолит</w:t>
            </w:r>
          </w:p>
        </w:tc>
        <w:tc>
          <w:tcPr>
            <w:tcW w:w="0" w:type="auto"/>
          </w:tcPr>
          <w:p w:rsidR="00893941" w:rsidRPr="008E7C31" w:rsidRDefault="00893941" w:rsidP="00893941">
            <w:pPr>
              <w:tabs>
                <w:tab w:val="center" w:pos="4677"/>
                <w:tab w:val="right" w:pos="9355"/>
              </w:tabs>
              <w:spacing w:line="276" w:lineRule="auto"/>
              <w:jc w:val="center"/>
            </w:pPr>
            <w:r w:rsidRPr="008E7C31">
              <w:t>2 000</w:t>
            </w:r>
          </w:p>
        </w:tc>
      </w:tr>
      <w:tr w:rsidR="00893941" w:rsidRPr="008E7C31" w:rsidTr="00893941">
        <w:tc>
          <w:tcPr>
            <w:tcW w:w="0" w:type="auto"/>
          </w:tcPr>
          <w:p w:rsidR="00893941" w:rsidRPr="008E7C31" w:rsidRDefault="00893941" w:rsidP="00893941">
            <w:pPr>
              <w:tabs>
                <w:tab w:val="center" w:pos="4677"/>
                <w:tab w:val="right" w:pos="9355"/>
              </w:tabs>
              <w:spacing w:line="276" w:lineRule="auto"/>
              <w:jc w:val="both"/>
            </w:pPr>
            <w:r w:rsidRPr="008E7C31">
              <w:t>Проведение локальной сети от объекта «Водозаборные очистные сооружения» в Центральную инженерно-технологическая службу</w:t>
            </w:r>
          </w:p>
        </w:tc>
        <w:tc>
          <w:tcPr>
            <w:tcW w:w="0" w:type="auto"/>
          </w:tcPr>
          <w:p w:rsidR="00893941" w:rsidRPr="008E7C31" w:rsidRDefault="00893941" w:rsidP="00893941">
            <w:pPr>
              <w:tabs>
                <w:tab w:val="center" w:pos="4677"/>
                <w:tab w:val="right" w:pos="9355"/>
              </w:tabs>
              <w:spacing w:line="276" w:lineRule="auto"/>
              <w:jc w:val="center"/>
            </w:pPr>
            <w:r w:rsidRPr="008E7C31">
              <w:t>5 000</w:t>
            </w:r>
          </w:p>
        </w:tc>
      </w:tr>
      <w:tr w:rsidR="00893941" w:rsidRPr="008E7C31" w:rsidTr="00893941">
        <w:tc>
          <w:tcPr>
            <w:tcW w:w="0" w:type="auto"/>
          </w:tcPr>
          <w:p w:rsidR="00893941" w:rsidRPr="0060661D" w:rsidRDefault="00893941" w:rsidP="00893941">
            <w:pPr>
              <w:tabs>
                <w:tab w:val="center" w:pos="4677"/>
                <w:tab w:val="right" w:pos="9355"/>
              </w:tabs>
              <w:jc w:val="both"/>
            </w:pPr>
            <w:r w:rsidRPr="00893941">
              <w:rPr>
                <w:szCs w:val="28"/>
              </w:rPr>
              <w:t>Реконструкция ЦТП № 5</w:t>
            </w:r>
          </w:p>
        </w:tc>
        <w:tc>
          <w:tcPr>
            <w:tcW w:w="0" w:type="auto"/>
          </w:tcPr>
          <w:p w:rsidR="00893941" w:rsidRPr="0060661D" w:rsidRDefault="00893941" w:rsidP="00893941">
            <w:pPr>
              <w:tabs>
                <w:tab w:val="center" w:pos="4677"/>
                <w:tab w:val="right" w:pos="9355"/>
              </w:tabs>
              <w:jc w:val="center"/>
            </w:pPr>
            <w:r w:rsidRPr="00893941">
              <w:rPr>
                <w:szCs w:val="28"/>
              </w:rPr>
              <w:t>20 000</w:t>
            </w:r>
          </w:p>
        </w:tc>
      </w:tr>
      <w:tr w:rsidR="00893941" w:rsidRPr="008E7C31" w:rsidTr="00893941">
        <w:tc>
          <w:tcPr>
            <w:tcW w:w="0" w:type="auto"/>
          </w:tcPr>
          <w:p w:rsidR="00893941" w:rsidRPr="00893941" w:rsidRDefault="00893941" w:rsidP="00893941">
            <w:pPr>
              <w:tabs>
                <w:tab w:val="center" w:pos="4677"/>
                <w:tab w:val="right" w:pos="9355"/>
              </w:tabs>
              <w:jc w:val="both"/>
              <w:rPr>
                <w:b/>
              </w:rPr>
            </w:pPr>
            <w:r w:rsidRPr="00893941">
              <w:rPr>
                <w:szCs w:val="28"/>
              </w:rPr>
              <w:t>Реконструкция ЦТП № 33</w:t>
            </w:r>
          </w:p>
        </w:tc>
        <w:tc>
          <w:tcPr>
            <w:tcW w:w="0" w:type="auto"/>
          </w:tcPr>
          <w:p w:rsidR="00893941" w:rsidRPr="0060661D" w:rsidRDefault="00893941" w:rsidP="00893941">
            <w:pPr>
              <w:tabs>
                <w:tab w:val="center" w:pos="4677"/>
                <w:tab w:val="right" w:pos="9355"/>
              </w:tabs>
              <w:jc w:val="center"/>
            </w:pPr>
            <w:r w:rsidRPr="00893941">
              <w:rPr>
                <w:szCs w:val="28"/>
              </w:rPr>
              <w:t>20 000</w:t>
            </w:r>
          </w:p>
        </w:tc>
      </w:tr>
      <w:tr w:rsidR="00893941" w:rsidRPr="008E7C31" w:rsidTr="00893941">
        <w:tc>
          <w:tcPr>
            <w:tcW w:w="0" w:type="auto"/>
          </w:tcPr>
          <w:p w:rsidR="00893941" w:rsidRPr="0060661D" w:rsidRDefault="00893941" w:rsidP="00893941">
            <w:pPr>
              <w:tabs>
                <w:tab w:val="center" w:pos="4677"/>
                <w:tab w:val="right" w:pos="9355"/>
              </w:tabs>
              <w:jc w:val="both"/>
            </w:pPr>
            <w:r w:rsidRPr="00893941">
              <w:rPr>
                <w:szCs w:val="28"/>
              </w:rPr>
              <w:t>Реконструкция ЦТП № 76</w:t>
            </w:r>
          </w:p>
        </w:tc>
        <w:tc>
          <w:tcPr>
            <w:tcW w:w="0" w:type="auto"/>
          </w:tcPr>
          <w:p w:rsidR="00893941" w:rsidRPr="0060661D" w:rsidRDefault="00893941" w:rsidP="00893941">
            <w:pPr>
              <w:tabs>
                <w:tab w:val="center" w:pos="4677"/>
                <w:tab w:val="right" w:pos="9355"/>
              </w:tabs>
              <w:jc w:val="center"/>
            </w:pPr>
            <w:r w:rsidRPr="00893941">
              <w:rPr>
                <w:szCs w:val="28"/>
              </w:rPr>
              <w:t>20 000</w:t>
            </w:r>
          </w:p>
        </w:tc>
      </w:tr>
      <w:tr w:rsidR="00893941" w:rsidRPr="008E7C31" w:rsidTr="00893941">
        <w:tc>
          <w:tcPr>
            <w:tcW w:w="0" w:type="auto"/>
          </w:tcPr>
          <w:p w:rsidR="00893941" w:rsidRPr="0060661D" w:rsidRDefault="00893941" w:rsidP="00893941">
            <w:pPr>
              <w:tabs>
                <w:tab w:val="center" w:pos="4677"/>
                <w:tab w:val="right" w:pos="9355"/>
              </w:tabs>
              <w:jc w:val="both"/>
            </w:pPr>
            <w:r w:rsidRPr="00893941">
              <w:rPr>
                <w:szCs w:val="28"/>
              </w:rPr>
              <w:t>Проведение капитального ремонта внутриквартальных сетей горячего водоснабжения ориентировочно 10 км в двухтрубном исчислении</w:t>
            </w:r>
          </w:p>
        </w:tc>
        <w:tc>
          <w:tcPr>
            <w:tcW w:w="0" w:type="auto"/>
          </w:tcPr>
          <w:p w:rsidR="00893941" w:rsidRPr="0060661D" w:rsidRDefault="00893941" w:rsidP="00893941">
            <w:pPr>
              <w:tabs>
                <w:tab w:val="center" w:pos="4677"/>
                <w:tab w:val="right" w:pos="9355"/>
              </w:tabs>
              <w:jc w:val="center"/>
            </w:pPr>
            <w:r w:rsidRPr="00893941">
              <w:rPr>
                <w:szCs w:val="28"/>
              </w:rPr>
              <w:t>80 000</w:t>
            </w:r>
          </w:p>
        </w:tc>
      </w:tr>
    </w:tbl>
    <w:p w:rsidR="00893941" w:rsidRDefault="00893941" w:rsidP="00893941">
      <w:pPr>
        <w:ind w:firstLine="709"/>
        <w:jc w:val="both"/>
        <w:rPr>
          <w:color w:val="000000"/>
          <w:szCs w:val="28"/>
        </w:rPr>
      </w:pPr>
    </w:p>
    <w:p w:rsidR="00893941" w:rsidRDefault="00893941" w:rsidP="00893941">
      <w:pPr>
        <w:ind w:firstLine="709"/>
        <w:jc w:val="both"/>
        <w:rPr>
          <w:color w:val="000000"/>
          <w:szCs w:val="28"/>
        </w:rPr>
      </w:pPr>
      <w:r>
        <w:rPr>
          <w:color w:val="000000"/>
          <w:szCs w:val="28"/>
        </w:rPr>
        <w:t>Затраты по текущему ремонту и обслуживанию объектов водоснабжения городского поселения Лянтор в данном разделе не представлены.</w:t>
      </w:r>
    </w:p>
    <w:p w:rsidR="00893941" w:rsidRDefault="00893941" w:rsidP="00893941">
      <w:pPr>
        <w:ind w:firstLine="709"/>
        <w:jc w:val="both"/>
        <w:rPr>
          <w:color w:val="000000"/>
          <w:szCs w:val="28"/>
        </w:rPr>
      </w:pPr>
      <w:r w:rsidRPr="009444C2">
        <w:rPr>
          <w:bCs/>
        </w:rPr>
        <w:t>Финансирование</w:t>
      </w:r>
      <w:r>
        <w:rPr>
          <w:bCs/>
        </w:rPr>
        <w:t xml:space="preserve"> мероприятий предлагается проводить за счет прибыли организаций от оказания услуг по обеспечению потребителей водой, путем установления надбавки к ценам (тарифам) для потребителей, взимания оплаты за подключение новых потребителей к инженерным системам водоснабжения, а также за счет средств как бюджетного, так и внебюджетного источников</w:t>
      </w:r>
    </w:p>
    <w:p w:rsidR="00893941" w:rsidRDefault="00893941" w:rsidP="00893941">
      <w:pPr>
        <w:ind w:firstLine="709"/>
        <w:jc w:val="both"/>
        <w:rPr>
          <w:szCs w:val="28"/>
        </w:rPr>
      </w:pPr>
    </w:p>
    <w:p w:rsidR="00893941" w:rsidRDefault="00893941" w:rsidP="00893941">
      <w:pPr>
        <w:rPr>
          <w:b/>
          <w:szCs w:val="28"/>
        </w:rPr>
      </w:pPr>
    </w:p>
    <w:p w:rsidR="00893941" w:rsidRDefault="00893941" w:rsidP="00893941">
      <w:pPr>
        <w:rPr>
          <w:b/>
          <w:szCs w:val="28"/>
        </w:rPr>
      </w:pPr>
    </w:p>
    <w:p w:rsidR="00893941" w:rsidRPr="00C74F13" w:rsidRDefault="00893941" w:rsidP="00893941">
      <w:pPr>
        <w:rPr>
          <w:b/>
          <w:szCs w:val="28"/>
        </w:rPr>
      </w:pPr>
      <w:r w:rsidRPr="00C74F13">
        <w:rPr>
          <w:b/>
          <w:szCs w:val="28"/>
        </w:rPr>
        <w:t>РАЗДЕЛ 7. ЦЕЛЕВЫЕ ПОКАЗАТЕЛИ РАЗВИТИЯ ЦЕНТРАЛИЗОВАННЫХ СИСТЕМ ВОДОСНАБЖЕНИЯ.</w:t>
      </w:r>
    </w:p>
    <w:p w:rsidR="00893941" w:rsidRPr="006A74DE" w:rsidRDefault="00893941" w:rsidP="00893941">
      <w:pPr>
        <w:autoSpaceDE w:val="0"/>
        <w:autoSpaceDN w:val="0"/>
        <w:adjustRightInd w:val="0"/>
        <w:jc w:val="both"/>
        <w:rPr>
          <w:color w:val="000000"/>
          <w:szCs w:val="28"/>
        </w:rPr>
      </w:pPr>
      <w:r w:rsidRPr="006A74DE">
        <w:rPr>
          <w:color w:val="000000"/>
          <w:szCs w:val="28"/>
        </w:rPr>
        <w:t>В соответствии с постановлением Правительства РФ от 05.09.2013 №782 «О схемах водоснабжения и водоотведения</w:t>
      </w:r>
      <w:r>
        <w:rPr>
          <w:color w:val="000000"/>
          <w:szCs w:val="28"/>
        </w:rPr>
        <w:t xml:space="preserve"> </w:t>
      </w:r>
      <w:r w:rsidRPr="006A74DE">
        <w:rPr>
          <w:color w:val="000000"/>
          <w:szCs w:val="28"/>
        </w:rPr>
        <w:t xml:space="preserve">к целевым показателям развития централизованных систем водоснабжения относятся: </w:t>
      </w:r>
    </w:p>
    <w:p w:rsidR="00893941"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 xml:space="preserve">показатели качества питьевой воды; </w:t>
      </w:r>
    </w:p>
    <w:p w:rsidR="00893941"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 xml:space="preserve">показатели надежности и бесперебойности водоснабжения; </w:t>
      </w:r>
    </w:p>
    <w:p w:rsidR="00893941"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 xml:space="preserve">показатели качества обслуживания абонентов; </w:t>
      </w:r>
    </w:p>
    <w:p w:rsidR="00893941"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 xml:space="preserve">показатели эффективности использования ресурсов, в том числе сокращения потерь воды при транспортировке; </w:t>
      </w:r>
    </w:p>
    <w:p w:rsidR="00893941"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 xml:space="preserve">соотношение цены реализации мероприятий инвестиционной программы и их эффективности - улучшение качества воды; </w:t>
      </w:r>
    </w:p>
    <w:p w:rsidR="00893941" w:rsidRPr="006A74DE" w:rsidRDefault="00893941" w:rsidP="00893941">
      <w:pPr>
        <w:pStyle w:val="ac"/>
        <w:numPr>
          <w:ilvl w:val="0"/>
          <w:numId w:val="41"/>
        </w:numPr>
        <w:autoSpaceDE w:val="0"/>
        <w:autoSpaceDN w:val="0"/>
        <w:adjustRightInd w:val="0"/>
        <w:spacing w:after="0"/>
        <w:jc w:val="both"/>
        <w:rPr>
          <w:color w:val="000000"/>
          <w:szCs w:val="28"/>
        </w:rPr>
      </w:pPr>
      <w:r w:rsidRPr="006A74DE">
        <w:rPr>
          <w:color w:val="000000"/>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93941" w:rsidRDefault="00893941" w:rsidP="00893941">
      <w:pPr>
        <w:ind w:firstLine="709"/>
        <w:jc w:val="both"/>
        <w:rPr>
          <w:szCs w:val="28"/>
        </w:rPr>
      </w:pPr>
      <w:r w:rsidRPr="006A74DE">
        <w:rPr>
          <w:color w:val="000000"/>
          <w:sz w:val="26"/>
          <w:szCs w:val="26"/>
        </w:rPr>
        <w:t xml:space="preserve"> </w:t>
      </w:r>
      <w:r>
        <w:rPr>
          <w:szCs w:val="28"/>
        </w:rPr>
        <w:t>Данные</w:t>
      </w:r>
      <w:r w:rsidRPr="00306D73">
        <w:rPr>
          <w:szCs w:val="28"/>
        </w:rPr>
        <w:t xml:space="preserve"> </w:t>
      </w:r>
      <w:r>
        <w:rPr>
          <w:szCs w:val="28"/>
        </w:rPr>
        <w:t>ф</w:t>
      </w:r>
      <w:r w:rsidRPr="00306D73">
        <w:rPr>
          <w:szCs w:val="28"/>
        </w:rPr>
        <w:t>изико-химическ</w:t>
      </w:r>
      <w:r>
        <w:rPr>
          <w:szCs w:val="28"/>
        </w:rPr>
        <w:t>их</w:t>
      </w:r>
      <w:r w:rsidRPr="00306D73">
        <w:rPr>
          <w:szCs w:val="28"/>
        </w:rPr>
        <w:t xml:space="preserve"> показател</w:t>
      </w:r>
      <w:r>
        <w:rPr>
          <w:szCs w:val="28"/>
        </w:rPr>
        <w:t>ей</w:t>
      </w:r>
      <w:r w:rsidRPr="00306D73">
        <w:rPr>
          <w:szCs w:val="28"/>
        </w:rPr>
        <w:t xml:space="preserve"> качества</w:t>
      </w:r>
      <w:r>
        <w:rPr>
          <w:szCs w:val="28"/>
        </w:rPr>
        <w:t xml:space="preserve"> очистки</w:t>
      </w:r>
      <w:r w:rsidRPr="00306D73">
        <w:rPr>
          <w:szCs w:val="28"/>
        </w:rPr>
        <w:t xml:space="preserve"> вод</w:t>
      </w:r>
      <w:r>
        <w:rPr>
          <w:szCs w:val="28"/>
        </w:rPr>
        <w:t>ы представлены в протоколе №0282-14 от 13 августа 2014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365"/>
        <w:gridCol w:w="884"/>
        <w:gridCol w:w="3007"/>
      </w:tblGrid>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Показатель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Ед. Изм.</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ПДК</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Результат измерения</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Железо общее</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vertAlign w:val="superscript"/>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0,3</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0,98</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Мутность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1,5</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1,71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Цветность</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градусы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34</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lastRenderedPageBreak/>
              <w:t>Водородный показатель, рН</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ед. рН</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6-9</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7,21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Растворенный кислород</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8,09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Жесткость общая</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vertAlign w:val="superscript"/>
              </w:rPr>
              <w:t>0</w:t>
            </w:r>
            <w:r w:rsidRPr="0074586D">
              <w:rPr>
                <w:color w:val="000000"/>
                <w:sz w:val="24"/>
                <w:szCs w:val="24"/>
              </w:rPr>
              <w:t>Ж</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7,0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0,57</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Окисляемость перманганатная</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мг/дм</w:t>
            </w:r>
            <w:r w:rsidRPr="0074586D">
              <w:rPr>
                <w:color w:val="000000"/>
                <w:sz w:val="24"/>
                <w:szCs w:val="24"/>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b/>
                <w:color w:val="000000"/>
                <w:sz w:val="24"/>
                <w:szCs w:val="24"/>
              </w:rPr>
            </w:pPr>
            <w:r w:rsidRPr="0074586D">
              <w:rPr>
                <w:b/>
                <w:color w:val="000000"/>
                <w:sz w:val="24"/>
                <w:szCs w:val="24"/>
              </w:rPr>
              <w:t>5,69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Запах при 20</w:t>
            </w:r>
            <w:r w:rsidRPr="0074586D">
              <w:rPr>
                <w:color w:val="000000"/>
                <w:sz w:val="24"/>
                <w:szCs w:val="24"/>
                <w:vertAlign w:val="superscript"/>
              </w:rPr>
              <w:t>0</w:t>
            </w:r>
            <w:r w:rsidRPr="0074586D">
              <w:rPr>
                <w:color w:val="000000"/>
                <w:sz w:val="24"/>
                <w:szCs w:val="24"/>
              </w:rPr>
              <w:t>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Запах при 60</w:t>
            </w:r>
            <w:r w:rsidRPr="0074586D">
              <w:rPr>
                <w:color w:val="000000"/>
                <w:sz w:val="24"/>
                <w:szCs w:val="24"/>
                <w:vertAlign w:val="superscript"/>
              </w:rPr>
              <w:t>0</w:t>
            </w:r>
            <w:r w:rsidRPr="0074586D">
              <w:rPr>
                <w:color w:val="000000"/>
                <w:sz w:val="24"/>
                <w:szCs w:val="24"/>
              </w:rPr>
              <w:t>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Привкус</w:t>
            </w:r>
          </w:p>
        </w:tc>
        <w:tc>
          <w:tcPr>
            <w:tcW w:w="713"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баллы</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Сухой остаток</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1000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266,4</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Нитрат-ион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45</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lang w:val="en-US"/>
              </w:rPr>
            </w:pPr>
            <w:r w:rsidRPr="0074586D">
              <w:rPr>
                <w:color w:val="000000"/>
                <w:sz w:val="24"/>
                <w:szCs w:val="24"/>
                <w:lang w:val="en-US"/>
              </w:rPr>
              <w:t>&lt;2</w:t>
            </w:r>
            <w:r w:rsidRPr="0074586D">
              <w:rPr>
                <w:color w:val="000000"/>
                <w:sz w:val="24"/>
                <w:szCs w:val="24"/>
              </w:rPr>
              <w:t>,</w:t>
            </w:r>
            <w:r w:rsidRPr="0074586D">
              <w:rPr>
                <w:color w:val="000000"/>
                <w:sz w:val="24"/>
                <w:szCs w:val="24"/>
                <w:lang w:val="en-US"/>
              </w:rPr>
              <w:t>27</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Аммиак (по азоту)</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2,0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0,19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Нитрит-ион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3,0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0,009</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Фторид-ион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1,2</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0,31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Сульфат-ион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500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6,76</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Марганец</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0,1</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lang w:val="en-US"/>
              </w:rPr>
              <w:t>&lt;</w:t>
            </w:r>
            <w:r w:rsidRPr="0074586D">
              <w:rPr>
                <w:color w:val="000000"/>
                <w:sz w:val="24"/>
                <w:szCs w:val="24"/>
              </w:rPr>
              <w:t>0,1</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Медь</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1,0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0,03</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Нефтепродукты</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0,1</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0,062</w:t>
            </w:r>
          </w:p>
        </w:tc>
      </w:tr>
      <w:tr w:rsidR="00893941" w:rsidRPr="000C1C67" w:rsidTr="00893941">
        <w:tc>
          <w:tcPr>
            <w:tcW w:w="2254" w:type="pct"/>
          </w:tcPr>
          <w:p w:rsidR="00893941" w:rsidRPr="0074586D" w:rsidRDefault="00893941" w:rsidP="00893941">
            <w:pPr>
              <w:pStyle w:val="ac"/>
              <w:tabs>
                <w:tab w:val="center" w:pos="4677"/>
                <w:tab w:val="right" w:pos="9355"/>
              </w:tabs>
              <w:autoSpaceDE w:val="0"/>
              <w:autoSpaceDN w:val="0"/>
              <w:adjustRightInd w:val="0"/>
              <w:ind w:left="0"/>
              <w:jc w:val="both"/>
              <w:rPr>
                <w:color w:val="000000"/>
                <w:sz w:val="24"/>
                <w:szCs w:val="24"/>
              </w:rPr>
            </w:pPr>
            <w:r w:rsidRPr="0074586D">
              <w:rPr>
                <w:color w:val="000000"/>
                <w:sz w:val="24"/>
                <w:szCs w:val="24"/>
              </w:rPr>
              <w:t>Хлорид-ион</w:t>
            </w:r>
          </w:p>
        </w:tc>
        <w:tc>
          <w:tcPr>
            <w:tcW w:w="713" w:type="pct"/>
          </w:tcPr>
          <w:p w:rsidR="00893941" w:rsidRPr="000C1C67" w:rsidRDefault="00893941" w:rsidP="00893941">
            <w:pPr>
              <w:tabs>
                <w:tab w:val="center" w:pos="4677"/>
                <w:tab w:val="right" w:pos="9355"/>
              </w:tabs>
              <w:spacing w:line="276" w:lineRule="auto"/>
              <w:jc w:val="center"/>
            </w:pPr>
            <w:r w:rsidRPr="00893941">
              <w:rPr>
                <w:color w:val="000000"/>
              </w:rPr>
              <w:t>мг/дм</w:t>
            </w:r>
            <w:r w:rsidRPr="00893941">
              <w:rPr>
                <w:color w:val="000000"/>
                <w:vertAlign w:val="superscript"/>
              </w:rPr>
              <w:t>3</w:t>
            </w:r>
          </w:p>
        </w:tc>
        <w:tc>
          <w:tcPr>
            <w:tcW w:w="462"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350</w:t>
            </w:r>
          </w:p>
        </w:tc>
        <w:tc>
          <w:tcPr>
            <w:tcW w:w="1571" w:type="pct"/>
          </w:tcPr>
          <w:p w:rsidR="00893941" w:rsidRPr="0074586D" w:rsidRDefault="00893941" w:rsidP="00893941">
            <w:pPr>
              <w:pStyle w:val="ac"/>
              <w:tabs>
                <w:tab w:val="center" w:pos="4677"/>
                <w:tab w:val="right" w:pos="9355"/>
              </w:tabs>
              <w:autoSpaceDE w:val="0"/>
              <w:autoSpaceDN w:val="0"/>
              <w:adjustRightInd w:val="0"/>
              <w:ind w:left="0"/>
              <w:jc w:val="center"/>
              <w:rPr>
                <w:color w:val="000000"/>
                <w:sz w:val="24"/>
                <w:szCs w:val="24"/>
              </w:rPr>
            </w:pPr>
            <w:r w:rsidRPr="0074586D">
              <w:rPr>
                <w:color w:val="000000"/>
                <w:sz w:val="24"/>
                <w:szCs w:val="24"/>
              </w:rPr>
              <w:t>57,75</w:t>
            </w:r>
          </w:p>
        </w:tc>
      </w:tr>
    </w:tbl>
    <w:p w:rsidR="00893941" w:rsidRDefault="00893941" w:rsidP="00893941">
      <w:pPr>
        <w:jc w:val="both"/>
        <w:rPr>
          <w:szCs w:val="28"/>
        </w:rPr>
      </w:pPr>
      <w:r>
        <w:rPr>
          <w:szCs w:val="28"/>
        </w:rPr>
        <w:t>Примечание: Результат измерения, выделенный жирным шрифтом, превышает норму ПДК</w:t>
      </w:r>
    </w:p>
    <w:p w:rsidR="00893941" w:rsidRDefault="00893941" w:rsidP="00893941">
      <w:pPr>
        <w:ind w:firstLine="709"/>
        <w:jc w:val="both"/>
        <w:rPr>
          <w:szCs w:val="26"/>
        </w:rPr>
      </w:pPr>
      <w:r w:rsidRPr="006A74DE">
        <w:rPr>
          <w:szCs w:val="26"/>
        </w:rPr>
        <w:t>Целевые показатели развития централизованной системы водоснабжения город</w:t>
      </w:r>
      <w:r>
        <w:rPr>
          <w:szCs w:val="26"/>
        </w:rPr>
        <w:t>ского поселения Лянтор представлены в таблице 20.</w:t>
      </w:r>
    </w:p>
    <w:p w:rsidR="00893941" w:rsidRDefault="00893941" w:rsidP="00893941">
      <w:pPr>
        <w:jc w:val="both"/>
        <w:rPr>
          <w:szCs w:val="26"/>
        </w:rPr>
      </w:pPr>
      <w:r>
        <w:rPr>
          <w:szCs w:val="26"/>
        </w:rPr>
        <w:t xml:space="preserve">Таблица 20. </w:t>
      </w:r>
      <w:r w:rsidRPr="006A74DE">
        <w:rPr>
          <w:szCs w:val="26"/>
        </w:rPr>
        <w:t>Целевые показатели развития централизованной системы водоснабжения город</w:t>
      </w:r>
      <w:r>
        <w:rPr>
          <w:szCs w:val="26"/>
        </w:rPr>
        <w:t>ского поселения Лянтор.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708"/>
        <w:gridCol w:w="1897"/>
        <w:gridCol w:w="762"/>
        <w:gridCol w:w="762"/>
        <w:gridCol w:w="760"/>
      </w:tblGrid>
      <w:tr w:rsidR="00893941" w:rsidRPr="006A74DE" w:rsidTr="00893941">
        <w:tc>
          <w:tcPr>
            <w:tcW w:w="1923"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Показатель</w:t>
            </w:r>
          </w:p>
        </w:tc>
        <w:tc>
          <w:tcPr>
            <w:tcW w:w="892"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Ед. изм.</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Базовый</w:t>
            </w:r>
          </w:p>
          <w:p w:rsidR="00893941" w:rsidRPr="00893941" w:rsidRDefault="00893941" w:rsidP="00893941">
            <w:pPr>
              <w:tabs>
                <w:tab w:val="center" w:pos="4677"/>
                <w:tab w:val="right" w:pos="9355"/>
              </w:tabs>
              <w:spacing w:after="200" w:line="276" w:lineRule="auto"/>
              <w:jc w:val="center"/>
              <w:rPr>
                <w:iCs/>
              </w:rPr>
            </w:pPr>
            <w:r w:rsidRPr="00893941">
              <w:rPr>
                <w:iCs/>
              </w:rPr>
              <w:t>показатель</w:t>
            </w:r>
          </w:p>
          <w:p w:rsidR="00893941" w:rsidRPr="00893941" w:rsidRDefault="00893941" w:rsidP="00893941">
            <w:pPr>
              <w:tabs>
                <w:tab w:val="center" w:pos="4677"/>
                <w:tab w:val="right" w:pos="9355"/>
              </w:tabs>
              <w:spacing w:after="200" w:line="276" w:lineRule="auto"/>
              <w:jc w:val="center"/>
              <w:rPr>
                <w:iCs/>
              </w:rPr>
            </w:pPr>
            <w:r w:rsidRPr="00893941">
              <w:rPr>
                <w:iCs/>
              </w:rPr>
              <w:t xml:space="preserve"> 2013 год</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2018</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2020</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2024</w:t>
            </w:r>
          </w:p>
        </w:tc>
      </w:tr>
      <w:tr w:rsidR="00893941" w:rsidRPr="006A74DE" w:rsidTr="00893941">
        <w:tc>
          <w:tcPr>
            <w:tcW w:w="1923" w:type="pct"/>
          </w:tcPr>
          <w:p w:rsidR="00893941" w:rsidRPr="00893941" w:rsidRDefault="00893941" w:rsidP="00893941">
            <w:pPr>
              <w:tabs>
                <w:tab w:val="center" w:pos="4677"/>
                <w:tab w:val="right" w:pos="9355"/>
              </w:tabs>
              <w:spacing w:after="200" w:line="276" w:lineRule="auto"/>
              <w:rPr>
                <w:iCs/>
              </w:rPr>
            </w:pPr>
            <w:r w:rsidRPr="006A74DE">
              <w:t>Соответствие качества очистки воды СанПиН 2.1.4.1074 - 01 «Питьевая вода»</w:t>
            </w:r>
          </w:p>
        </w:tc>
        <w:tc>
          <w:tcPr>
            <w:tcW w:w="892"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да/нет</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нет</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да</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да</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да</w:t>
            </w:r>
          </w:p>
        </w:tc>
      </w:tr>
      <w:tr w:rsidR="00893941" w:rsidRPr="006A74DE" w:rsidTr="00893941">
        <w:tc>
          <w:tcPr>
            <w:tcW w:w="1923" w:type="pct"/>
          </w:tcPr>
          <w:p w:rsidR="00893941" w:rsidRPr="00893941" w:rsidRDefault="00893941" w:rsidP="00893941">
            <w:pPr>
              <w:tabs>
                <w:tab w:val="center" w:pos="4677"/>
                <w:tab w:val="right" w:pos="9355"/>
              </w:tabs>
              <w:spacing w:after="200" w:line="276" w:lineRule="auto"/>
              <w:rPr>
                <w:iCs/>
              </w:rPr>
            </w:pPr>
            <w:r w:rsidRPr="00893941">
              <w:rPr>
                <w:iCs/>
              </w:rPr>
              <w:t>Удельное водопотребление</w:t>
            </w:r>
          </w:p>
        </w:tc>
        <w:tc>
          <w:tcPr>
            <w:tcW w:w="892" w:type="pct"/>
            <w:vAlign w:val="center"/>
          </w:tcPr>
          <w:p w:rsidR="00893941" w:rsidRPr="00893941" w:rsidRDefault="00893941" w:rsidP="00893941">
            <w:pPr>
              <w:tabs>
                <w:tab w:val="center" w:pos="4677"/>
                <w:tab w:val="right" w:pos="9355"/>
              </w:tabs>
              <w:spacing w:after="200" w:line="276" w:lineRule="auto"/>
              <w:jc w:val="center"/>
              <w:rPr>
                <w:iCs/>
              </w:rPr>
            </w:pPr>
            <w:r w:rsidRPr="006A74DE">
              <w:t>л/сут на человека</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220</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203</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186</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170</w:t>
            </w:r>
          </w:p>
        </w:tc>
      </w:tr>
      <w:tr w:rsidR="00893941" w:rsidRPr="006A74DE" w:rsidTr="00893941">
        <w:tc>
          <w:tcPr>
            <w:tcW w:w="1923" w:type="pct"/>
          </w:tcPr>
          <w:p w:rsidR="00893941" w:rsidRPr="00893941" w:rsidRDefault="00893941" w:rsidP="00893941">
            <w:pPr>
              <w:tabs>
                <w:tab w:val="center" w:pos="4677"/>
                <w:tab w:val="right" w:pos="9355"/>
              </w:tabs>
              <w:spacing w:after="200" w:line="276" w:lineRule="auto"/>
              <w:rPr>
                <w:iCs/>
              </w:rPr>
            </w:pPr>
            <w:r w:rsidRPr="00893941">
              <w:rPr>
                <w:iCs/>
              </w:rPr>
              <w:lastRenderedPageBreak/>
              <w:t>Число отказов</w:t>
            </w:r>
          </w:p>
        </w:tc>
        <w:tc>
          <w:tcPr>
            <w:tcW w:w="892"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раз на 1 км сетей</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1,1</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0,8</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0,5</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0,1</w:t>
            </w:r>
          </w:p>
        </w:tc>
      </w:tr>
      <w:tr w:rsidR="00893941" w:rsidRPr="006A74DE" w:rsidTr="00893941">
        <w:tc>
          <w:tcPr>
            <w:tcW w:w="1923" w:type="pct"/>
          </w:tcPr>
          <w:p w:rsidR="00893941" w:rsidRPr="0074586D" w:rsidRDefault="00893941" w:rsidP="00893941">
            <w:pPr>
              <w:pStyle w:val="Default"/>
              <w:tabs>
                <w:tab w:val="center" w:pos="4677"/>
                <w:tab w:val="right" w:pos="9355"/>
              </w:tabs>
              <w:rPr>
                <w:rFonts w:ascii="Times New Roman" w:hAnsi="Times New Roman" w:cs="Times New Roman"/>
                <w:iCs/>
                <w:lang w:val="x-none"/>
              </w:rPr>
            </w:pPr>
            <w:r w:rsidRPr="0074586D">
              <w:rPr>
                <w:rFonts w:ascii="Times New Roman" w:hAnsi="Times New Roman" w:cs="Times New Roman"/>
                <w:lang w:val="x-none"/>
              </w:rPr>
              <w:t>Удельный расход электрической энергии на подъем воды</w:t>
            </w:r>
          </w:p>
        </w:tc>
        <w:tc>
          <w:tcPr>
            <w:tcW w:w="892" w:type="pct"/>
            <w:vAlign w:val="center"/>
          </w:tcPr>
          <w:p w:rsidR="00893941" w:rsidRPr="0074586D" w:rsidRDefault="00893941" w:rsidP="00893941">
            <w:pPr>
              <w:pStyle w:val="Default"/>
              <w:tabs>
                <w:tab w:val="center" w:pos="4677"/>
                <w:tab w:val="right" w:pos="9355"/>
              </w:tabs>
              <w:jc w:val="center"/>
              <w:rPr>
                <w:rFonts w:ascii="Times New Roman" w:hAnsi="Times New Roman" w:cs="Times New Roman"/>
                <w:lang w:val="x-none"/>
              </w:rPr>
            </w:pPr>
            <w:r w:rsidRPr="0074586D">
              <w:rPr>
                <w:rFonts w:ascii="Times New Roman" w:hAnsi="Times New Roman" w:cs="Times New Roman"/>
                <w:lang w:val="x-none"/>
              </w:rPr>
              <w:t>кВт* час/м</w:t>
            </w:r>
            <w:r w:rsidRPr="0074586D">
              <w:rPr>
                <w:rFonts w:ascii="Times New Roman" w:hAnsi="Times New Roman" w:cs="Times New Roman"/>
                <w:vertAlign w:val="superscript"/>
                <w:lang w:val="x-none"/>
              </w:rPr>
              <w:t>3</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1,61</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1,53</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1,45</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1,37</w:t>
            </w:r>
          </w:p>
        </w:tc>
      </w:tr>
      <w:tr w:rsidR="00893941" w:rsidRPr="006A74DE" w:rsidTr="00893941">
        <w:tc>
          <w:tcPr>
            <w:tcW w:w="1923" w:type="pct"/>
          </w:tcPr>
          <w:p w:rsidR="00893941" w:rsidRPr="0074586D" w:rsidRDefault="00893941" w:rsidP="00893941">
            <w:pPr>
              <w:pStyle w:val="Default"/>
              <w:tabs>
                <w:tab w:val="center" w:pos="4677"/>
                <w:tab w:val="right" w:pos="9355"/>
              </w:tabs>
              <w:rPr>
                <w:rFonts w:ascii="Times New Roman" w:hAnsi="Times New Roman" w:cs="Times New Roman"/>
                <w:lang w:val="x-none"/>
              </w:rPr>
            </w:pPr>
            <w:r w:rsidRPr="0074586D">
              <w:rPr>
                <w:rFonts w:ascii="Times New Roman" w:hAnsi="Times New Roman" w:cs="Times New Roman"/>
                <w:lang w:val="x-none"/>
              </w:rPr>
              <w:t>Удельный расход электрической энергии на очистку воды</w:t>
            </w:r>
          </w:p>
        </w:tc>
        <w:tc>
          <w:tcPr>
            <w:tcW w:w="892" w:type="pct"/>
            <w:vAlign w:val="center"/>
          </w:tcPr>
          <w:p w:rsidR="00893941" w:rsidRPr="0074586D" w:rsidRDefault="00893941" w:rsidP="00893941">
            <w:pPr>
              <w:pStyle w:val="Default"/>
              <w:tabs>
                <w:tab w:val="center" w:pos="4677"/>
                <w:tab w:val="right" w:pos="9355"/>
              </w:tabs>
              <w:jc w:val="center"/>
              <w:rPr>
                <w:rFonts w:ascii="Times New Roman" w:hAnsi="Times New Roman" w:cs="Times New Roman"/>
                <w:lang w:val="x-none"/>
              </w:rPr>
            </w:pPr>
            <w:r w:rsidRPr="0074586D">
              <w:rPr>
                <w:rFonts w:ascii="Times New Roman" w:hAnsi="Times New Roman" w:cs="Times New Roman"/>
                <w:lang w:val="x-none"/>
              </w:rPr>
              <w:t>кВт*час/м</w:t>
            </w:r>
            <w:r w:rsidRPr="0074586D">
              <w:rPr>
                <w:rFonts w:ascii="Times New Roman" w:hAnsi="Times New Roman" w:cs="Times New Roman"/>
                <w:vertAlign w:val="superscript"/>
                <w:lang w:val="x-none"/>
              </w:rPr>
              <w:t>3</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4,95</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4,7</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4,45</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4,2</w:t>
            </w:r>
          </w:p>
        </w:tc>
      </w:tr>
      <w:tr w:rsidR="00893941" w:rsidRPr="006A74DE" w:rsidTr="00893941">
        <w:tc>
          <w:tcPr>
            <w:tcW w:w="1923" w:type="pct"/>
          </w:tcPr>
          <w:p w:rsidR="00893941" w:rsidRPr="0074586D" w:rsidRDefault="00893941" w:rsidP="00893941">
            <w:pPr>
              <w:pStyle w:val="Default"/>
              <w:tabs>
                <w:tab w:val="center" w:pos="4677"/>
                <w:tab w:val="right" w:pos="9355"/>
              </w:tabs>
              <w:rPr>
                <w:rFonts w:ascii="Times New Roman" w:hAnsi="Times New Roman" w:cs="Times New Roman"/>
                <w:lang w:val="x-none"/>
              </w:rPr>
            </w:pPr>
            <w:r w:rsidRPr="0074586D">
              <w:rPr>
                <w:rFonts w:ascii="Times New Roman" w:hAnsi="Times New Roman" w:cs="Times New Roman"/>
                <w:lang w:val="x-none"/>
              </w:rPr>
              <w:t xml:space="preserve">Доля абонентов, осуществляющих расчеты за полученную воду по приборам учета </w:t>
            </w:r>
          </w:p>
          <w:p w:rsidR="00893941" w:rsidRPr="0074586D" w:rsidRDefault="00893941" w:rsidP="00893941">
            <w:pPr>
              <w:pStyle w:val="Default"/>
              <w:tabs>
                <w:tab w:val="center" w:pos="4677"/>
                <w:tab w:val="right" w:pos="9355"/>
              </w:tabs>
              <w:rPr>
                <w:rFonts w:ascii="Times New Roman" w:hAnsi="Times New Roman" w:cs="Times New Roman"/>
                <w:lang w:val="x-none"/>
              </w:rPr>
            </w:pPr>
          </w:p>
        </w:tc>
        <w:tc>
          <w:tcPr>
            <w:tcW w:w="892" w:type="pct"/>
            <w:vAlign w:val="center"/>
          </w:tcPr>
          <w:p w:rsidR="00893941" w:rsidRPr="0074586D" w:rsidRDefault="00893941" w:rsidP="00893941">
            <w:pPr>
              <w:pStyle w:val="Default"/>
              <w:tabs>
                <w:tab w:val="center" w:pos="4677"/>
                <w:tab w:val="right" w:pos="9355"/>
              </w:tabs>
              <w:jc w:val="center"/>
              <w:rPr>
                <w:rFonts w:ascii="Times New Roman" w:hAnsi="Times New Roman" w:cs="Times New Roman"/>
                <w:lang w:val="x-none"/>
              </w:rPr>
            </w:pPr>
            <w:r w:rsidRPr="0074586D">
              <w:rPr>
                <w:rFonts w:ascii="Times New Roman" w:hAnsi="Times New Roman" w:cs="Times New Roman"/>
                <w:lang w:val="x-none"/>
              </w:rPr>
              <w:t>%</w:t>
            </w:r>
          </w:p>
        </w:tc>
        <w:tc>
          <w:tcPr>
            <w:tcW w:w="991"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81,1</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87,4</w:t>
            </w:r>
          </w:p>
        </w:tc>
        <w:tc>
          <w:tcPr>
            <w:tcW w:w="398"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93,7</w:t>
            </w:r>
          </w:p>
        </w:tc>
        <w:tc>
          <w:tcPr>
            <w:tcW w:w="397" w:type="pct"/>
            <w:vAlign w:val="center"/>
          </w:tcPr>
          <w:p w:rsidR="00893941" w:rsidRPr="00893941" w:rsidRDefault="00893941" w:rsidP="00893941">
            <w:pPr>
              <w:tabs>
                <w:tab w:val="center" w:pos="4677"/>
                <w:tab w:val="right" w:pos="9355"/>
              </w:tabs>
              <w:spacing w:after="200" w:line="276" w:lineRule="auto"/>
              <w:jc w:val="center"/>
              <w:rPr>
                <w:iCs/>
              </w:rPr>
            </w:pPr>
            <w:r w:rsidRPr="00893941">
              <w:rPr>
                <w:iCs/>
              </w:rPr>
              <w:t>100</w:t>
            </w:r>
          </w:p>
        </w:tc>
      </w:tr>
    </w:tbl>
    <w:p w:rsidR="00893941" w:rsidRDefault="00893941" w:rsidP="00893941">
      <w:pPr>
        <w:jc w:val="both"/>
        <w:rPr>
          <w:szCs w:val="26"/>
        </w:rPr>
      </w:pPr>
    </w:p>
    <w:p w:rsidR="00893941" w:rsidRPr="00C74F13" w:rsidRDefault="00893941" w:rsidP="00893941">
      <w:pPr>
        <w:jc w:val="both"/>
        <w:rPr>
          <w:b/>
          <w:szCs w:val="28"/>
        </w:rPr>
      </w:pPr>
      <w:r>
        <w:rPr>
          <w:b/>
          <w:szCs w:val="28"/>
        </w:rPr>
        <w:br w:type="page"/>
      </w:r>
      <w:r w:rsidRPr="00C74F13">
        <w:rPr>
          <w:b/>
          <w:szCs w:val="28"/>
        </w:rPr>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Pr="00861735">
        <w:rPr>
          <w:szCs w:val="28"/>
        </w:rPr>
        <w:t>ЛГ МУП «</w:t>
      </w:r>
      <w:r>
        <w:rPr>
          <w:szCs w:val="28"/>
        </w:rPr>
        <w:t>УТВиВ</w:t>
      </w:r>
      <w:r w:rsidRPr="00367411">
        <w:rPr>
          <w:color w:val="000000"/>
          <w:szCs w:val="26"/>
        </w:rPr>
        <w:t xml:space="preserve"> в ходе осуществления технического обсле</w:t>
      </w:r>
      <w:r>
        <w:rPr>
          <w:color w:val="000000"/>
          <w:szCs w:val="26"/>
        </w:rPr>
        <w:t>дования централизованных сетей.</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w:t>
      </w:r>
      <w:r>
        <w:rPr>
          <w:color w:val="000000"/>
          <w:szCs w:val="26"/>
        </w:rPr>
        <w:t>водоснабжении и водоотведении».</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color w:val="000000"/>
          <w:szCs w:val="26"/>
        </w:rPr>
        <w:t>городского поселения Лянтор</w:t>
      </w:r>
      <w:r w:rsidRPr="00367411">
        <w:rPr>
          <w:color w:val="000000"/>
          <w:szCs w:val="26"/>
        </w:rPr>
        <w:t>, осуществляющим полномочия администрации по владению, пользованию и распоряжению объект</w:t>
      </w:r>
      <w:r>
        <w:rPr>
          <w:color w:val="000000"/>
          <w:szCs w:val="26"/>
        </w:rPr>
        <w:t>ами муниципальной собственности.</w:t>
      </w:r>
    </w:p>
    <w:p w:rsidR="00893941" w:rsidRDefault="00893941" w:rsidP="00893941">
      <w:pPr>
        <w:autoSpaceDE w:val="0"/>
        <w:autoSpaceDN w:val="0"/>
        <w:adjustRightInd w:val="0"/>
        <w:ind w:firstLine="709"/>
        <w:jc w:val="both"/>
        <w:rPr>
          <w:szCs w:val="28"/>
        </w:rPr>
      </w:pPr>
      <w:r w:rsidRPr="00367411">
        <w:rPr>
          <w:color w:val="000000"/>
          <w:sz w:val="26"/>
          <w:szCs w:val="26"/>
        </w:rPr>
        <w:t xml:space="preserve"> </w:t>
      </w:r>
      <w:r w:rsidRPr="009F166D">
        <w:rPr>
          <w:szCs w:val="28"/>
        </w:rPr>
        <w:t>Ру</w:t>
      </w:r>
      <w:r>
        <w:rPr>
          <w:szCs w:val="28"/>
        </w:rPr>
        <w:t>ководствуясь требованиями пунктов 5 и 6</w:t>
      </w:r>
      <w:r w:rsidRPr="009F166D">
        <w:rPr>
          <w:szCs w:val="28"/>
        </w:rPr>
        <w:t xml:space="preserve"> </w:t>
      </w:r>
      <w:r w:rsidRPr="00774BAD">
        <w:rPr>
          <w:szCs w:val="28"/>
        </w:rPr>
        <w:t>статьи 8</w:t>
      </w:r>
      <w:r>
        <w:rPr>
          <w:szCs w:val="28"/>
        </w:rPr>
        <w:t xml:space="preserve"> </w:t>
      </w:r>
      <w:r w:rsidRPr="00367411">
        <w:rPr>
          <w:color w:val="000000"/>
          <w:szCs w:val="26"/>
        </w:rPr>
        <w:t>Федеральн</w:t>
      </w:r>
      <w:r>
        <w:rPr>
          <w:color w:val="000000"/>
          <w:szCs w:val="26"/>
        </w:rPr>
        <w:t>ого</w:t>
      </w:r>
      <w:r w:rsidRPr="00367411">
        <w:rPr>
          <w:color w:val="000000"/>
          <w:szCs w:val="26"/>
        </w:rPr>
        <w:t xml:space="preserve"> закон</w:t>
      </w:r>
      <w:r>
        <w:rPr>
          <w:color w:val="000000"/>
          <w:szCs w:val="26"/>
        </w:rPr>
        <w:t>а</w:t>
      </w:r>
      <w:r w:rsidRPr="00774BAD">
        <w:rPr>
          <w:szCs w:val="28"/>
        </w:rPr>
        <w:t xml:space="preserve"> </w:t>
      </w:r>
      <w:r>
        <w:rPr>
          <w:szCs w:val="28"/>
        </w:rPr>
        <w:t xml:space="preserve">от </w:t>
      </w:r>
      <w:r>
        <w:rPr>
          <w:color w:val="000000"/>
          <w:szCs w:val="26"/>
        </w:rPr>
        <w:t>07.12.2011 г. № 416</w:t>
      </w:r>
      <w:r w:rsidRPr="00367411">
        <w:rPr>
          <w:color w:val="000000"/>
          <w:szCs w:val="26"/>
        </w:rPr>
        <w:t xml:space="preserve"> «О </w:t>
      </w:r>
      <w:r>
        <w:rPr>
          <w:color w:val="000000"/>
          <w:szCs w:val="26"/>
        </w:rPr>
        <w:t>водоснабжении и водоотведении»</w:t>
      </w:r>
      <w:r w:rsidRPr="009F166D">
        <w:rPr>
          <w:szCs w:val="28"/>
        </w:rPr>
        <w:t xml:space="preserve"> и текущей ситуацией, сложившейся в системе </w:t>
      </w:r>
      <w:r>
        <w:rPr>
          <w:szCs w:val="28"/>
        </w:rPr>
        <w:t xml:space="preserve">водоснабжения городского поселения </w:t>
      </w:r>
      <w:r w:rsidRPr="009F166D">
        <w:rPr>
          <w:szCs w:val="28"/>
        </w:rPr>
        <w:t xml:space="preserve"> Лянтор, Администрации городского поселения предлагается передать бесхозяйные сети в собственность ЛГ МУП «УТВиВ».</w:t>
      </w:r>
    </w:p>
    <w:p w:rsidR="00893941" w:rsidRDefault="00893941" w:rsidP="00893941">
      <w:pPr>
        <w:autoSpaceDE w:val="0"/>
        <w:autoSpaceDN w:val="0"/>
        <w:adjustRightInd w:val="0"/>
        <w:ind w:firstLine="709"/>
        <w:jc w:val="both"/>
        <w:rPr>
          <w:szCs w:val="28"/>
        </w:rPr>
      </w:pPr>
      <w:r w:rsidRPr="009F166D">
        <w:rPr>
          <w:szCs w:val="28"/>
        </w:rPr>
        <w:t>ЛГ МУП «УТВиВ» предлагается затраты на содержание и обслуживание бесхозяйных сетей включить в расчеты на утверждение тарифа на следующий период регулирования, представляемые в орган регулирования.</w:t>
      </w:r>
    </w:p>
    <w:p w:rsidR="00893941" w:rsidRDefault="00893941" w:rsidP="00893941">
      <w:pPr>
        <w:autoSpaceDE w:val="0"/>
        <w:autoSpaceDN w:val="0"/>
        <w:adjustRightInd w:val="0"/>
        <w:ind w:firstLine="709"/>
        <w:jc w:val="both"/>
        <w:rPr>
          <w:b/>
        </w:rPr>
        <w:sectPr w:rsidR="00893941" w:rsidSect="00893941">
          <w:pgSz w:w="11906" w:h="16838"/>
          <w:pgMar w:top="1134" w:right="850" w:bottom="1134" w:left="1701" w:header="708" w:footer="708" w:gutter="0"/>
          <w:cols w:space="708"/>
          <w:titlePg/>
          <w:docGrid w:linePitch="381"/>
        </w:sectPr>
      </w:pPr>
      <w:r w:rsidRPr="009F166D">
        <w:rPr>
          <w:szCs w:val="28"/>
        </w:rPr>
        <w:t>Перечень и характеристик</w:t>
      </w:r>
      <w:r>
        <w:rPr>
          <w:szCs w:val="28"/>
        </w:rPr>
        <w:t xml:space="preserve">а бесхозяйных объектов централизованного водоснабжения городского поселения </w:t>
      </w:r>
      <w:r w:rsidRPr="009F166D">
        <w:rPr>
          <w:szCs w:val="28"/>
        </w:rPr>
        <w:t>Лянтор</w:t>
      </w:r>
      <w:r>
        <w:rPr>
          <w:szCs w:val="28"/>
        </w:rPr>
        <w:t xml:space="preserve"> представлена в таблице 21.</w:t>
      </w:r>
      <w:r>
        <w:rPr>
          <w:b/>
        </w:rPr>
        <w:br w:type="page"/>
      </w:r>
    </w:p>
    <w:p w:rsidR="00893941" w:rsidRDefault="00893941" w:rsidP="00893941">
      <w:pPr>
        <w:rPr>
          <w:b/>
        </w:rPr>
      </w:pPr>
      <w:r>
        <w:lastRenderedPageBreak/>
        <w:t xml:space="preserve">Таблица 21. </w:t>
      </w:r>
      <w:r w:rsidRPr="009F166D">
        <w:rPr>
          <w:szCs w:val="28"/>
        </w:rPr>
        <w:t>Перечень и характеристик</w:t>
      </w:r>
      <w:r>
        <w:rPr>
          <w:szCs w:val="28"/>
        </w:rPr>
        <w:t xml:space="preserve">а бесхозяйных объектов  системы централизованного водоснабжения городского поселения </w:t>
      </w:r>
      <w:r w:rsidRPr="009F166D">
        <w:rPr>
          <w:szCs w:val="28"/>
        </w:rPr>
        <w:t>Лянтор</w:t>
      </w:r>
      <w:r>
        <w:rPr>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5341"/>
        <w:gridCol w:w="3481"/>
        <w:gridCol w:w="2839"/>
      </w:tblGrid>
      <w:tr w:rsidR="00893941" w:rsidRPr="00643B4A" w:rsidTr="00893941">
        <w:trPr>
          <w:trHeight w:val="204"/>
        </w:trPr>
        <w:tc>
          <w:tcPr>
            <w:tcW w:w="1057" w:type="pct"/>
            <w:shd w:val="clear" w:color="auto" w:fill="auto"/>
            <w:noWrap/>
            <w:vAlign w:val="bottom"/>
            <w:hideMark/>
          </w:tcPr>
          <w:p w:rsidR="00893941" w:rsidRPr="00774BAD" w:rsidRDefault="00893941" w:rsidP="00893941">
            <w:pPr>
              <w:jc w:val="center"/>
            </w:pPr>
            <w:r w:rsidRPr="00774BAD">
              <w:t xml:space="preserve">Местонахождение объекта </w:t>
            </w:r>
          </w:p>
        </w:tc>
        <w:tc>
          <w:tcPr>
            <w:tcW w:w="1806" w:type="pct"/>
            <w:shd w:val="clear" w:color="auto" w:fill="auto"/>
            <w:noWrap/>
            <w:vAlign w:val="bottom"/>
            <w:hideMark/>
          </w:tcPr>
          <w:p w:rsidR="00893941" w:rsidRPr="00774BAD" w:rsidRDefault="00893941" w:rsidP="00893941">
            <w:pPr>
              <w:jc w:val="center"/>
            </w:pPr>
            <w:r w:rsidRPr="00774BAD">
              <w:t>Наименование объекта</w:t>
            </w:r>
          </w:p>
        </w:tc>
        <w:tc>
          <w:tcPr>
            <w:tcW w:w="1177" w:type="pct"/>
            <w:shd w:val="clear" w:color="auto" w:fill="auto"/>
            <w:noWrap/>
            <w:vAlign w:val="bottom"/>
            <w:hideMark/>
          </w:tcPr>
          <w:p w:rsidR="00893941" w:rsidRPr="00774BAD" w:rsidRDefault="00893941" w:rsidP="00893941">
            <w:pPr>
              <w:jc w:val="center"/>
            </w:pPr>
            <w:r w:rsidRPr="00774BAD">
              <w:t>Характеристика</w:t>
            </w:r>
            <w:r w:rsidRPr="00643B4A">
              <w:t xml:space="preserve"> </w:t>
            </w:r>
            <w:r w:rsidRPr="00774BAD">
              <w:t>объекта</w:t>
            </w:r>
          </w:p>
        </w:tc>
        <w:tc>
          <w:tcPr>
            <w:tcW w:w="960" w:type="pct"/>
            <w:shd w:val="clear" w:color="auto" w:fill="auto"/>
            <w:noWrap/>
            <w:vAlign w:val="bottom"/>
            <w:hideMark/>
          </w:tcPr>
          <w:p w:rsidR="00893941" w:rsidRPr="00774BAD" w:rsidRDefault="00893941" w:rsidP="00893941">
            <w:pPr>
              <w:jc w:val="center"/>
            </w:pPr>
            <w:r w:rsidRPr="00774BAD">
              <w:t>Назначение</w:t>
            </w:r>
          </w:p>
        </w:tc>
      </w:tr>
      <w:tr w:rsidR="00893941" w:rsidRPr="00643B4A" w:rsidTr="00893941">
        <w:trPr>
          <w:trHeight w:val="684"/>
        </w:trPr>
        <w:tc>
          <w:tcPr>
            <w:tcW w:w="1057" w:type="pct"/>
            <w:shd w:val="clear" w:color="auto" w:fill="auto"/>
            <w:vAlign w:val="center"/>
            <w:hideMark/>
          </w:tcPr>
          <w:p w:rsidR="00893941" w:rsidRPr="00774BAD" w:rsidRDefault="00893941" w:rsidP="00893941">
            <w:pPr>
              <w:jc w:val="center"/>
            </w:pPr>
            <w:r w:rsidRPr="00774BAD">
              <w:t>микрорайон №6,6а</w:t>
            </w:r>
          </w:p>
        </w:tc>
        <w:tc>
          <w:tcPr>
            <w:tcW w:w="1806" w:type="pct"/>
            <w:shd w:val="clear" w:color="auto" w:fill="auto"/>
            <w:vAlign w:val="center"/>
            <w:hideMark/>
          </w:tcPr>
          <w:p w:rsidR="00893941" w:rsidRPr="00774BAD" w:rsidRDefault="00893941" w:rsidP="00893941">
            <w:r w:rsidRPr="00774BAD">
              <w:t xml:space="preserve">Внутриквартальные сети ХВС вдоль </w:t>
            </w:r>
            <w:r w:rsidRPr="00643B4A">
              <w:t>жилых домов</w:t>
            </w:r>
            <w:r w:rsidRPr="00774BAD">
              <w:t xml:space="preserve"> 104,105,76,44,64, 24,23,32,18,28,21, 20,19,25,26,17,7,1,4,3,2,5, объектов </w:t>
            </w:r>
            <w:r w:rsidRPr="00643B4A">
              <w:t>соцкультбыта</w:t>
            </w:r>
            <w:r w:rsidRPr="00774BAD">
              <w:t xml:space="preserve"> ДК Строитель, школа </w:t>
            </w:r>
            <w:r w:rsidRPr="00643B4A">
              <w:t>искусств</w:t>
            </w:r>
          </w:p>
        </w:tc>
        <w:tc>
          <w:tcPr>
            <w:tcW w:w="1177" w:type="pct"/>
            <w:shd w:val="clear" w:color="auto" w:fill="auto"/>
            <w:vAlign w:val="center"/>
            <w:hideMark/>
          </w:tcPr>
          <w:p w:rsidR="00893941" w:rsidRPr="00774BAD" w:rsidRDefault="00893941" w:rsidP="00893941">
            <w:r w:rsidRPr="00774BAD">
              <w:t>диаметр трубопроводов ХВС 57-159 мм</w:t>
            </w:r>
            <w:r w:rsidRPr="00643B4A">
              <w:t>,</w:t>
            </w:r>
            <w:r w:rsidRPr="00774BAD">
              <w:t xml:space="preserve"> протяженность 1,96 км     </w:t>
            </w:r>
          </w:p>
        </w:tc>
        <w:tc>
          <w:tcPr>
            <w:tcW w:w="960" w:type="pct"/>
            <w:shd w:val="clear" w:color="auto" w:fill="auto"/>
            <w:vAlign w:val="center"/>
            <w:hideMark/>
          </w:tcPr>
          <w:p w:rsidR="00893941" w:rsidRPr="00774BAD" w:rsidRDefault="00893941" w:rsidP="00893941">
            <w:r w:rsidRPr="00774BAD">
              <w:t xml:space="preserve"> снабжение водой части зданий микрорайона №6,6а</w:t>
            </w:r>
          </w:p>
        </w:tc>
      </w:tr>
      <w:tr w:rsidR="00893941" w:rsidRPr="00643B4A" w:rsidTr="00893941">
        <w:trPr>
          <w:trHeight w:val="612"/>
        </w:trPr>
        <w:tc>
          <w:tcPr>
            <w:tcW w:w="1057" w:type="pct"/>
            <w:shd w:val="clear" w:color="auto" w:fill="auto"/>
            <w:vAlign w:val="center"/>
            <w:hideMark/>
          </w:tcPr>
          <w:p w:rsidR="00893941" w:rsidRPr="00774BAD" w:rsidRDefault="00893941" w:rsidP="00893941">
            <w:pPr>
              <w:jc w:val="center"/>
            </w:pPr>
            <w:r w:rsidRPr="00774BAD">
              <w:t>микрорайон №4, ул. Согласия</w:t>
            </w:r>
          </w:p>
        </w:tc>
        <w:tc>
          <w:tcPr>
            <w:tcW w:w="1806" w:type="pct"/>
            <w:shd w:val="clear" w:color="auto" w:fill="auto"/>
            <w:vAlign w:val="center"/>
            <w:hideMark/>
          </w:tcPr>
          <w:p w:rsidR="00893941" w:rsidRPr="00774BAD" w:rsidRDefault="00893941" w:rsidP="00893941">
            <w:r w:rsidRPr="00774BAD">
              <w:t xml:space="preserve">ХВС  вдоль </w:t>
            </w:r>
            <w:r w:rsidRPr="00643B4A">
              <w:t>жилых домов</w:t>
            </w:r>
            <w:r w:rsidRPr="00774BAD">
              <w:t xml:space="preserve"> 7,1,6 ул. Согласия, сети ТС вдоль </w:t>
            </w:r>
            <w:r w:rsidRPr="00643B4A">
              <w:t xml:space="preserve">жилых домов </w:t>
            </w:r>
            <w:r w:rsidRPr="00774BAD">
              <w:t xml:space="preserve">и в цокольных этажах №№ 1,2,3,,4,5,6,7,8,11,12,13,14, 15,16,17,18,19 </w:t>
            </w:r>
          </w:p>
        </w:tc>
        <w:tc>
          <w:tcPr>
            <w:tcW w:w="1177" w:type="pct"/>
            <w:shd w:val="clear" w:color="auto" w:fill="auto"/>
            <w:vAlign w:val="center"/>
            <w:hideMark/>
          </w:tcPr>
          <w:p w:rsidR="00893941" w:rsidRPr="00774BAD" w:rsidRDefault="00893941" w:rsidP="00893941">
            <w:r w:rsidRPr="00774BAD">
              <w:t>диаметр трубопроводов ХВС 57-159 мм</w:t>
            </w:r>
            <w:r w:rsidRPr="00643B4A">
              <w:t>,</w:t>
            </w:r>
            <w:r w:rsidRPr="00774BAD">
              <w:t xml:space="preserve"> протяженность 2,9 км     </w:t>
            </w:r>
          </w:p>
        </w:tc>
        <w:tc>
          <w:tcPr>
            <w:tcW w:w="960" w:type="pct"/>
            <w:shd w:val="clear" w:color="auto" w:fill="auto"/>
            <w:vAlign w:val="center"/>
            <w:hideMark/>
          </w:tcPr>
          <w:p w:rsidR="00893941" w:rsidRPr="00774BAD" w:rsidRDefault="00893941" w:rsidP="00893941">
            <w:r w:rsidRPr="00774BAD">
              <w:t>снабжение холодной водой зданий жилых домов микрорайона №4, ул. Согласия</w:t>
            </w:r>
          </w:p>
        </w:tc>
      </w:tr>
      <w:tr w:rsidR="00893941" w:rsidRPr="00643B4A" w:rsidTr="00893941">
        <w:trPr>
          <w:trHeight w:val="684"/>
        </w:trPr>
        <w:tc>
          <w:tcPr>
            <w:tcW w:w="1057" w:type="pct"/>
            <w:shd w:val="clear" w:color="auto" w:fill="auto"/>
            <w:vAlign w:val="center"/>
            <w:hideMark/>
          </w:tcPr>
          <w:p w:rsidR="00893941" w:rsidRPr="00774BAD" w:rsidRDefault="00893941" w:rsidP="00893941">
            <w:pPr>
              <w:jc w:val="center"/>
            </w:pPr>
            <w:r w:rsidRPr="00774BAD">
              <w:t>Административный центр</w:t>
            </w:r>
          </w:p>
        </w:tc>
        <w:tc>
          <w:tcPr>
            <w:tcW w:w="1806" w:type="pct"/>
            <w:shd w:val="clear" w:color="auto" w:fill="auto"/>
            <w:vAlign w:val="center"/>
            <w:hideMark/>
          </w:tcPr>
          <w:p w:rsidR="00893941" w:rsidRPr="00774BAD" w:rsidRDefault="00893941" w:rsidP="00893941">
            <w:r w:rsidRPr="00774BAD">
              <w:t>Внутриквартальные сети ХВС  от ЦТП-42 до тепловых камер в</w:t>
            </w:r>
            <w:r w:rsidRPr="00643B4A">
              <w:t>вода в здания УВД, Телецентр, жилые дома</w:t>
            </w:r>
            <w:r w:rsidRPr="00774BAD">
              <w:t xml:space="preserve"> ул. Назаргалеева,12 Транзитные трубопроводы в </w:t>
            </w:r>
            <w:r w:rsidRPr="00643B4A">
              <w:t>цокольном</w:t>
            </w:r>
            <w:r w:rsidRPr="00774BAD">
              <w:t xml:space="preserve"> этаже ул. Назаргалеева,30,32</w:t>
            </w:r>
          </w:p>
        </w:tc>
        <w:tc>
          <w:tcPr>
            <w:tcW w:w="1177" w:type="pct"/>
            <w:shd w:val="clear" w:color="auto" w:fill="auto"/>
            <w:vAlign w:val="center"/>
            <w:hideMark/>
          </w:tcPr>
          <w:p w:rsidR="00893941" w:rsidRPr="00774BAD" w:rsidRDefault="00893941" w:rsidP="00893941">
            <w:r w:rsidRPr="00774BAD">
              <w:t>диаметр трубопроводов ХВС 57-159 мм</w:t>
            </w:r>
            <w:r w:rsidRPr="00643B4A">
              <w:t>,</w:t>
            </w:r>
            <w:r w:rsidRPr="00774BAD">
              <w:t xml:space="preserve"> протяженность 0,6 км     </w:t>
            </w:r>
          </w:p>
        </w:tc>
        <w:tc>
          <w:tcPr>
            <w:tcW w:w="960" w:type="pct"/>
            <w:shd w:val="clear" w:color="auto" w:fill="auto"/>
            <w:vAlign w:val="center"/>
            <w:hideMark/>
          </w:tcPr>
          <w:p w:rsidR="00893941" w:rsidRPr="00774BAD" w:rsidRDefault="00893941" w:rsidP="00893941">
            <w:r w:rsidRPr="00774BAD">
              <w:t>снабжение холодной водой административных зданий, жилых домов Административного центра</w:t>
            </w:r>
          </w:p>
        </w:tc>
      </w:tr>
      <w:tr w:rsidR="00893941" w:rsidRPr="00643B4A" w:rsidTr="00893941">
        <w:trPr>
          <w:trHeight w:val="612"/>
        </w:trPr>
        <w:tc>
          <w:tcPr>
            <w:tcW w:w="1057" w:type="pct"/>
            <w:shd w:val="clear" w:color="auto" w:fill="auto"/>
            <w:vAlign w:val="center"/>
            <w:hideMark/>
          </w:tcPr>
          <w:p w:rsidR="00893941" w:rsidRPr="00774BAD" w:rsidRDefault="00893941" w:rsidP="00893941">
            <w:pPr>
              <w:jc w:val="center"/>
            </w:pPr>
            <w:r w:rsidRPr="00774BAD">
              <w:t>микрорайон "Вахтовый поселок"</w:t>
            </w:r>
          </w:p>
        </w:tc>
        <w:tc>
          <w:tcPr>
            <w:tcW w:w="1806" w:type="pct"/>
            <w:shd w:val="clear" w:color="auto" w:fill="auto"/>
            <w:vAlign w:val="center"/>
            <w:hideMark/>
          </w:tcPr>
          <w:p w:rsidR="00893941" w:rsidRPr="00774BAD" w:rsidRDefault="00893941" w:rsidP="00893941">
            <w:r w:rsidRPr="00774BAD">
              <w:t>сети ХВС  общежитий и жилых домов по ул. Нефтяников, ул. Набережная, 60 лет СССР, ул. Дружбы Народов  (строительство 1982г)</w:t>
            </w:r>
          </w:p>
        </w:tc>
        <w:tc>
          <w:tcPr>
            <w:tcW w:w="1177" w:type="pct"/>
            <w:shd w:val="clear" w:color="auto" w:fill="auto"/>
            <w:vAlign w:val="center"/>
            <w:hideMark/>
          </w:tcPr>
          <w:p w:rsidR="00893941" w:rsidRPr="00774BAD" w:rsidRDefault="00893941" w:rsidP="00893941">
            <w:r w:rsidRPr="00774BAD">
              <w:t>диа</w:t>
            </w:r>
            <w:r w:rsidRPr="00643B4A">
              <w:t>метр трубопроводов ТС 57-219 мм,</w:t>
            </w:r>
            <w:r w:rsidRPr="00774BAD">
              <w:t xml:space="preserve"> протяженность 3,1 км  </w:t>
            </w:r>
          </w:p>
        </w:tc>
        <w:tc>
          <w:tcPr>
            <w:tcW w:w="960" w:type="pct"/>
            <w:shd w:val="clear" w:color="auto" w:fill="auto"/>
            <w:vAlign w:val="center"/>
            <w:hideMark/>
          </w:tcPr>
          <w:p w:rsidR="00893941" w:rsidRPr="00774BAD" w:rsidRDefault="00893941" w:rsidP="00893941">
            <w:r w:rsidRPr="00774BAD">
              <w:t xml:space="preserve">снабжение холодной водой административных зданий, жилых домов мкр. Вахтовый поселок </w:t>
            </w:r>
          </w:p>
        </w:tc>
      </w:tr>
      <w:tr w:rsidR="00893941" w:rsidRPr="00643B4A" w:rsidTr="00893941">
        <w:trPr>
          <w:trHeight w:val="456"/>
        </w:trPr>
        <w:tc>
          <w:tcPr>
            <w:tcW w:w="1057" w:type="pct"/>
            <w:shd w:val="clear" w:color="auto" w:fill="auto"/>
            <w:vAlign w:val="center"/>
            <w:hideMark/>
          </w:tcPr>
          <w:p w:rsidR="00893941" w:rsidRPr="00774BAD" w:rsidRDefault="00893941" w:rsidP="00893941">
            <w:pPr>
              <w:jc w:val="center"/>
            </w:pPr>
            <w:r w:rsidRPr="00774BAD">
              <w:t>Зона индивидуальной застройки (ул. Эстонских Дорожников)</w:t>
            </w:r>
          </w:p>
        </w:tc>
        <w:tc>
          <w:tcPr>
            <w:tcW w:w="1806" w:type="pct"/>
            <w:shd w:val="clear" w:color="auto" w:fill="auto"/>
            <w:vAlign w:val="center"/>
            <w:hideMark/>
          </w:tcPr>
          <w:p w:rsidR="00893941" w:rsidRPr="00774BAD" w:rsidRDefault="00893941" w:rsidP="00893941">
            <w:r w:rsidRPr="00774BAD">
              <w:t>Внутриквартальные сети ХВС вдоль улицы Эстонских Дорожников (снесенных ранее общежитий)</w:t>
            </w:r>
          </w:p>
        </w:tc>
        <w:tc>
          <w:tcPr>
            <w:tcW w:w="1177" w:type="pct"/>
            <w:shd w:val="clear" w:color="auto" w:fill="auto"/>
            <w:vAlign w:val="center"/>
            <w:hideMark/>
          </w:tcPr>
          <w:p w:rsidR="00893941" w:rsidRPr="00774BAD" w:rsidRDefault="00893941" w:rsidP="00893941">
            <w:r w:rsidRPr="00774BAD">
              <w:t>диаметр трубопроводов ХВС 114 мм</w:t>
            </w:r>
            <w:r w:rsidRPr="00643B4A">
              <w:t xml:space="preserve">, </w:t>
            </w:r>
            <w:r w:rsidRPr="00774BAD">
              <w:t xml:space="preserve">протяженность 0,5 км     </w:t>
            </w:r>
          </w:p>
        </w:tc>
        <w:tc>
          <w:tcPr>
            <w:tcW w:w="960" w:type="pct"/>
            <w:shd w:val="clear" w:color="auto" w:fill="auto"/>
            <w:vAlign w:val="center"/>
            <w:hideMark/>
          </w:tcPr>
          <w:p w:rsidR="00893941" w:rsidRPr="00774BAD" w:rsidRDefault="00893941" w:rsidP="00893941">
            <w:r w:rsidRPr="00774BAD">
              <w:t>от существующ</w:t>
            </w:r>
            <w:r w:rsidRPr="00643B4A">
              <w:t xml:space="preserve">их бесхозяйных сетей запитаны жилые </w:t>
            </w:r>
            <w:r w:rsidRPr="00774BAD">
              <w:t>дома частной застройки</w:t>
            </w:r>
          </w:p>
        </w:tc>
      </w:tr>
      <w:tr w:rsidR="00893941" w:rsidRPr="00643B4A" w:rsidTr="00893941">
        <w:trPr>
          <w:trHeight w:val="612"/>
        </w:trPr>
        <w:tc>
          <w:tcPr>
            <w:tcW w:w="1057" w:type="pct"/>
            <w:shd w:val="clear" w:color="auto" w:fill="auto"/>
            <w:vAlign w:val="center"/>
            <w:hideMark/>
          </w:tcPr>
          <w:p w:rsidR="00893941" w:rsidRPr="00774BAD" w:rsidRDefault="00893941" w:rsidP="00893941">
            <w:pPr>
              <w:jc w:val="center"/>
            </w:pPr>
            <w:r w:rsidRPr="00774BAD">
              <w:t>Земля городского поселения (лесная зона)</w:t>
            </w:r>
          </w:p>
        </w:tc>
        <w:tc>
          <w:tcPr>
            <w:tcW w:w="1806" w:type="pct"/>
            <w:shd w:val="clear" w:color="auto" w:fill="auto"/>
            <w:vAlign w:val="center"/>
            <w:hideMark/>
          </w:tcPr>
          <w:p w:rsidR="00893941" w:rsidRPr="00774BAD" w:rsidRDefault="00893941" w:rsidP="00893941">
            <w:r w:rsidRPr="00774BAD">
              <w:t>Магистральные сети ХВС от ВОС №1 до Промзоны города</w:t>
            </w:r>
          </w:p>
        </w:tc>
        <w:tc>
          <w:tcPr>
            <w:tcW w:w="1177" w:type="pct"/>
            <w:shd w:val="clear" w:color="auto" w:fill="auto"/>
            <w:vAlign w:val="center"/>
            <w:hideMark/>
          </w:tcPr>
          <w:p w:rsidR="00893941" w:rsidRPr="00774BAD" w:rsidRDefault="00893941" w:rsidP="00893941">
            <w:r w:rsidRPr="00774BAD">
              <w:t>диаметр тр</w:t>
            </w:r>
            <w:r w:rsidRPr="00643B4A">
              <w:t>убопроводов ХВС 530 мм, 325  мм,</w:t>
            </w:r>
            <w:r w:rsidRPr="00774BAD">
              <w:t xml:space="preserve"> протяженность 2,3 км     </w:t>
            </w:r>
          </w:p>
        </w:tc>
        <w:tc>
          <w:tcPr>
            <w:tcW w:w="960" w:type="pct"/>
            <w:shd w:val="clear" w:color="auto" w:fill="auto"/>
            <w:vAlign w:val="center"/>
            <w:hideMark/>
          </w:tcPr>
          <w:p w:rsidR="00893941" w:rsidRPr="00774BAD" w:rsidRDefault="00893941" w:rsidP="00893941">
            <w:r w:rsidRPr="00774BAD">
              <w:t xml:space="preserve">снабжение промпредприятий города холодной водой для </w:t>
            </w:r>
            <w:r w:rsidRPr="00643B4A">
              <w:t>хоз. питьевых</w:t>
            </w:r>
            <w:r w:rsidRPr="00774BAD">
              <w:t xml:space="preserve"> и технологических нужд  </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t>микрорайон №1</w:t>
            </w:r>
          </w:p>
        </w:tc>
        <w:tc>
          <w:tcPr>
            <w:tcW w:w="1806" w:type="pct"/>
            <w:shd w:val="clear" w:color="auto" w:fill="auto"/>
            <w:vAlign w:val="center"/>
          </w:tcPr>
          <w:p w:rsidR="00893941" w:rsidRPr="00643B4A" w:rsidRDefault="00893941" w:rsidP="00893941">
            <w:pPr>
              <w:jc w:val="center"/>
            </w:pPr>
            <w:r w:rsidRPr="00643B4A">
              <w:t>ЦТП-2</w:t>
            </w:r>
          </w:p>
        </w:tc>
        <w:tc>
          <w:tcPr>
            <w:tcW w:w="1177" w:type="pct"/>
            <w:shd w:val="clear" w:color="auto" w:fill="auto"/>
            <w:vAlign w:val="center"/>
          </w:tcPr>
          <w:p w:rsidR="00893941" w:rsidRPr="00643B4A" w:rsidRDefault="00893941" w:rsidP="00893941">
            <w:r w:rsidRPr="00643B4A">
              <w:t>Площадь здания - 55 м</w:t>
            </w:r>
            <w:r w:rsidRPr="00643B4A">
              <w:rPr>
                <w:vertAlign w:val="superscript"/>
              </w:rPr>
              <w:t>2</w:t>
            </w:r>
            <w:r w:rsidRPr="00643B4A">
              <w:t xml:space="preserve">, установлено технологическое  оборудование: насосы, </w:t>
            </w:r>
            <w:r w:rsidRPr="00643B4A">
              <w:lastRenderedPageBreak/>
              <w:t xml:space="preserve">теплообменники, шкафы электрические, управления, трубопроводы обвязки , Q=4 Гкал/ч  </w:t>
            </w:r>
          </w:p>
        </w:tc>
        <w:tc>
          <w:tcPr>
            <w:tcW w:w="960" w:type="pct"/>
            <w:shd w:val="clear" w:color="auto" w:fill="auto"/>
            <w:vAlign w:val="center"/>
          </w:tcPr>
          <w:p w:rsidR="00893941" w:rsidRPr="00643B4A" w:rsidRDefault="00893941" w:rsidP="00893941">
            <w:r w:rsidRPr="00643B4A">
              <w:lastRenderedPageBreak/>
              <w:t xml:space="preserve">теплоснабжение, горячее водоснабжение части зданий микрорайона №1, </w:t>
            </w:r>
            <w:r w:rsidRPr="00643B4A">
              <w:lastRenderedPageBreak/>
              <w:t>теплоснабжение зданий  микрорайона Эстонских Дорожников</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lastRenderedPageBreak/>
              <w:t>микрорайон №6,6а</w:t>
            </w:r>
          </w:p>
        </w:tc>
        <w:tc>
          <w:tcPr>
            <w:tcW w:w="1806" w:type="pct"/>
            <w:shd w:val="clear" w:color="auto" w:fill="auto"/>
            <w:vAlign w:val="center"/>
          </w:tcPr>
          <w:p w:rsidR="00893941" w:rsidRPr="00643B4A" w:rsidRDefault="00893941" w:rsidP="00893941">
            <w:r w:rsidRPr="00643B4A">
              <w:t>Внутриквартальные сети ТС и ГВС  вдоль жилых домов 104,105,76,44,64, 24,23,32,18,28,21,20,19,25,26,17,7,1,4,3,2,5, объектов соцкультбыта ДК Строитель, школа искусств</w:t>
            </w:r>
          </w:p>
        </w:tc>
        <w:tc>
          <w:tcPr>
            <w:tcW w:w="1177" w:type="pct"/>
            <w:shd w:val="clear" w:color="auto" w:fill="auto"/>
            <w:vAlign w:val="center"/>
          </w:tcPr>
          <w:p w:rsidR="00893941" w:rsidRPr="00643B4A" w:rsidRDefault="00893941" w:rsidP="00893941">
            <w:r w:rsidRPr="00643B4A">
              <w:t>диаметр трубопроводов ТС 57-273 мм</w:t>
            </w:r>
            <w:r>
              <w:t>,</w:t>
            </w:r>
            <w:r w:rsidRPr="00643B4A">
              <w:t xml:space="preserve"> протяженность 2,1 км  (в двухтрубном исчислении)    диаметр трубопроводов ГВС 57-159 мм</w:t>
            </w:r>
            <w:r>
              <w:t>,</w:t>
            </w:r>
            <w:r w:rsidRPr="00643B4A">
              <w:t xml:space="preserve"> протяженность 1,9 км  (в двухтрубном исчислении</w:t>
            </w:r>
            <w:r>
              <w:t>)</w:t>
            </w:r>
          </w:p>
        </w:tc>
        <w:tc>
          <w:tcPr>
            <w:tcW w:w="960" w:type="pct"/>
            <w:shd w:val="clear" w:color="auto" w:fill="auto"/>
            <w:vAlign w:val="center"/>
          </w:tcPr>
          <w:p w:rsidR="00893941" w:rsidRPr="00643B4A" w:rsidRDefault="00893941" w:rsidP="00893941">
            <w:r w:rsidRPr="00643B4A">
              <w:t>теплоснабжение, горячее водоснабжение части зданий микрорайона №6,6а</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t>микрорайон №4, ул. Согласия</w:t>
            </w:r>
          </w:p>
        </w:tc>
        <w:tc>
          <w:tcPr>
            <w:tcW w:w="1806" w:type="pct"/>
            <w:shd w:val="clear" w:color="auto" w:fill="auto"/>
            <w:vAlign w:val="center"/>
          </w:tcPr>
          <w:p w:rsidR="00893941" w:rsidRPr="00643B4A" w:rsidRDefault="00893941" w:rsidP="00893941">
            <w:r w:rsidRPr="00643B4A">
              <w:t xml:space="preserve">Внутриквартальные сети ТС и ГВС  вдоль жилых домов 7,1,6 ул. Согласия, сети ТС вдоль жилых домов и в цокольных этажах №№ 1,2,3,,4,5,6,7,8,11,12,13,14, 15,16,17,18,19 </w:t>
            </w:r>
          </w:p>
        </w:tc>
        <w:tc>
          <w:tcPr>
            <w:tcW w:w="1177" w:type="pct"/>
            <w:shd w:val="clear" w:color="auto" w:fill="auto"/>
            <w:vAlign w:val="center"/>
          </w:tcPr>
          <w:p w:rsidR="00893941" w:rsidRPr="00643B4A" w:rsidRDefault="00893941" w:rsidP="00893941">
            <w:r w:rsidRPr="00643B4A">
              <w:t>диаметр трубопроводов ТС 57-273 мм</w:t>
            </w:r>
            <w:r>
              <w:t>,</w:t>
            </w:r>
            <w:r w:rsidRPr="00643B4A">
              <w:t xml:space="preserve"> протяженность 2,9 км  (в двухтрубном исчислении)    диаметр трубопроводов ГВС 57-159 мм</w:t>
            </w:r>
            <w:r>
              <w:t>,</w:t>
            </w:r>
            <w:r w:rsidRPr="00643B4A">
              <w:t xml:space="preserve"> протяженность</w:t>
            </w:r>
            <w:r>
              <w:t xml:space="preserve"> </w:t>
            </w:r>
            <w:r w:rsidRPr="00643B4A">
              <w:t>0,38 км  (в двухтрубном исчислении</w:t>
            </w:r>
            <w:r>
              <w:t>)</w:t>
            </w:r>
          </w:p>
        </w:tc>
        <w:tc>
          <w:tcPr>
            <w:tcW w:w="960" w:type="pct"/>
            <w:shd w:val="clear" w:color="auto" w:fill="auto"/>
            <w:vAlign w:val="center"/>
          </w:tcPr>
          <w:p w:rsidR="00893941" w:rsidRPr="00643B4A" w:rsidRDefault="00893941" w:rsidP="00893941">
            <w:r w:rsidRPr="00643B4A">
              <w:t>теплоснабжение, горячее водоснабжение зданий жилых домов микрорайона №4, ул. Согласия</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t>Административный центр</w:t>
            </w:r>
          </w:p>
        </w:tc>
        <w:tc>
          <w:tcPr>
            <w:tcW w:w="1806" w:type="pct"/>
            <w:shd w:val="clear" w:color="auto" w:fill="auto"/>
            <w:vAlign w:val="center"/>
          </w:tcPr>
          <w:p w:rsidR="00893941" w:rsidRPr="00643B4A" w:rsidRDefault="00893941" w:rsidP="00893941">
            <w:r w:rsidRPr="00643B4A">
              <w:t>Внутриквартальные сети ТС и ГВС  от ЦТП-42 до тепловых камер ввода в здания УВД, Телецентр, жилые дома. ул. Назаргалеева,12 Транзитные трубопроводы в цокольном этаже ул. Назаргалеева,30,32</w:t>
            </w:r>
          </w:p>
        </w:tc>
        <w:tc>
          <w:tcPr>
            <w:tcW w:w="1177" w:type="pct"/>
            <w:shd w:val="clear" w:color="auto" w:fill="auto"/>
            <w:vAlign w:val="center"/>
          </w:tcPr>
          <w:p w:rsidR="00893941" w:rsidRPr="00643B4A" w:rsidRDefault="00893941" w:rsidP="00893941">
            <w:r w:rsidRPr="00643B4A">
              <w:t>диаметр трубопроводов ТС 57-219 мм - протяженность 0,7 км  (в двухтрубном исчислении)    диаметр трубопроводов ГВС 57-219 мм</w:t>
            </w:r>
            <w:r>
              <w:t>,</w:t>
            </w:r>
            <w:r w:rsidRPr="00643B4A">
              <w:t xml:space="preserve"> протяженность 0,61 км  (в двухтрубном исчислении)</w:t>
            </w:r>
          </w:p>
        </w:tc>
        <w:tc>
          <w:tcPr>
            <w:tcW w:w="960" w:type="pct"/>
            <w:shd w:val="clear" w:color="auto" w:fill="auto"/>
            <w:vAlign w:val="center"/>
          </w:tcPr>
          <w:p w:rsidR="00893941" w:rsidRPr="00643B4A" w:rsidRDefault="00893941" w:rsidP="00893941">
            <w:r w:rsidRPr="00643B4A">
              <w:t>теплоснабжение, горячее водоснабжение административных зданий, жилых домов Административного центра</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t>микрорайон "Вахтовый поселок"</w:t>
            </w:r>
          </w:p>
        </w:tc>
        <w:tc>
          <w:tcPr>
            <w:tcW w:w="1806" w:type="pct"/>
            <w:shd w:val="clear" w:color="auto" w:fill="auto"/>
            <w:vAlign w:val="center"/>
          </w:tcPr>
          <w:p w:rsidR="00893941" w:rsidRPr="00643B4A" w:rsidRDefault="00893941" w:rsidP="00893941">
            <w:r w:rsidRPr="00643B4A">
              <w:t>сети ТС и ГВС  общежитий и жилых домов по ул. Нефтяников, ул. Набережная, 60 лет СССР, ул. Дружбы Народов  (строительство 1982г)</w:t>
            </w:r>
          </w:p>
        </w:tc>
        <w:tc>
          <w:tcPr>
            <w:tcW w:w="1177" w:type="pct"/>
            <w:shd w:val="clear" w:color="auto" w:fill="auto"/>
            <w:vAlign w:val="center"/>
          </w:tcPr>
          <w:p w:rsidR="00893941" w:rsidRPr="00643B4A" w:rsidRDefault="00893941" w:rsidP="00893941">
            <w:r w:rsidRPr="00643B4A">
              <w:t>диаметр трубопроводов ТС 57-219 мм - протяженность 3,4 км  (в двухтрубном исчислении)    диаметр трубопроводов ГВС 57-114 мм</w:t>
            </w:r>
            <w:r>
              <w:t>,</w:t>
            </w:r>
            <w:r w:rsidRPr="00643B4A">
              <w:t xml:space="preserve"> протяженность 2,5 км  (в двухтрубном исчислении)</w:t>
            </w:r>
          </w:p>
        </w:tc>
        <w:tc>
          <w:tcPr>
            <w:tcW w:w="960" w:type="pct"/>
            <w:shd w:val="clear" w:color="auto" w:fill="auto"/>
            <w:vAlign w:val="center"/>
          </w:tcPr>
          <w:p w:rsidR="00893941" w:rsidRPr="00643B4A" w:rsidRDefault="00893941" w:rsidP="00893941">
            <w:r w:rsidRPr="00643B4A">
              <w:t>теплоснабжение, горячее водоснабжение административных зданий, жилых домов мкр. Вахтовый поселок</w:t>
            </w:r>
          </w:p>
        </w:tc>
      </w:tr>
      <w:tr w:rsidR="00893941" w:rsidRPr="00643B4A" w:rsidTr="00893941">
        <w:trPr>
          <w:trHeight w:val="612"/>
        </w:trPr>
        <w:tc>
          <w:tcPr>
            <w:tcW w:w="1057" w:type="pct"/>
            <w:shd w:val="clear" w:color="auto" w:fill="auto"/>
            <w:vAlign w:val="center"/>
          </w:tcPr>
          <w:p w:rsidR="00893941" w:rsidRPr="00643B4A" w:rsidRDefault="00893941" w:rsidP="00893941">
            <w:pPr>
              <w:jc w:val="center"/>
            </w:pPr>
            <w:r w:rsidRPr="00643B4A">
              <w:lastRenderedPageBreak/>
              <w:t>Зона индивидуальной застройки (ул. Эстонских Дорожников)</w:t>
            </w:r>
          </w:p>
        </w:tc>
        <w:tc>
          <w:tcPr>
            <w:tcW w:w="1806" w:type="pct"/>
            <w:shd w:val="clear" w:color="auto" w:fill="auto"/>
            <w:vAlign w:val="center"/>
          </w:tcPr>
          <w:p w:rsidR="00893941" w:rsidRPr="00643B4A" w:rsidRDefault="00893941" w:rsidP="00893941">
            <w:r w:rsidRPr="00643B4A">
              <w:t>Внутриквартальные сети ТС вдоль улицы Эстонских Дорожников (снесенных ранее общежитий)</w:t>
            </w:r>
          </w:p>
        </w:tc>
        <w:tc>
          <w:tcPr>
            <w:tcW w:w="1177" w:type="pct"/>
            <w:shd w:val="clear" w:color="auto" w:fill="auto"/>
            <w:vAlign w:val="center"/>
          </w:tcPr>
          <w:p w:rsidR="00893941" w:rsidRPr="00643B4A" w:rsidRDefault="00893941" w:rsidP="00893941">
            <w:r w:rsidRPr="00643B4A">
              <w:t xml:space="preserve">диаметр трубопроводов ТС 114 мм - протяженность 0,5 км  (в двухтрубном исчислении)    </w:t>
            </w:r>
          </w:p>
        </w:tc>
        <w:tc>
          <w:tcPr>
            <w:tcW w:w="960" w:type="pct"/>
            <w:shd w:val="clear" w:color="auto" w:fill="auto"/>
            <w:vAlign w:val="center"/>
          </w:tcPr>
          <w:p w:rsidR="00893941" w:rsidRPr="00643B4A" w:rsidRDefault="00893941" w:rsidP="00893941">
            <w:r w:rsidRPr="00643B4A">
              <w:t>от существующих бесхозяйных сетей запитаны жилые дома частной застройки</w:t>
            </w:r>
          </w:p>
        </w:tc>
      </w:tr>
    </w:tbl>
    <w:p w:rsidR="00893941" w:rsidRDefault="00893941" w:rsidP="00893941">
      <w:pPr>
        <w:jc w:val="both"/>
        <w:rPr>
          <w:b/>
        </w:rPr>
        <w:sectPr w:rsidR="00893941" w:rsidSect="00893941">
          <w:pgSz w:w="16838" w:h="11906" w:orient="landscape"/>
          <w:pgMar w:top="1701" w:right="1134" w:bottom="850" w:left="1134" w:header="708" w:footer="708" w:gutter="0"/>
          <w:cols w:space="708"/>
          <w:titlePg/>
          <w:docGrid w:linePitch="381"/>
        </w:sectPr>
      </w:pPr>
    </w:p>
    <w:p w:rsidR="00893941" w:rsidRPr="00C74F13" w:rsidRDefault="00893941" w:rsidP="00893941">
      <w:pPr>
        <w:jc w:val="both"/>
        <w:rPr>
          <w:b/>
          <w:szCs w:val="28"/>
        </w:rPr>
      </w:pPr>
      <w:r w:rsidRPr="00C74F13">
        <w:rPr>
          <w:b/>
        </w:rPr>
        <w:lastRenderedPageBreak/>
        <w:t>СХЕМА ВОДООТВЕДЕНИЯ ГОРОДСКОГО ПОСЕЛЕНИЯ</w:t>
      </w:r>
      <w:r w:rsidRPr="00C74F13">
        <w:rPr>
          <w:b/>
          <w:szCs w:val="28"/>
        </w:rPr>
        <w:t xml:space="preserve"> </w:t>
      </w:r>
    </w:p>
    <w:p w:rsidR="00893941" w:rsidRPr="00C74F13" w:rsidRDefault="00893941" w:rsidP="00893941">
      <w:pPr>
        <w:jc w:val="both"/>
        <w:rPr>
          <w:b/>
          <w:szCs w:val="28"/>
        </w:rPr>
      </w:pPr>
      <w:r w:rsidRPr="00C74F13">
        <w:rPr>
          <w:b/>
          <w:szCs w:val="28"/>
        </w:rPr>
        <w:t>РАЗДЕЛ 1 СУЩЕСТВУЮЩЕЕ ПОЛОЖЕНИЕ В СФЕРЕ ВОДООТВЕДЕНИЯ ПОСЕЛЕНИЯ, ГОРОДСКОГО ОКРУГА</w:t>
      </w:r>
    </w:p>
    <w:p w:rsidR="00893941" w:rsidRDefault="00893941" w:rsidP="00893941">
      <w:pPr>
        <w:ind w:firstLine="709"/>
        <w:jc w:val="both"/>
      </w:pPr>
      <w:r>
        <w:t>На сегодняшний день обеспеченность жилищного фонда г. Лянтор системой централизованного водоотведения составляет 100%.</w:t>
      </w:r>
    </w:p>
    <w:p w:rsidR="00893941" w:rsidRDefault="00893941" w:rsidP="00893941">
      <w:pPr>
        <w:ind w:firstLine="709"/>
        <w:jc w:val="both"/>
      </w:pPr>
      <w:r>
        <w:t xml:space="preserve">Бытовые сточные воды от жилых домов микрорайонов, предприятий по самотечным канализационным коллекторам поступают на внутримикрорайонные канализационные насосные станции. От КНС по напорным коллекторам стоки перекачиваются в магистральные самотечные или напорные коллекторы, далее поступают на 2 головные канализационные станции. </w:t>
      </w:r>
    </w:p>
    <w:p w:rsidR="00893941" w:rsidRDefault="00893941" w:rsidP="00893941">
      <w:pPr>
        <w:ind w:firstLine="709"/>
        <w:jc w:val="both"/>
      </w:pPr>
      <w:r w:rsidRPr="005446BF">
        <w:rPr>
          <w:rFonts w:eastAsia="Tahoma"/>
          <w:szCs w:val="28"/>
        </w:rPr>
        <w:t>Централизованной системой бытовой канализации в промышленной зоне обеспечены только предприятия ОАО «Сургутнефтегаз</w:t>
      </w:r>
      <w:r>
        <w:rPr>
          <w:rFonts w:eastAsia="Tahoma"/>
          <w:szCs w:val="28"/>
        </w:rPr>
        <w:t xml:space="preserve">. </w:t>
      </w:r>
      <w:r w:rsidRPr="005446BF">
        <w:rPr>
          <w:rFonts w:eastAsia="Tahoma"/>
          <w:szCs w:val="28"/>
        </w:rPr>
        <w:t>Хозяйственно-бытовые стоки от цехов НГДУ «Лянторнефть», административных зданий СП ОАО «Сургутнефтегаз» и столовых поступают по самотечным тру</w:t>
      </w:r>
      <w:r>
        <w:rPr>
          <w:rFonts w:eastAsia="Tahoma"/>
          <w:szCs w:val="28"/>
        </w:rPr>
        <w:t>бопроводам на КНС, д</w:t>
      </w:r>
      <w:r w:rsidRPr="005446BF">
        <w:rPr>
          <w:rFonts w:eastAsia="Tahoma"/>
          <w:szCs w:val="28"/>
        </w:rPr>
        <w:t xml:space="preserve">алее хозяйственно-бытовые стоки по двум самостоятельным напорным коллекторам диаметром 300-400 мм, минуя городскую централизованную систему бытовой канализации, отводятся на городские канализационные очистные сооружения (КОС). </w:t>
      </w:r>
      <w:r>
        <w:t>Перечень и характеристики КНС и ГКНС представлены в таблице 22.</w:t>
      </w:r>
    </w:p>
    <w:p w:rsidR="00893941" w:rsidRDefault="00893941" w:rsidP="00893941">
      <w:pPr>
        <w:jc w:val="both"/>
      </w:pPr>
      <w:r>
        <w:t>Таблица 22. Перечень и характеристики КНС  и ГКНС.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4"/>
        <w:gridCol w:w="2409"/>
        <w:gridCol w:w="2659"/>
      </w:tblGrid>
      <w:tr w:rsidR="00893941" w:rsidRPr="005B7C89" w:rsidTr="00893941">
        <w:trPr>
          <w:trHeight w:val="340"/>
        </w:trPr>
        <w:tc>
          <w:tcPr>
            <w:tcW w:w="1809" w:type="dxa"/>
            <w:vAlign w:val="center"/>
          </w:tcPr>
          <w:p w:rsidR="00893941" w:rsidRPr="005B7C89" w:rsidRDefault="00893941" w:rsidP="00893941">
            <w:pPr>
              <w:tabs>
                <w:tab w:val="center" w:pos="4677"/>
                <w:tab w:val="right" w:pos="9355"/>
              </w:tabs>
              <w:spacing w:line="276" w:lineRule="auto"/>
              <w:jc w:val="center"/>
            </w:pPr>
            <w:r w:rsidRPr="005B7C89">
              <w:t>Наименование</w:t>
            </w:r>
          </w:p>
        </w:tc>
        <w:tc>
          <w:tcPr>
            <w:tcW w:w="2694" w:type="dxa"/>
            <w:vAlign w:val="center"/>
          </w:tcPr>
          <w:p w:rsidR="00893941" w:rsidRPr="005B7C89" w:rsidRDefault="00893941" w:rsidP="00893941">
            <w:pPr>
              <w:tabs>
                <w:tab w:val="center" w:pos="4677"/>
                <w:tab w:val="right" w:pos="9355"/>
              </w:tabs>
              <w:spacing w:line="276" w:lineRule="auto"/>
            </w:pPr>
            <w:r>
              <w:t>Место расположения</w:t>
            </w:r>
          </w:p>
        </w:tc>
        <w:tc>
          <w:tcPr>
            <w:tcW w:w="2409" w:type="dxa"/>
            <w:vAlign w:val="center"/>
          </w:tcPr>
          <w:p w:rsidR="00893941" w:rsidRPr="005B7C89" w:rsidRDefault="00893941" w:rsidP="00893941">
            <w:pPr>
              <w:tabs>
                <w:tab w:val="center" w:pos="4677"/>
                <w:tab w:val="right" w:pos="9355"/>
              </w:tabs>
              <w:spacing w:line="276" w:lineRule="auto"/>
              <w:jc w:val="center"/>
            </w:pPr>
            <w:r w:rsidRPr="005B7C89">
              <w:t xml:space="preserve">Максимальная </w:t>
            </w:r>
          </w:p>
          <w:p w:rsidR="00893941" w:rsidRPr="005B7C89" w:rsidRDefault="00893941" w:rsidP="00893941">
            <w:pPr>
              <w:tabs>
                <w:tab w:val="center" w:pos="4677"/>
                <w:tab w:val="right" w:pos="9355"/>
              </w:tabs>
              <w:spacing w:line="276" w:lineRule="auto"/>
              <w:jc w:val="center"/>
            </w:pPr>
            <w:r w:rsidRPr="005B7C89">
              <w:t>производительность,</w:t>
            </w:r>
          </w:p>
          <w:p w:rsidR="00893941" w:rsidRPr="005B7C89" w:rsidRDefault="00893941" w:rsidP="00893941">
            <w:pPr>
              <w:tabs>
                <w:tab w:val="center" w:pos="4677"/>
                <w:tab w:val="right" w:pos="9355"/>
              </w:tabs>
              <w:spacing w:line="276" w:lineRule="auto"/>
              <w:jc w:val="center"/>
            </w:pPr>
            <w:r w:rsidRPr="005B7C89">
              <w:t xml:space="preserve"> м</w:t>
            </w:r>
            <w:r w:rsidRPr="00893941">
              <w:rPr>
                <w:vertAlign w:val="superscript"/>
              </w:rPr>
              <w:t>3</w:t>
            </w:r>
            <w:r w:rsidRPr="005B7C89">
              <w:t>/ч</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Насосы</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ГКНС - 1</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ул. Озерная строение 10</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450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150-125 -315 - 4</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150-125 -315 - 4</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200-150 -400 - 6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200-150 -400 - 6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ГНОМ 10-10</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 xml:space="preserve">КНС </w:t>
            </w:r>
            <w:r>
              <w:t>микрорайона №</w:t>
            </w:r>
            <w:r w:rsidRPr="005B7C89">
              <w:t>5</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5 микрорайон</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229</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S1124ВМ1В511</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S1124ВМ1В511</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 xml:space="preserve">КНС </w:t>
            </w:r>
            <w:r>
              <w:t>микрорайона</w:t>
            </w:r>
            <w:r w:rsidRPr="005B7C89">
              <w:t xml:space="preserve"> </w:t>
            </w:r>
            <w:r>
              <w:t>№</w:t>
            </w:r>
            <w:r w:rsidRPr="005B7C89">
              <w:t>8</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8 микрорайон</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94</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SE1.80.80.22.4.50D</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SE1.80.80.22.4.50D</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- 46</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ул. Дружбы народов строение 4/1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150-125 -315 - 6</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- 48</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ул. Набережная строение 24/1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СМ 150-125 -315 - 6</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- 56</w:t>
            </w:r>
          </w:p>
        </w:tc>
        <w:tc>
          <w:tcPr>
            <w:tcW w:w="2694" w:type="dxa"/>
            <w:vMerge w:val="restart"/>
            <w:vAlign w:val="center"/>
          </w:tcPr>
          <w:p w:rsidR="00893941" w:rsidRPr="00893941" w:rsidRDefault="00893941" w:rsidP="00893941">
            <w:pPr>
              <w:pStyle w:val="af5"/>
              <w:tabs>
                <w:tab w:val="center" w:pos="4677"/>
                <w:tab w:val="right" w:pos="9355"/>
              </w:tabs>
              <w:spacing w:line="276" w:lineRule="auto"/>
              <w:jc w:val="left"/>
              <w:rPr>
                <w:rFonts w:ascii="Times New Roman" w:hAnsi="Times New Roman" w:cs="Times New Roman"/>
                <w:sz w:val="24"/>
                <w:szCs w:val="24"/>
              </w:rPr>
            </w:pPr>
            <w:r w:rsidRPr="00893941">
              <w:rPr>
                <w:rFonts w:ascii="Times New Roman" w:hAnsi="Times New Roman" w:cs="Times New Roman"/>
                <w:sz w:val="24"/>
                <w:szCs w:val="24"/>
              </w:rPr>
              <w:t>микрорайон 10 строение 11/1</w:t>
            </w:r>
          </w:p>
          <w:p w:rsidR="00893941" w:rsidRPr="005B7C89" w:rsidRDefault="00893941" w:rsidP="00893941">
            <w:pPr>
              <w:tabs>
                <w:tab w:val="center" w:pos="4677"/>
                <w:tab w:val="right" w:pos="9355"/>
              </w:tabs>
              <w:spacing w:line="276" w:lineRule="auto"/>
            </w:pP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893941" w:rsidRDefault="00893941" w:rsidP="00893941">
            <w:pPr>
              <w:pStyle w:val="af5"/>
              <w:tabs>
                <w:tab w:val="center" w:pos="4677"/>
                <w:tab w:val="right" w:pos="9355"/>
              </w:tabs>
              <w:spacing w:line="276" w:lineRule="auto"/>
              <w:jc w:val="left"/>
              <w:rPr>
                <w:rFonts w:ascii="Times New Roman" w:hAnsi="Times New Roman" w:cs="Times New Roman"/>
                <w:sz w:val="24"/>
                <w:szCs w:val="24"/>
              </w:rPr>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- 76</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микрорайон № 2</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- 77</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микрорайон № 2</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- 78</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7 микрорайон строение 21/1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- 79</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7 микрорайон строение 10/1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Align w:val="center"/>
          </w:tcPr>
          <w:p w:rsidR="00893941" w:rsidRPr="005B7C89" w:rsidRDefault="00893941" w:rsidP="00893941">
            <w:pPr>
              <w:tabs>
                <w:tab w:val="center" w:pos="4677"/>
                <w:tab w:val="right" w:pos="9355"/>
              </w:tabs>
              <w:spacing w:line="276" w:lineRule="auto"/>
              <w:jc w:val="center"/>
            </w:pPr>
            <w:r w:rsidRPr="005B7C89">
              <w:t>КНС - 81</w:t>
            </w:r>
          </w:p>
        </w:tc>
        <w:tc>
          <w:tcPr>
            <w:tcW w:w="2694" w:type="dxa"/>
            <w:vAlign w:val="center"/>
          </w:tcPr>
          <w:p w:rsidR="00893941" w:rsidRPr="005B7C89" w:rsidRDefault="00893941" w:rsidP="00893941">
            <w:pPr>
              <w:tabs>
                <w:tab w:val="center" w:pos="4677"/>
                <w:tab w:val="right" w:pos="9355"/>
              </w:tabs>
              <w:spacing w:line="276" w:lineRule="auto"/>
            </w:pPr>
            <w:r w:rsidRPr="005B7C89">
              <w:t xml:space="preserve">3 микрорайон строение 23/1       </w:t>
            </w:r>
          </w:p>
        </w:tc>
        <w:tc>
          <w:tcPr>
            <w:tcW w:w="2409" w:type="dxa"/>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- 82</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3 микрорайон строение 60/1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130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SEV.</w:t>
            </w:r>
          </w:p>
          <w:p w:rsidR="00893941" w:rsidRPr="005B7C89" w:rsidRDefault="00893941" w:rsidP="00893941">
            <w:pPr>
              <w:tabs>
                <w:tab w:val="center" w:pos="4677"/>
                <w:tab w:val="right" w:pos="9355"/>
              </w:tabs>
              <w:spacing w:line="276" w:lineRule="auto"/>
              <w:jc w:val="center"/>
            </w:pPr>
            <w:r w:rsidRPr="005B7C89">
              <w:t>80.100.110.2.51D</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spacing w:line="276" w:lineRule="auto"/>
              <w:jc w:val="center"/>
            </w:pPr>
          </w:p>
        </w:tc>
        <w:tc>
          <w:tcPr>
            <w:tcW w:w="2694" w:type="dxa"/>
            <w:vMerge/>
            <w:vAlign w:val="center"/>
          </w:tcPr>
          <w:p w:rsidR="00893941" w:rsidRPr="005B7C89" w:rsidRDefault="00893941" w:rsidP="00893941">
            <w:pPr>
              <w:tabs>
                <w:tab w:val="center" w:pos="4677"/>
                <w:tab w:val="right" w:pos="9355"/>
              </w:tabs>
              <w:spacing w:line="276" w:lineRule="auto"/>
            </w:pPr>
          </w:p>
        </w:tc>
        <w:tc>
          <w:tcPr>
            <w:tcW w:w="2409" w:type="dxa"/>
            <w:vMerge/>
            <w:vAlign w:val="center"/>
          </w:tcPr>
          <w:p w:rsidR="00893941" w:rsidRPr="005B7C89" w:rsidRDefault="00893941" w:rsidP="00893941">
            <w:pPr>
              <w:tabs>
                <w:tab w:val="center" w:pos="4677"/>
                <w:tab w:val="right" w:pos="9355"/>
              </w:tabs>
              <w:spacing w:line="276" w:lineRule="auto"/>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GRUNDFOS     SEV.</w:t>
            </w:r>
          </w:p>
          <w:p w:rsidR="00893941" w:rsidRPr="005B7C89" w:rsidRDefault="00893941" w:rsidP="00893941">
            <w:pPr>
              <w:tabs>
                <w:tab w:val="center" w:pos="4677"/>
                <w:tab w:val="right" w:pos="9355"/>
              </w:tabs>
              <w:spacing w:line="276" w:lineRule="auto"/>
              <w:jc w:val="center"/>
            </w:pPr>
            <w:r w:rsidRPr="005B7C89">
              <w:t>80.100.110.2.51D</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- 83</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ул. Эстонских дорожников</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Align w:val="center"/>
          </w:tcPr>
          <w:p w:rsidR="00893941" w:rsidRPr="005B7C89" w:rsidRDefault="00893941" w:rsidP="00893941">
            <w:pPr>
              <w:tabs>
                <w:tab w:val="center" w:pos="4677"/>
                <w:tab w:val="right" w:pos="9355"/>
              </w:tabs>
              <w:spacing w:line="276" w:lineRule="auto"/>
              <w:jc w:val="center"/>
            </w:pPr>
            <w:r w:rsidRPr="005B7C89">
              <w:t>КНС - 84</w:t>
            </w:r>
          </w:p>
        </w:tc>
        <w:tc>
          <w:tcPr>
            <w:tcW w:w="2694" w:type="dxa"/>
            <w:vAlign w:val="center"/>
          </w:tcPr>
          <w:p w:rsidR="00893941" w:rsidRPr="005B7C89" w:rsidRDefault="00893941" w:rsidP="00893941">
            <w:pPr>
              <w:tabs>
                <w:tab w:val="center" w:pos="4677"/>
                <w:tab w:val="right" w:pos="9355"/>
              </w:tabs>
              <w:spacing w:line="276" w:lineRule="auto"/>
            </w:pPr>
            <w:r w:rsidRPr="005B7C89">
              <w:t xml:space="preserve">Ул. Эстонских дорожников       </w:t>
            </w:r>
          </w:p>
        </w:tc>
        <w:tc>
          <w:tcPr>
            <w:tcW w:w="2409" w:type="dxa"/>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- 85</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4 микрорайон строение 2/1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- 86</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национальный посёлок</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СД 100/40</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СД 100/40</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- 87</w:t>
            </w:r>
          </w:p>
        </w:tc>
        <w:tc>
          <w:tcPr>
            <w:tcW w:w="2694" w:type="dxa"/>
            <w:vMerge w:val="restart"/>
            <w:vAlign w:val="center"/>
          </w:tcPr>
          <w:p w:rsidR="00893941" w:rsidRPr="00893941" w:rsidRDefault="00893941" w:rsidP="00893941">
            <w:pPr>
              <w:pStyle w:val="af5"/>
              <w:tabs>
                <w:tab w:val="center" w:pos="4677"/>
                <w:tab w:val="right" w:pos="9355"/>
              </w:tabs>
              <w:jc w:val="left"/>
              <w:rPr>
                <w:rFonts w:ascii="Times New Roman" w:hAnsi="Times New Roman" w:cs="Times New Roman"/>
                <w:sz w:val="24"/>
                <w:szCs w:val="24"/>
              </w:rPr>
            </w:pPr>
            <w:r w:rsidRPr="00893941">
              <w:rPr>
                <w:rFonts w:ascii="Times New Roman" w:hAnsi="Times New Roman" w:cs="Times New Roman"/>
                <w:sz w:val="24"/>
                <w:szCs w:val="24"/>
              </w:rPr>
              <w:t>ул. Магистральная строение 12/1</w:t>
            </w:r>
          </w:p>
          <w:p w:rsidR="00893941" w:rsidRPr="005B7C89" w:rsidRDefault="00893941" w:rsidP="00893941">
            <w:pPr>
              <w:tabs>
                <w:tab w:val="center" w:pos="4677"/>
                <w:tab w:val="right" w:pos="9355"/>
              </w:tabs>
              <w:spacing w:line="276" w:lineRule="auto"/>
            </w:pP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162</w:t>
            </w:r>
          </w:p>
        </w:tc>
        <w:tc>
          <w:tcPr>
            <w:tcW w:w="2659" w:type="dxa"/>
            <w:vAlign w:val="center"/>
          </w:tcPr>
          <w:p w:rsidR="00893941" w:rsidRPr="005B7C89" w:rsidRDefault="00893941" w:rsidP="00893941">
            <w:pPr>
              <w:tabs>
                <w:tab w:val="center" w:pos="4677"/>
                <w:tab w:val="right" w:pos="9355"/>
              </w:tabs>
              <w:jc w:val="center"/>
            </w:pPr>
            <w:r w:rsidRPr="005B7C89">
              <w:t>СДВ 80/18</w:t>
            </w:r>
          </w:p>
        </w:tc>
      </w:tr>
      <w:tr w:rsidR="00893941" w:rsidRPr="00C7122D"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893941" w:rsidRDefault="00893941" w:rsidP="00893941">
            <w:pPr>
              <w:pStyle w:val="af5"/>
              <w:tabs>
                <w:tab w:val="center" w:pos="4677"/>
                <w:tab w:val="right" w:pos="9355"/>
              </w:tabs>
              <w:jc w:val="left"/>
              <w:rPr>
                <w:rFonts w:ascii="Times New Roman" w:hAnsi="Times New Roman" w:cs="Times New Roman"/>
                <w:sz w:val="24"/>
                <w:szCs w:val="24"/>
              </w:rPr>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893941" w:rsidRDefault="00893941" w:rsidP="00893941">
            <w:pPr>
              <w:tabs>
                <w:tab w:val="center" w:pos="4677"/>
                <w:tab w:val="right" w:pos="9355"/>
              </w:tabs>
              <w:jc w:val="center"/>
              <w:rPr>
                <w:lang w:val="en-US"/>
              </w:rPr>
            </w:pPr>
            <w:r w:rsidRPr="00893941">
              <w:rPr>
                <w:lang w:val="en-US"/>
              </w:rPr>
              <w:t>GRUNDFOS       S1. 80.100.170.4.54H                          .C.304.G.N.D.511.Z</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- 88</w:t>
            </w:r>
          </w:p>
        </w:tc>
        <w:tc>
          <w:tcPr>
            <w:tcW w:w="2694" w:type="dxa"/>
            <w:vMerge w:val="restart"/>
            <w:vAlign w:val="center"/>
          </w:tcPr>
          <w:p w:rsidR="00893941" w:rsidRPr="005B7C89" w:rsidRDefault="00893941" w:rsidP="00893941">
            <w:pPr>
              <w:tabs>
                <w:tab w:val="center" w:pos="4677"/>
                <w:tab w:val="right" w:pos="9355"/>
              </w:tabs>
              <w:spacing w:line="276" w:lineRule="auto"/>
            </w:pPr>
            <w:r>
              <w:t xml:space="preserve">ул. </w:t>
            </w:r>
            <w:r w:rsidRPr="005B7C89">
              <w:t>Магистральная строение 24/1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- 97</w:t>
            </w:r>
          </w:p>
        </w:tc>
        <w:tc>
          <w:tcPr>
            <w:tcW w:w="2694" w:type="dxa"/>
            <w:vMerge w:val="restart"/>
            <w:vAlign w:val="center"/>
          </w:tcPr>
          <w:p w:rsidR="00893941" w:rsidRPr="00893941" w:rsidRDefault="00893941" w:rsidP="00893941">
            <w:pPr>
              <w:pStyle w:val="af5"/>
              <w:tabs>
                <w:tab w:val="center" w:pos="4677"/>
                <w:tab w:val="right" w:pos="9355"/>
              </w:tabs>
              <w:jc w:val="left"/>
              <w:rPr>
                <w:rFonts w:ascii="Times New Roman" w:hAnsi="Times New Roman" w:cs="Times New Roman"/>
                <w:sz w:val="24"/>
                <w:szCs w:val="24"/>
              </w:rPr>
            </w:pPr>
            <w:r w:rsidRPr="00893941">
              <w:rPr>
                <w:rFonts w:ascii="Times New Roman" w:hAnsi="Times New Roman" w:cs="Times New Roman"/>
                <w:sz w:val="24"/>
                <w:szCs w:val="24"/>
              </w:rPr>
              <w:t xml:space="preserve">ул. Комсомольская строение 1/1 </w:t>
            </w:r>
          </w:p>
          <w:p w:rsidR="00893941" w:rsidRPr="005B7C89" w:rsidRDefault="00893941" w:rsidP="00893941">
            <w:pPr>
              <w:tabs>
                <w:tab w:val="center" w:pos="4677"/>
                <w:tab w:val="right" w:pos="9355"/>
              </w:tabs>
              <w:spacing w:line="276" w:lineRule="auto"/>
            </w:pP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893941" w:rsidRDefault="00893941" w:rsidP="00893941">
            <w:pPr>
              <w:pStyle w:val="af5"/>
              <w:tabs>
                <w:tab w:val="center" w:pos="4677"/>
                <w:tab w:val="right" w:pos="9355"/>
              </w:tabs>
              <w:jc w:val="left"/>
              <w:rPr>
                <w:rFonts w:ascii="Times New Roman" w:hAnsi="Times New Roman" w:cs="Times New Roman"/>
                <w:sz w:val="24"/>
                <w:szCs w:val="24"/>
              </w:rPr>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- 102</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6 микрорайон</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200</w:t>
            </w:r>
          </w:p>
        </w:tc>
        <w:tc>
          <w:tcPr>
            <w:tcW w:w="2659" w:type="dxa"/>
            <w:vAlign w:val="center"/>
          </w:tcPr>
          <w:p w:rsidR="00893941" w:rsidRPr="005B7C89" w:rsidRDefault="00893941" w:rsidP="00893941">
            <w:pPr>
              <w:tabs>
                <w:tab w:val="center" w:pos="4677"/>
                <w:tab w:val="right" w:pos="9355"/>
              </w:tabs>
              <w:jc w:val="center"/>
            </w:pPr>
            <w:r w:rsidRPr="005B7C89">
              <w:t>СМ 150-125 -315 - 4</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150-125 -315 - 4</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- 108</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6 микрорайон</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spacing w:line="276" w:lineRule="auto"/>
              <w:jc w:val="center"/>
            </w:pPr>
            <w:r w:rsidRPr="005B7C89">
              <w:t>КНС - 134</w:t>
            </w:r>
          </w:p>
        </w:tc>
        <w:tc>
          <w:tcPr>
            <w:tcW w:w="2694" w:type="dxa"/>
            <w:vMerge w:val="restart"/>
            <w:vAlign w:val="center"/>
          </w:tcPr>
          <w:p w:rsidR="00893941" w:rsidRPr="005B7C89" w:rsidRDefault="00893941" w:rsidP="00893941">
            <w:pPr>
              <w:tabs>
                <w:tab w:val="center" w:pos="4677"/>
                <w:tab w:val="right" w:pos="9355"/>
              </w:tabs>
              <w:spacing w:line="276" w:lineRule="auto"/>
            </w:pPr>
            <w:r w:rsidRPr="005B7C89">
              <w:t>10</w:t>
            </w:r>
            <w:r>
              <w:t xml:space="preserve"> </w:t>
            </w:r>
            <w:r w:rsidRPr="005B7C89">
              <w:t>микрорайон строение 85/1</w:t>
            </w:r>
          </w:p>
        </w:tc>
        <w:tc>
          <w:tcPr>
            <w:tcW w:w="2409" w:type="dxa"/>
            <w:vMerge w:val="restart"/>
            <w:vAlign w:val="center"/>
          </w:tcPr>
          <w:p w:rsidR="00893941" w:rsidRPr="005B7C89" w:rsidRDefault="00893941" w:rsidP="00893941">
            <w:pPr>
              <w:tabs>
                <w:tab w:val="center" w:pos="4677"/>
                <w:tab w:val="right" w:pos="9355"/>
              </w:tabs>
              <w:spacing w:line="276" w:lineRule="auto"/>
              <w:jc w:val="center"/>
            </w:pPr>
            <w:r w:rsidRPr="005B7C89">
              <w:t>80</w:t>
            </w: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spacing w:line="276" w:lineRule="auto"/>
              <w:jc w:val="center"/>
            </w:pPr>
            <w:r w:rsidRPr="005B7C89">
              <w:t>СДВ  80 / 18</w:t>
            </w:r>
          </w:p>
        </w:tc>
      </w:tr>
      <w:tr w:rsidR="00893941" w:rsidRPr="005B7C89" w:rsidTr="00893941">
        <w:trPr>
          <w:trHeight w:val="340"/>
        </w:trPr>
        <w:tc>
          <w:tcPr>
            <w:tcW w:w="1809" w:type="dxa"/>
            <w:vMerge w:val="restart"/>
            <w:vAlign w:val="center"/>
          </w:tcPr>
          <w:p w:rsidR="00893941" w:rsidRPr="005B7C89" w:rsidRDefault="00893941" w:rsidP="00893941">
            <w:pPr>
              <w:tabs>
                <w:tab w:val="center" w:pos="4677"/>
                <w:tab w:val="right" w:pos="9355"/>
              </w:tabs>
              <w:jc w:val="center"/>
            </w:pPr>
            <w:r w:rsidRPr="005B7C89">
              <w:t>КНС - 141</w:t>
            </w:r>
          </w:p>
        </w:tc>
        <w:tc>
          <w:tcPr>
            <w:tcW w:w="2694" w:type="dxa"/>
            <w:vMerge w:val="restart"/>
            <w:vAlign w:val="center"/>
          </w:tcPr>
          <w:p w:rsidR="00893941" w:rsidRPr="005B7C89" w:rsidRDefault="00893941" w:rsidP="00893941">
            <w:pPr>
              <w:tabs>
                <w:tab w:val="center" w:pos="4677"/>
                <w:tab w:val="right" w:pos="9355"/>
              </w:tabs>
            </w:pPr>
            <w:r w:rsidRPr="005B7C89">
              <w:t>ул. Дружбы народов строение 25/1</w:t>
            </w:r>
          </w:p>
        </w:tc>
        <w:tc>
          <w:tcPr>
            <w:tcW w:w="2409" w:type="dxa"/>
            <w:vMerge w:val="restart"/>
            <w:vAlign w:val="center"/>
          </w:tcPr>
          <w:p w:rsidR="00893941" w:rsidRPr="005B7C89" w:rsidRDefault="00893941" w:rsidP="00893941">
            <w:pPr>
              <w:tabs>
                <w:tab w:val="center" w:pos="4677"/>
                <w:tab w:val="right" w:pos="9355"/>
              </w:tabs>
              <w:jc w:val="center"/>
            </w:pPr>
            <w:r w:rsidRPr="005B7C89">
              <w:t>100</w:t>
            </w: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r w:rsidR="00893941" w:rsidRPr="005B7C89" w:rsidTr="00893941">
        <w:trPr>
          <w:trHeight w:val="340"/>
        </w:trPr>
        <w:tc>
          <w:tcPr>
            <w:tcW w:w="1809" w:type="dxa"/>
            <w:vMerge/>
            <w:vAlign w:val="center"/>
          </w:tcPr>
          <w:p w:rsidR="00893941" w:rsidRPr="005B7C89" w:rsidRDefault="00893941" w:rsidP="00893941">
            <w:pPr>
              <w:tabs>
                <w:tab w:val="center" w:pos="4677"/>
                <w:tab w:val="right" w:pos="9355"/>
              </w:tabs>
              <w:jc w:val="center"/>
            </w:pPr>
          </w:p>
        </w:tc>
        <w:tc>
          <w:tcPr>
            <w:tcW w:w="2694" w:type="dxa"/>
            <w:vMerge/>
            <w:vAlign w:val="center"/>
          </w:tcPr>
          <w:p w:rsidR="00893941" w:rsidRPr="005B7C89" w:rsidRDefault="00893941" w:rsidP="00893941">
            <w:pPr>
              <w:tabs>
                <w:tab w:val="center" w:pos="4677"/>
                <w:tab w:val="right" w:pos="9355"/>
              </w:tabs>
            </w:pPr>
          </w:p>
        </w:tc>
        <w:tc>
          <w:tcPr>
            <w:tcW w:w="2409" w:type="dxa"/>
            <w:vMerge/>
            <w:vAlign w:val="center"/>
          </w:tcPr>
          <w:p w:rsidR="00893941" w:rsidRPr="005B7C89" w:rsidRDefault="00893941" w:rsidP="00893941">
            <w:pPr>
              <w:tabs>
                <w:tab w:val="center" w:pos="4677"/>
                <w:tab w:val="right" w:pos="9355"/>
              </w:tabs>
              <w:jc w:val="center"/>
            </w:pPr>
          </w:p>
        </w:tc>
        <w:tc>
          <w:tcPr>
            <w:tcW w:w="2659" w:type="dxa"/>
            <w:vAlign w:val="center"/>
          </w:tcPr>
          <w:p w:rsidR="00893941" w:rsidRPr="005B7C89" w:rsidRDefault="00893941" w:rsidP="00893941">
            <w:pPr>
              <w:tabs>
                <w:tab w:val="center" w:pos="4677"/>
                <w:tab w:val="right" w:pos="9355"/>
              </w:tabs>
              <w:jc w:val="center"/>
            </w:pPr>
            <w:r w:rsidRPr="005B7C89">
              <w:t>СМ 150-125 -315 - 6</w:t>
            </w:r>
          </w:p>
        </w:tc>
      </w:tr>
    </w:tbl>
    <w:p w:rsidR="00893941" w:rsidRDefault="00893941" w:rsidP="00893941">
      <w:pPr>
        <w:ind w:firstLine="709"/>
        <w:jc w:val="both"/>
      </w:pPr>
      <w:r>
        <w:t>Наличие большого количества КНС влечет за собой большие эксплуатационные затраты (т.к. строительство системы канализации осуществлялось с нарушением последовательности – вначале выполнялось строительство микрорайонов или отдельных объектов, а инженерная структура строилась локально для конкретных объектов строительства, без учета перспективного развития города). КНС выполнены в блочном исполнении, подземная часть заглублена до 6,5 – 10м.</w:t>
      </w:r>
    </w:p>
    <w:p w:rsidR="00893941" w:rsidRDefault="00893941" w:rsidP="00893941">
      <w:pPr>
        <w:ind w:firstLine="709"/>
        <w:jc w:val="both"/>
      </w:pPr>
      <w:r>
        <w:lastRenderedPageBreak/>
        <w:t>От ГКНС по напорным коллекторам стоки поступают на КОС - 14000. Очистные сооружения включают в себя механическую, биологическую части. Обеззараживание происходит при помощи ультрафиолетовой установки.</w:t>
      </w:r>
    </w:p>
    <w:p w:rsidR="00893941" w:rsidRDefault="00893941" w:rsidP="00893941">
      <w:pPr>
        <w:ind w:firstLine="709"/>
        <w:jc w:val="both"/>
      </w:pPr>
      <w:r>
        <w:t xml:space="preserve"> Напорные канализационные сети выполнены  из стальных труб диаметром 80-400 мм. Самотечные канализационные коллекторы выполнены частично из чугунных и стальных труб диаметром  200-400 мм. Общая протяженность – 102,4 км. Степень износа сетей – 64 %.</w:t>
      </w:r>
    </w:p>
    <w:p w:rsidR="00893941" w:rsidRDefault="00893941" w:rsidP="00893941">
      <w:pPr>
        <w:ind w:firstLine="709"/>
        <w:jc w:val="both"/>
      </w:pPr>
      <w:r>
        <w:t>Основной проблемой для сетей водоотведения является высокая степень изношенности, отсутствие капитальных ремонтов, т.к. статья затрат при формировании тарифа сведена к минимальным значениям. Высокая физическая и моральная изношенность оборудования КНС, приемных резервуаров, отсутствие достаточного финансирования для проведения капитальных ремонтов и реконструкции – проблемы КНС.</w:t>
      </w:r>
    </w:p>
    <w:p w:rsidR="00893941" w:rsidRDefault="00893941" w:rsidP="00893941">
      <w:pPr>
        <w:ind w:firstLine="709"/>
        <w:jc w:val="both"/>
      </w:pPr>
      <w:r>
        <w:t>Проблемы КОС – устаревшее оборудование, устаревшая схема очистки. Изменение состава поступающих вод: увеличение ПВА, нефтепродуктов, масел. Отсутствие ливневой канализации и очистных сооружений для ливневых вод  приводит к превышению ПДК поступающих на очистку вод.</w:t>
      </w:r>
    </w:p>
    <w:p w:rsidR="00893941" w:rsidRDefault="00893941" w:rsidP="00893941">
      <w:pPr>
        <w:ind w:firstLine="709"/>
        <w:jc w:val="both"/>
        <w:rPr>
          <w:szCs w:val="28"/>
        </w:rPr>
      </w:pPr>
      <w:r>
        <w:rPr>
          <w:szCs w:val="28"/>
        </w:rPr>
        <w:t>Перечень основного и вспомогательного оборудования системы водоотведения городского поселения Лянтор представлен в таблице 23.</w:t>
      </w:r>
    </w:p>
    <w:p w:rsidR="00893941" w:rsidRDefault="00893941" w:rsidP="00893941">
      <w:pPr>
        <w:jc w:val="both"/>
        <w:rPr>
          <w:szCs w:val="28"/>
        </w:rPr>
      </w:pPr>
      <w:r>
        <w:rPr>
          <w:szCs w:val="28"/>
        </w:rPr>
        <w:t>Таблица 23. Основное и вспомогательное оборудование системы водоотведения городского поселения Лянтор.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9"/>
        <w:gridCol w:w="2054"/>
        <w:gridCol w:w="559"/>
        <w:gridCol w:w="1243"/>
        <w:gridCol w:w="1224"/>
        <w:gridCol w:w="1192"/>
      </w:tblGrid>
      <w:tr w:rsidR="00893941" w:rsidRPr="006235A7" w:rsidTr="00893941">
        <w:trPr>
          <w:trHeight w:val="276"/>
        </w:trPr>
        <w:tc>
          <w:tcPr>
            <w:tcW w:w="3299" w:type="dxa"/>
            <w:vMerge w:val="restart"/>
            <w:shd w:val="clear" w:color="000000" w:fill="FFFFFF"/>
            <w:noWrap/>
            <w:vAlign w:val="center"/>
            <w:hideMark/>
          </w:tcPr>
          <w:p w:rsidR="00893941" w:rsidRPr="00013A01" w:rsidRDefault="00893941" w:rsidP="00893941">
            <w:pPr>
              <w:jc w:val="center"/>
              <w:rPr>
                <w:bCs/>
              </w:rPr>
            </w:pPr>
            <w:r w:rsidRPr="00013A01">
              <w:rPr>
                <w:bCs/>
              </w:rPr>
              <w:t>Наименование оборудования</w:t>
            </w:r>
          </w:p>
          <w:p w:rsidR="00893941" w:rsidRPr="00013A01" w:rsidRDefault="00893941" w:rsidP="00893941">
            <w:pPr>
              <w:jc w:val="center"/>
              <w:rPr>
                <w:bCs/>
              </w:rPr>
            </w:pPr>
          </w:p>
        </w:tc>
        <w:tc>
          <w:tcPr>
            <w:tcW w:w="2054" w:type="dxa"/>
            <w:vMerge w:val="restart"/>
            <w:shd w:val="clear" w:color="000000" w:fill="FFFFFF"/>
            <w:noWrap/>
            <w:vAlign w:val="center"/>
            <w:hideMark/>
          </w:tcPr>
          <w:p w:rsidR="00893941" w:rsidRPr="00013A01" w:rsidRDefault="00893941" w:rsidP="00893941">
            <w:pPr>
              <w:jc w:val="center"/>
              <w:rPr>
                <w:bCs/>
              </w:rPr>
            </w:pPr>
            <w:r w:rsidRPr="00013A01">
              <w:rPr>
                <w:bCs/>
              </w:rPr>
              <w:t>Марка</w:t>
            </w:r>
          </w:p>
          <w:p w:rsidR="00893941" w:rsidRPr="00013A01" w:rsidRDefault="00893941" w:rsidP="00893941">
            <w:pPr>
              <w:jc w:val="center"/>
              <w:rPr>
                <w:bCs/>
              </w:rPr>
            </w:pPr>
          </w:p>
          <w:p w:rsidR="00893941" w:rsidRPr="00013A01" w:rsidRDefault="00893941" w:rsidP="00893941">
            <w:pPr>
              <w:jc w:val="center"/>
              <w:rPr>
                <w:bCs/>
              </w:rPr>
            </w:pPr>
          </w:p>
          <w:p w:rsidR="00893941" w:rsidRPr="00013A01" w:rsidRDefault="00893941" w:rsidP="00893941">
            <w:pPr>
              <w:jc w:val="center"/>
              <w:rPr>
                <w:bCs/>
              </w:rPr>
            </w:pPr>
          </w:p>
        </w:tc>
        <w:tc>
          <w:tcPr>
            <w:tcW w:w="559" w:type="dxa"/>
            <w:vMerge w:val="restart"/>
            <w:shd w:val="clear" w:color="000000" w:fill="FFFFFF"/>
            <w:noWrap/>
            <w:vAlign w:val="center"/>
            <w:hideMark/>
          </w:tcPr>
          <w:p w:rsidR="00893941" w:rsidRPr="00013A01" w:rsidRDefault="00893941" w:rsidP="00893941">
            <w:pPr>
              <w:jc w:val="center"/>
              <w:rPr>
                <w:bCs/>
              </w:rPr>
            </w:pPr>
            <w:r w:rsidRPr="00013A01">
              <w:rPr>
                <w:bCs/>
              </w:rPr>
              <w:t>Ед.</w:t>
            </w:r>
          </w:p>
          <w:p w:rsidR="00893941" w:rsidRPr="00013A01" w:rsidRDefault="00893941" w:rsidP="00893941">
            <w:pPr>
              <w:jc w:val="center"/>
              <w:rPr>
                <w:bCs/>
              </w:rPr>
            </w:pPr>
            <w:r w:rsidRPr="00013A01">
              <w:rPr>
                <w:bCs/>
              </w:rPr>
              <w:t>изм</w:t>
            </w:r>
          </w:p>
          <w:p w:rsidR="00893941" w:rsidRPr="00013A01" w:rsidRDefault="00893941" w:rsidP="00893941">
            <w:pPr>
              <w:jc w:val="center"/>
            </w:pPr>
          </w:p>
          <w:p w:rsidR="00893941" w:rsidRPr="00013A01" w:rsidRDefault="00893941" w:rsidP="00893941">
            <w:pPr>
              <w:jc w:val="center"/>
              <w:rPr>
                <w:bCs/>
              </w:rPr>
            </w:pPr>
          </w:p>
        </w:tc>
        <w:tc>
          <w:tcPr>
            <w:tcW w:w="3659" w:type="dxa"/>
            <w:gridSpan w:val="3"/>
            <w:shd w:val="clear" w:color="auto" w:fill="auto"/>
            <w:noWrap/>
            <w:vAlign w:val="center"/>
            <w:hideMark/>
          </w:tcPr>
          <w:p w:rsidR="00893941" w:rsidRPr="00013A01" w:rsidRDefault="00893941" w:rsidP="00893941">
            <w:pPr>
              <w:jc w:val="center"/>
              <w:rPr>
                <w:bCs/>
              </w:rPr>
            </w:pPr>
            <w:r w:rsidRPr="00013A01">
              <w:rPr>
                <w:bCs/>
              </w:rPr>
              <w:t>Лянтор</w:t>
            </w:r>
          </w:p>
        </w:tc>
      </w:tr>
      <w:tr w:rsidR="00893941" w:rsidRPr="006235A7" w:rsidTr="00893941">
        <w:trPr>
          <w:trHeight w:val="1607"/>
        </w:trPr>
        <w:tc>
          <w:tcPr>
            <w:tcW w:w="3299" w:type="dxa"/>
            <w:vMerge/>
            <w:shd w:val="clear" w:color="000000" w:fill="FFFFFF"/>
            <w:noWrap/>
            <w:vAlign w:val="center"/>
            <w:hideMark/>
          </w:tcPr>
          <w:p w:rsidR="00893941" w:rsidRPr="00013A01" w:rsidRDefault="00893941" w:rsidP="00893941">
            <w:pPr>
              <w:jc w:val="center"/>
              <w:rPr>
                <w:bCs/>
              </w:rPr>
            </w:pPr>
          </w:p>
        </w:tc>
        <w:tc>
          <w:tcPr>
            <w:tcW w:w="2054" w:type="dxa"/>
            <w:vMerge/>
            <w:shd w:val="clear" w:color="000000" w:fill="FFFFFF"/>
            <w:noWrap/>
            <w:vAlign w:val="center"/>
            <w:hideMark/>
          </w:tcPr>
          <w:p w:rsidR="00893941" w:rsidRPr="00013A01" w:rsidRDefault="00893941" w:rsidP="00893941">
            <w:pPr>
              <w:jc w:val="center"/>
              <w:rPr>
                <w:bCs/>
              </w:rPr>
            </w:pPr>
          </w:p>
        </w:tc>
        <w:tc>
          <w:tcPr>
            <w:tcW w:w="559" w:type="dxa"/>
            <w:vMerge/>
            <w:shd w:val="clear" w:color="000000" w:fill="FFFFFF"/>
            <w:noWrap/>
            <w:vAlign w:val="center"/>
            <w:hideMark/>
          </w:tcPr>
          <w:p w:rsidR="00893941" w:rsidRPr="00013A01" w:rsidRDefault="00893941" w:rsidP="00893941">
            <w:pPr>
              <w:jc w:val="center"/>
              <w:rPr>
                <w:bCs/>
              </w:rPr>
            </w:pPr>
          </w:p>
        </w:tc>
        <w:tc>
          <w:tcPr>
            <w:tcW w:w="1243" w:type="dxa"/>
            <w:shd w:val="clear" w:color="auto" w:fill="auto"/>
            <w:noWrap/>
            <w:vAlign w:val="center"/>
            <w:hideMark/>
          </w:tcPr>
          <w:p w:rsidR="00893941" w:rsidRPr="00013A01" w:rsidRDefault="00893941" w:rsidP="00893941">
            <w:pPr>
              <w:jc w:val="center"/>
              <w:rPr>
                <w:bCs/>
              </w:rPr>
            </w:pPr>
            <w:r w:rsidRPr="00013A01">
              <w:rPr>
                <w:bCs/>
              </w:rPr>
              <w:t>уч.7</w:t>
            </w:r>
          </w:p>
          <w:p w:rsidR="00893941" w:rsidRPr="00013A01" w:rsidRDefault="00893941" w:rsidP="00893941">
            <w:pPr>
              <w:rPr>
                <w:bCs/>
              </w:rPr>
            </w:pPr>
          </w:p>
        </w:tc>
        <w:tc>
          <w:tcPr>
            <w:tcW w:w="1224" w:type="dxa"/>
            <w:shd w:val="clear" w:color="auto" w:fill="auto"/>
            <w:noWrap/>
            <w:vAlign w:val="center"/>
            <w:hideMark/>
          </w:tcPr>
          <w:p w:rsidR="00893941" w:rsidRPr="00013A01" w:rsidRDefault="00893941" w:rsidP="00893941">
            <w:pPr>
              <w:jc w:val="center"/>
              <w:rPr>
                <w:bCs/>
              </w:rPr>
            </w:pPr>
            <w:r w:rsidRPr="00013A01">
              <w:rPr>
                <w:bCs/>
              </w:rPr>
              <w:t>уч.8</w:t>
            </w:r>
          </w:p>
          <w:p w:rsidR="00893941" w:rsidRPr="00013A01" w:rsidRDefault="00893941" w:rsidP="00893941">
            <w:pPr>
              <w:jc w:val="center"/>
              <w:rPr>
                <w:bCs/>
              </w:rPr>
            </w:pPr>
            <w:r w:rsidRPr="00013A01">
              <w:rPr>
                <w:bCs/>
              </w:rPr>
              <w:t>1-ая очередь</w:t>
            </w:r>
          </w:p>
        </w:tc>
        <w:tc>
          <w:tcPr>
            <w:tcW w:w="1192" w:type="dxa"/>
            <w:shd w:val="clear" w:color="auto" w:fill="auto"/>
            <w:noWrap/>
            <w:vAlign w:val="center"/>
            <w:hideMark/>
          </w:tcPr>
          <w:p w:rsidR="00893941" w:rsidRPr="00013A01" w:rsidRDefault="00893941" w:rsidP="00893941">
            <w:pPr>
              <w:jc w:val="center"/>
              <w:rPr>
                <w:bCs/>
              </w:rPr>
            </w:pPr>
            <w:r w:rsidRPr="00013A01">
              <w:rPr>
                <w:bCs/>
              </w:rPr>
              <w:t>уч.9</w:t>
            </w:r>
          </w:p>
          <w:p w:rsidR="00893941" w:rsidRPr="00013A01" w:rsidRDefault="00893941" w:rsidP="00893941">
            <w:pPr>
              <w:jc w:val="center"/>
              <w:rPr>
                <w:bCs/>
              </w:rPr>
            </w:pP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КОС - 7000</w:t>
            </w:r>
          </w:p>
        </w:tc>
        <w:tc>
          <w:tcPr>
            <w:tcW w:w="2054" w:type="dxa"/>
            <w:shd w:val="clear" w:color="auto" w:fill="auto"/>
            <w:noWrap/>
            <w:vAlign w:val="center"/>
            <w:hideMark/>
          </w:tcPr>
          <w:p w:rsidR="00893941" w:rsidRPr="006235A7" w:rsidRDefault="00893941" w:rsidP="00893941">
            <w:pPr>
              <w:jc w:val="center"/>
            </w:pPr>
            <w:r w:rsidRPr="006235A7">
              <w:t>7000 м</w:t>
            </w:r>
            <w:r w:rsidRPr="006235A7">
              <w:rPr>
                <w:vertAlign w:val="superscript"/>
              </w:rPr>
              <w:t>3</w:t>
            </w:r>
            <w:r w:rsidRPr="006235A7">
              <w:t>\сут</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hideMark/>
          </w:tcPr>
          <w:p w:rsidR="00893941" w:rsidRPr="006235A7" w:rsidRDefault="00893941" w:rsidP="00893941">
            <w:pPr>
              <w:jc w:val="center"/>
            </w:pPr>
          </w:p>
        </w:tc>
        <w:tc>
          <w:tcPr>
            <w:tcW w:w="1224" w:type="dxa"/>
            <w:shd w:val="clear" w:color="auto" w:fill="auto"/>
            <w:noWrap/>
            <w:vAlign w:val="center"/>
            <w:hideMark/>
          </w:tcPr>
          <w:p w:rsidR="00893941" w:rsidRPr="006235A7" w:rsidRDefault="00893941" w:rsidP="00893941">
            <w:pPr>
              <w:jc w:val="center"/>
            </w:pPr>
            <w:r w:rsidRPr="006235A7">
              <w:t>1</w:t>
            </w:r>
          </w:p>
        </w:tc>
        <w:tc>
          <w:tcPr>
            <w:tcW w:w="1192" w:type="dxa"/>
            <w:shd w:val="clear" w:color="auto" w:fill="auto"/>
            <w:noWrap/>
            <w:vAlign w:val="center"/>
            <w:hideMark/>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КНС</w:t>
            </w:r>
          </w:p>
        </w:tc>
        <w:tc>
          <w:tcPr>
            <w:tcW w:w="2054" w:type="dxa"/>
            <w:shd w:val="clear" w:color="auto" w:fill="auto"/>
            <w:noWrap/>
            <w:vAlign w:val="center"/>
            <w:hideMark/>
          </w:tcPr>
          <w:p w:rsidR="00893941" w:rsidRPr="006235A7" w:rsidRDefault="00893941" w:rsidP="00893941">
            <w:pPr>
              <w:jc w:val="center"/>
            </w:pP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hideMark/>
          </w:tcPr>
          <w:p w:rsidR="00893941" w:rsidRPr="006235A7" w:rsidRDefault="00893941" w:rsidP="00893941">
            <w:pPr>
              <w:jc w:val="center"/>
            </w:pPr>
            <w:r w:rsidRPr="006235A7">
              <w:t>24</w:t>
            </w:r>
          </w:p>
        </w:tc>
        <w:tc>
          <w:tcPr>
            <w:tcW w:w="1224" w:type="dxa"/>
            <w:shd w:val="clear" w:color="auto" w:fill="auto"/>
            <w:noWrap/>
            <w:vAlign w:val="center"/>
            <w:hideMark/>
          </w:tcPr>
          <w:p w:rsidR="00893941" w:rsidRPr="006235A7" w:rsidRDefault="00893941" w:rsidP="00893941">
            <w:pPr>
              <w:jc w:val="center"/>
            </w:pPr>
            <w:r w:rsidRPr="006235A7">
              <w:t>1</w:t>
            </w:r>
          </w:p>
        </w:tc>
        <w:tc>
          <w:tcPr>
            <w:tcW w:w="1192" w:type="dxa"/>
            <w:shd w:val="clear" w:color="auto" w:fill="auto"/>
            <w:noWrap/>
            <w:vAlign w:val="center"/>
            <w:hideMark/>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ГКНС</w:t>
            </w:r>
          </w:p>
        </w:tc>
        <w:tc>
          <w:tcPr>
            <w:tcW w:w="2054" w:type="dxa"/>
            <w:shd w:val="clear" w:color="auto" w:fill="auto"/>
            <w:noWrap/>
            <w:vAlign w:val="center"/>
          </w:tcPr>
          <w:p w:rsidR="00893941" w:rsidRPr="006235A7" w:rsidRDefault="00893941" w:rsidP="00893941">
            <w:pPr>
              <w:jc w:val="center"/>
            </w:pPr>
          </w:p>
        </w:tc>
        <w:tc>
          <w:tcPr>
            <w:tcW w:w="559" w:type="dxa"/>
            <w:shd w:val="clear" w:color="auto" w:fill="auto"/>
            <w:noWrap/>
            <w:vAlign w:val="center"/>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2</w:t>
            </w: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Насосы фекальные производительностью м</w:t>
            </w:r>
            <w:r w:rsidRPr="006235A7">
              <w:rPr>
                <w:vertAlign w:val="superscript"/>
              </w:rPr>
              <w:t>3</w:t>
            </w:r>
            <w:r w:rsidRPr="006235A7">
              <w:t>/час</w:t>
            </w: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80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jc w:val="center"/>
            </w:pPr>
            <w:r w:rsidRPr="006235A7">
              <w:t>СДВ 80/18</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17</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100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СМ 50-125-315-6</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14</w:t>
            </w:r>
          </w:p>
        </w:tc>
        <w:tc>
          <w:tcPr>
            <w:tcW w:w="1224" w:type="dxa"/>
            <w:shd w:val="clear" w:color="auto" w:fill="auto"/>
            <w:noWrap/>
            <w:vAlign w:val="center"/>
          </w:tcPr>
          <w:p w:rsidR="00893941" w:rsidRPr="006235A7" w:rsidRDefault="00893941" w:rsidP="00893941">
            <w:pPr>
              <w:jc w:val="center"/>
              <w:rPr>
                <w:lang w:val="en-US"/>
              </w:rPr>
            </w:pPr>
            <w:r w:rsidRPr="006235A7">
              <w:rPr>
                <w:lang w:val="en-US"/>
              </w:rPr>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80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125-80-315</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250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СМ 200-150-400-6</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144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ФГ 144/46</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rPr>
                <w:lang w:val="en-US"/>
              </w:rPr>
            </w:pPr>
            <w:r w:rsidRPr="006235A7">
              <w:rPr>
                <w:lang w:val="en-US"/>
              </w:rPr>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100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СД 100/40</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200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СМ 150-125-315-4</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4</w:t>
            </w:r>
          </w:p>
        </w:tc>
        <w:tc>
          <w:tcPr>
            <w:tcW w:w="1224"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216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t>ФГ 216/24</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rPr>
                <w:lang w:val="en-US"/>
              </w:rPr>
            </w:pPr>
            <w:r w:rsidRPr="006235A7">
              <w:rPr>
                <w:lang w:val="en-US"/>
              </w:rPr>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324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rPr>
                <w:lang w:val="en-US"/>
              </w:rPr>
            </w:pPr>
            <w:r w:rsidRPr="006235A7">
              <w:rPr>
                <w:lang w:val="en-US"/>
              </w:rPr>
              <w:t>Grundfos</w:t>
            </w:r>
            <w:r w:rsidRPr="006235A7">
              <w:t xml:space="preserve"> </w:t>
            </w:r>
            <w:r w:rsidRPr="006235A7">
              <w:rPr>
                <w:lang w:val="en-US"/>
              </w:rPr>
              <w:t>S1124BM1B511</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162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rPr>
                <w:lang w:val="en-US"/>
              </w:rPr>
              <w:t>Grundfos S1/80/100/170/4/54H</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130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r w:rsidRPr="006235A7">
              <w:rPr>
                <w:lang w:val="en-US"/>
              </w:rPr>
              <w:t>Grundfos SEV/80/100/110/2/51D</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r w:rsidRPr="006235A7">
              <w:rPr>
                <w:lang w:val="en-US"/>
              </w:rPr>
              <w:t>3</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Насосный агрегат</w:t>
            </w: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rPr>
                <w:lang w:val="en-US"/>
              </w:rPr>
              <w:lastRenderedPageBreak/>
              <w:t>G = 10</w:t>
            </w:r>
            <w:r w:rsidRPr="006235A7">
              <w:t xml:space="preserve">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jc w:val="center"/>
            </w:pPr>
            <w:r w:rsidRPr="006235A7">
              <w:t>Гном</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1</w:t>
            </w: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rPr>
                <w:lang w:val="en-US"/>
              </w:rPr>
              <w:t>G = 4</w:t>
            </w:r>
            <w:r w:rsidRPr="006235A7">
              <w:t xml:space="preserve">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jc w:val="center"/>
            </w:pPr>
            <w:r w:rsidRPr="006235A7">
              <w:t>Гардена</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rPr>
                <w:lang w:val="en-US"/>
              </w:rPr>
            </w:pPr>
          </w:p>
        </w:tc>
        <w:tc>
          <w:tcPr>
            <w:tcW w:w="1224" w:type="dxa"/>
            <w:shd w:val="clear" w:color="auto" w:fill="auto"/>
            <w:noWrap/>
            <w:vAlign w:val="center"/>
          </w:tcPr>
          <w:p w:rsidR="00893941" w:rsidRPr="006235A7" w:rsidRDefault="00893941" w:rsidP="00893941">
            <w:pPr>
              <w:jc w:val="center"/>
            </w:pPr>
            <w:r w:rsidRPr="006235A7">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Воздуходувка производительностью 6600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jc w:val="center"/>
            </w:pPr>
            <w:r w:rsidRPr="006235A7">
              <w:t>ВР 145-110/1,8 Ш</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Установка обеззараживания 250 м</w:t>
            </w:r>
            <w:r w:rsidRPr="006235A7">
              <w:rPr>
                <w:vertAlign w:val="superscript"/>
              </w:rPr>
              <w:t>3</w:t>
            </w:r>
            <w:r w:rsidRPr="006235A7">
              <w:t>\час</w:t>
            </w:r>
          </w:p>
        </w:tc>
        <w:tc>
          <w:tcPr>
            <w:tcW w:w="2054" w:type="dxa"/>
            <w:shd w:val="clear" w:color="auto" w:fill="auto"/>
            <w:noWrap/>
            <w:vAlign w:val="center"/>
          </w:tcPr>
          <w:p w:rsidR="00893941" w:rsidRPr="006235A7" w:rsidRDefault="00893941" w:rsidP="00893941">
            <w:pPr>
              <w:jc w:val="center"/>
            </w:pPr>
            <w:r w:rsidRPr="006235A7">
              <w:t>УВД 250/144</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Фильтры доочистки</w:t>
            </w:r>
          </w:p>
        </w:tc>
        <w:tc>
          <w:tcPr>
            <w:tcW w:w="2054" w:type="dxa"/>
            <w:shd w:val="clear" w:color="auto" w:fill="auto"/>
            <w:noWrap/>
            <w:vAlign w:val="center"/>
          </w:tcPr>
          <w:p w:rsidR="00893941" w:rsidRPr="006235A7" w:rsidRDefault="00893941" w:rsidP="00893941">
            <w:pPr>
              <w:jc w:val="center"/>
              <w:rPr>
                <w:vertAlign w:val="superscript"/>
              </w:rPr>
            </w:pPr>
            <w:r w:rsidRPr="006235A7">
              <w:t>64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4</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Иловые карты</w:t>
            </w:r>
          </w:p>
        </w:tc>
        <w:tc>
          <w:tcPr>
            <w:tcW w:w="2054" w:type="dxa"/>
            <w:shd w:val="clear" w:color="auto" w:fill="auto"/>
            <w:noWrap/>
            <w:vAlign w:val="center"/>
          </w:tcPr>
          <w:p w:rsidR="00893941" w:rsidRPr="006235A7" w:rsidRDefault="00893941" w:rsidP="00893941">
            <w:pPr>
              <w:jc w:val="center"/>
              <w:rPr>
                <w:vertAlign w:val="superscript"/>
              </w:rPr>
            </w:pPr>
            <w:r w:rsidRPr="006235A7">
              <w:t>2160 м</w:t>
            </w:r>
            <w:r w:rsidRPr="006235A7">
              <w:rPr>
                <w:vertAlign w:val="superscript"/>
              </w:rPr>
              <w:t>2</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Иловые карты</w:t>
            </w:r>
          </w:p>
        </w:tc>
        <w:tc>
          <w:tcPr>
            <w:tcW w:w="2054" w:type="dxa"/>
            <w:shd w:val="clear" w:color="auto" w:fill="auto"/>
            <w:noWrap/>
            <w:vAlign w:val="center"/>
          </w:tcPr>
          <w:p w:rsidR="00893941" w:rsidRPr="006235A7" w:rsidRDefault="00893941" w:rsidP="00893941">
            <w:pPr>
              <w:jc w:val="center"/>
              <w:rPr>
                <w:vertAlign w:val="superscript"/>
              </w:rPr>
            </w:pPr>
            <w:r w:rsidRPr="006235A7">
              <w:t>1080 м</w:t>
            </w:r>
            <w:r w:rsidRPr="006235A7">
              <w:rPr>
                <w:vertAlign w:val="superscript"/>
              </w:rPr>
              <w:t>2</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Песковая площадка</w:t>
            </w:r>
          </w:p>
        </w:tc>
        <w:tc>
          <w:tcPr>
            <w:tcW w:w="2054" w:type="dxa"/>
            <w:shd w:val="clear" w:color="auto" w:fill="auto"/>
            <w:noWrap/>
            <w:vAlign w:val="center"/>
          </w:tcPr>
          <w:p w:rsidR="00893941" w:rsidRPr="006235A7" w:rsidRDefault="00893941" w:rsidP="00893941">
            <w:pPr>
              <w:jc w:val="center"/>
              <w:rPr>
                <w:vertAlign w:val="superscript"/>
              </w:rPr>
            </w:pPr>
            <w:r w:rsidRPr="006235A7">
              <w:t>900 м</w:t>
            </w:r>
            <w:r w:rsidRPr="006235A7">
              <w:rPr>
                <w:vertAlign w:val="superscript"/>
              </w:rPr>
              <w:t>2</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Аэротенк</w:t>
            </w:r>
          </w:p>
        </w:tc>
        <w:tc>
          <w:tcPr>
            <w:tcW w:w="2054" w:type="dxa"/>
            <w:shd w:val="clear" w:color="auto" w:fill="auto"/>
            <w:noWrap/>
            <w:vAlign w:val="center"/>
          </w:tcPr>
          <w:p w:rsidR="00893941" w:rsidRPr="006235A7" w:rsidRDefault="00893941" w:rsidP="00893941">
            <w:pPr>
              <w:jc w:val="center"/>
            </w:pPr>
            <w:r w:rsidRPr="006235A7">
              <w:t>5000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Вторичный отстойник</w:t>
            </w:r>
          </w:p>
        </w:tc>
        <w:tc>
          <w:tcPr>
            <w:tcW w:w="2054" w:type="dxa"/>
            <w:shd w:val="clear" w:color="auto" w:fill="auto"/>
            <w:noWrap/>
            <w:vAlign w:val="center"/>
          </w:tcPr>
          <w:p w:rsidR="00893941" w:rsidRPr="006235A7" w:rsidRDefault="00893941" w:rsidP="00893941">
            <w:pPr>
              <w:jc w:val="center"/>
            </w:pPr>
            <w:r w:rsidRPr="006235A7">
              <w:t>860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Контактный резервуар</w:t>
            </w:r>
          </w:p>
        </w:tc>
        <w:tc>
          <w:tcPr>
            <w:tcW w:w="2054" w:type="dxa"/>
            <w:shd w:val="clear" w:color="auto" w:fill="auto"/>
            <w:noWrap/>
            <w:vAlign w:val="center"/>
          </w:tcPr>
          <w:p w:rsidR="00893941" w:rsidRPr="006235A7" w:rsidRDefault="00893941" w:rsidP="00893941">
            <w:pPr>
              <w:jc w:val="center"/>
            </w:pPr>
            <w:r w:rsidRPr="006235A7">
              <w:t>100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Емкость промывочной воды</w:t>
            </w:r>
          </w:p>
        </w:tc>
        <w:tc>
          <w:tcPr>
            <w:tcW w:w="2054" w:type="dxa"/>
            <w:shd w:val="clear" w:color="auto" w:fill="auto"/>
            <w:noWrap/>
            <w:vAlign w:val="center"/>
          </w:tcPr>
          <w:p w:rsidR="00893941" w:rsidRPr="006235A7" w:rsidRDefault="00893941" w:rsidP="00893941">
            <w:pPr>
              <w:jc w:val="center"/>
            </w:pPr>
            <w:r w:rsidRPr="006235A7">
              <w:t>100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Контейнер решетчатый</w:t>
            </w:r>
          </w:p>
        </w:tc>
        <w:tc>
          <w:tcPr>
            <w:tcW w:w="2054" w:type="dxa"/>
            <w:shd w:val="clear" w:color="auto" w:fill="auto"/>
            <w:noWrap/>
            <w:vAlign w:val="center"/>
          </w:tcPr>
          <w:p w:rsidR="00893941" w:rsidRPr="006235A7" w:rsidRDefault="00893941" w:rsidP="00893941">
            <w:pPr>
              <w:jc w:val="center"/>
            </w:pPr>
            <w:r w:rsidRPr="006235A7">
              <w:t>1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Решетка ручной очистки</w:t>
            </w:r>
          </w:p>
        </w:tc>
        <w:tc>
          <w:tcPr>
            <w:tcW w:w="2054" w:type="dxa"/>
            <w:shd w:val="clear" w:color="auto" w:fill="auto"/>
            <w:noWrap/>
            <w:vAlign w:val="center"/>
          </w:tcPr>
          <w:p w:rsidR="00893941" w:rsidRPr="006235A7" w:rsidRDefault="00893941" w:rsidP="00893941">
            <w:pPr>
              <w:jc w:val="center"/>
            </w:pPr>
            <w:r w:rsidRPr="006235A7">
              <w:t>0,3 м</w:t>
            </w:r>
            <w:r w:rsidRPr="006235A7">
              <w:rPr>
                <w:vertAlign w:val="superscript"/>
              </w:rPr>
              <w:t>2</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6</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Песколовка</w:t>
            </w:r>
          </w:p>
        </w:tc>
        <w:tc>
          <w:tcPr>
            <w:tcW w:w="2054" w:type="dxa"/>
            <w:shd w:val="clear" w:color="auto" w:fill="auto"/>
            <w:noWrap/>
            <w:vAlign w:val="center"/>
          </w:tcPr>
          <w:p w:rsidR="00893941" w:rsidRPr="006235A7" w:rsidRDefault="00893941" w:rsidP="00893941">
            <w:pPr>
              <w:jc w:val="center"/>
              <w:rPr>
                <w:vertAlign w:val="superscript"/>
              </w:rPr>
            </w:pPr>
            <w:r w:rsidRPr="006235A7">
              <w:t>1,54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Приемная камера</w:t>
            </w:r>
          </w:p>
        </w:tc>
        <w:tc>
          <w:tcPr>
            <w:tcW w:w="2054" w:type="dxa"/>
            <w:shd w:val="clear" w:color="auto" w:fill="auto"/>
            <w:noWrap/>
            <w:vAlign w:val="center"/>
          </w:tcPr>
          <w:p w:rsidR="00893941" w:rsidRPr="006235A7" w:rsidRDefault="00893941" w:rsidP="00893941">
            <w:pPr>
              <w:jc w:val="center"/>
            </w:pPr>
            <w:r w:rsidRPr="006235A7">
              <w:t>2,73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Камера переключений</w:t>
            </w:r>
          </w:p>
        </w:tc>
        <w:tc>
          <w:tcPr>
            <w:tcW w:w="2054" w:type="dxa"/>
            <w:shd w:val="clear" w:color="auto" w:fill="auto"/>
            <w:noWrap/>
            <w:vAlign w:val="center"/>
          </w:tcPr>
          <w:p w:rsidR="00893941" w:rsidRPr="006235A7" w:rsidRDefault="00893941" w:rsidP="00893941">
            <w:pPr>
              <w:jc w:val="center"/>
            </w:pPr>
            <w:r w:rsidRPr="006235A7">
              <w:t>5,4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19</w:t>
            </w: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Камера переключений</w:t>
            </w:r>
          </w:p>
        </w:tc>
        <w:tc>
          <w:tcPr>
            <w:tcW w:w="2054" w:type="dxa"/>
            <w:shd w:val="clear" w:color="auto" w:fill="auto"/>
            <w:noWrap/>
            <w:vAlign w:val="center"/>
          </w:tcPr>
          <w:p w:rsidR="00893941" w:rsidRPr="006235A7" w:rsidRDefault="00893941" w:rsidP="00893941">
            <w:pPr>
              <w:jc w:val="center"/>
            </w:pPr>
            <w:r w:rsidRPr="006235A7">
              <w:t>30,63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Приемный буллит КНС</w:t>
            </w:r>
          </w:p>
        </w:tc>
        <w:tc>
          <w:tcPr>
            <w:tcW w:w="2054" w:type="dxa"/>
            <w:shd w:val="clear" w:color="auto" w:fill="auto"/>
            <w:noWrap/>
            <w:vAlign w:val="center"/>
          </w:tcPr>
          <w:p w:rsidR="00893941" w:rsidRPr="006235A7" w:rsidRDefault="00893941" w:rsidP="00893941">
            <w:pPr>
              <w:jc w:val="center"/>
            </w:pPr>
            <w:r w:rsidRPr="006235A7">
              <w:t>5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7</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Приемный буллит КНС</w:t>
            </w:r>
          </w:p>
        </w:tc>
        <w:tc>
          <w:tcPr>
            <w:tcW w:w="2054" w:type="dxa"/>
            <w:shd w:val="clear" w:color="auto" w:fill="auto"/>
            <w:noWrap/>
            <w:vAlign w:val="center"/>
          </w:tcPr>
          <w:p w:rsidR="00893941" w:rsidRPr="006235A7" w:rsidRDefault="00893941" w:rsidP="00893941">
            <w:pPr>
              <w:jc w:val="center"/>
            </w:pPr>
            <w:r w:rsidRPr="006235A7">
              <w:t>15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10</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Приемный буллит КНС</w:t>
            </w:r>
          </w:p>
        </w:tc>
        <w:tc>
          <w:tcPr>
            <w:tcW w:w="2054" w:type="dxa"/>
            <w:shd w:val="clear" w:color="auto" w:fill="auto"/>
            <w:noWrap/>
            <w:vAlign w:val="center"/>
          </w:tcPr>
          <w:p w:rsidR="00893941" w:rsidRPr="006235A7" w:rsidRDefault="00893941" w:rsidP="00893941">
            <w:pPr>
              <w:jc w:val="center"/>
            </w:pPr>
            <w:r w:rsidRPr="006235A7">
              <w:t>20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4</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Приемный буллит КНС</w:t>
            </w:r>
          </w:p>
        </w:tc>
        <w:tc>
          <w:tcPr>
            <w:tcW w:w="2054" w:type="dxa"/>
            <w:shd w:val="clear" w:color="auto" w:fill="auto"/>
            <w:noWrap/>
            <w:vAlign w:val="center"/>
          </w:tcPr>
          <w:p w:rsidR="00893941" w:rsidRPr="006235A7" w:rsidRDefault="00893941" w:rsidP="00893941">
            <w:pPr>
              <w:jc w:val="center"/>
            </w:pPr>
            <w:r w:rsidRPr="006235A7">
              <w:t>25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1</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Приемный буллит ГКНС</w:t>
            </w:r>
          </w:p>
        </w:tc>
        <w:tc>
          <w:tcPr>
            <w:tcW w:w="2054" w:type="dxa"/>
            <w:shd w:val="clear" w:color="auto" w:fill="auto"/>
            <w:noWrap/>
            <w:vAlign w:val="center"/>
          </w:tcPr>
          <w:p w:rsidR="00893941" w:rsidRPr="006235A7" w:rsidRDefault="00893941" w:rsidP="00893941">
            <w:pPr>
              <w:jc w:val="center"/>
            </w:pPr>
            <w:r w:rsidRPr="006235A7">
              <w:t>25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w:t>
            </w: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КНС собственных стоков</w:t>
            </w:r>
          </w:p>
        </w:tc>
        <w:tc>
          <w:tcPr>
            <w:tcW w:w="2054" w:type="dxa"/>
            <w:shd w:val="clear" w:color="auto" w:fill="auto"/>
            <w:noWrap/>
            <w:vAlign w:val="center"/>
          </w:tcPr>
          <w:p w:rsidR="00893941" w:rsidRPr="006235A7" w:rsidRDefault="00893941" w:rsidP="00893941">
            <w:pPr>
              <w:jc w:val="center"/>
            </w:pPr>
            <w:r w:rsidRPr="006235A7">
              <w:t>15 м</w:t>
            </w:r>
            <w:r w:rsidRPr="006235A7">
              <w:rPr>
                <w:vertAlign w:val="superscript"/>
              </w:rPr>
              <w:t>3</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Колодец для запорного устройства подводящего коллектора</w:t>
            </w:r>
          </w:p>
        </w:tc>
        <w:tc>
          <w:tcPr>
            <w:tcW w:w="2054" w:type="dxa"/>
            <w:shd w:val="clear" w:color="auto" w:fill="auto"/>
            <w:noWrap/>
            <w:vAlign w:val="center"/>
          </w:tcPr>
          <w:p w:rsidR="00893941" w:rsidRPr="006235A7" w:rsidRDefault="00893941" w:rsidP="00893941">
            <w:pPr>
              <w:jc w:val="center"/>
            </w:pPr>
            <w:r w:rsidRPr="006235A7">
              <w:t>5,4 м</w:t>
            </w:r>
            <w:r w:rsidRPr="006235A7">
              <w:rPr>
                <w:vertAlign w:val="superscript"/>
              </w:rPr>
              <w:t>3</w:t>
            </w:r>
          </w:p>
        </w:tc>
        <w:tc>
          <w:tcPr>
            <w:tcW w:w="559" w:type="dxa"/>
            <w:shd w:val="clear" w:color="auto" w:fill="auto"/>
            <w:noWrap/>
          </w:tcPr>
          <w:p w:rsidR="00893941" w:rsidRPr="006235A7" w:rsidRDefault="00893941" w:rsidP="00893941"/>
        </w:tc>
        <w:tc>
          <w:tcPr>
            <w:tcW w:w="1243" w:type="dxa"/>
            <w:shd w:val="clear" w:color="auto" w:fill="auto"/>
            <w:noWrap/>
            <w:vAlign w:val="center"/>
          </w:tcPr>
          <w:p w:rsidR="00893941" w:rsidRPr="006235A7" w:rsidRDefault="00893941" w:rsidP="00893941">
            <w:pPr>
              <w:jc w:val="center"/>
            </w:pPr>
            <w:r w:rsidRPr="006235A7">
              <w:t>25</w:t>
            </w:r>
          </w:p>
        </w:tc>
        <w:tc>
          <w:tcPr>
            <w:tcW w:w="1224" w:type="dxa"/>
            <w:shd w:val="clear" w:color="auto" w:fill="auto"/>
            <w:noWrap/>
            <w:vAlign w:val="center"/>
          </w:tcPr>
          <w:p w:rsidR="00893941" w:rsidRPr="006235A7" w:rsidRDefault="00893941" w:rsidP="00893941">
            <w:pPr>
              <w:jc w:val="center"/>
            </w:pPr>
            <w:r w:rsidRPr="006235A7">
              <w:t>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Канализация фекальная и производственная, диаметром</w:t>
            </w: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15 мм</w:t>
            </w:r>
          </w:p>
        </w:tc>
        <w:tc>
          <w:tcPr>
            <w:tcW w:w="2054" w:type="dxa"/>
            <w:shd w:val="clear" w:color="auto" w:fill="auto"/>
            <w:noWrap/>
            <w:vAlign w:val="center"/>
            <w:hideMark/>
          </w:tcPr>
          <w:p w:rsidR="00893941" w:rsidRPr="006235A7" w:rsidRDefault="00893941" w:rsidP="00893941">
            <w:pPr>
              <w:jc w:val="center"/>
            </w:pPr>
            <w:r w:rsidRPr="006235A7">
              <w:t>труба стальная</w:t>
            </w:r>
          </w:p>
        </w:tc>
        <w:tc>
          <w:tcPr>
            <w:tcW w:w="559" w:type="dxa"/>
            <w:shd w:val="clear" w:color="auto" w:fill="auto"/>
            <w:noWrap/>
            <w:hideMark/>
          </w:tcPr>
          <w:p w:rsidR="00893941" w:rsidRPr="006235A7" w:rsidRDefault="00893941" w:rsidP="00893941">
            <w:r w:rsidRPr="006235A7">
              <w:t>мп</w:t>
            </w:r>
          </w:p>
        </w:tc>
        <w:tc>
          <w:tcPr>
            <w:tcW w:w="1243" w:type="dxa"/>
            <w:shd w:val="clear" w:color="auto" w:fill="auto"/>
            <w:noWrap/>
            <w:vAlign w:val="center"/>
            <w:hideMark/>
          </w:tcPr>
          <w:p w:rsidR="00893941" w:rsidRPr="006235A7" w:rsidRDefault="00893941" w:rsidP="00893941">
            <w:pPr>
              <w:jc w:val="center"/>
            </w:pPr>
          </w:p>
        </w:tc>
        <w:tc>
          <w:tcPr>
            <w:tcW w:w="1224" w:type="dxa"/>
            <w:shd w:val="clear" w:color="auto" w:fill="auto"/>
            <w:noWrap/>
            <w:vAlign w:val="center"/>
            <w:hideMark/>
          </w:tcPr>
          <w:p w:rsidR="00893941" w:rsidRPr="006235A7" w:rsidRDefault="00893941" w:rsidP="00893941">
            <w:pPr>
              <w:jc w:val="center"/>
            </w:pPr>
            <w:r w:rsidRPr="006235A7">
              <w:t>125</w:t>
            </w:r>
          </w:p>
        </w:tc>
        <w:tc>
          <w:tcPr>
            <w:tcW w:w="1192" w:type="dxa"/>
            <w:shd w:val="clear" w:color="auto" w:fill="auto"/>
            <w:noWrap/>
            <w:vAlign w:val="center"/>
            <w:hideMark/>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20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160</w:t>
            </w:r>
          </w:p>
        </w:tc>
        <w:tc>
          <w:tcPr>
            <w:tcW w:w="1192" w:type="dxa"/>
            <w:shd w:val="clear" w:color="auto" w:fill="auto"/>
            <w:noWrap/>
            <w:vAlign w:val="center"/>
          </w:tcPr>
          <w:p w:rsidR="00893941" w:rsidRPr="006235A7" w:rsidRDefault="00893941" w:rsidP="00893941">
            <w:pPr>
              <w:jc w:val="center"/>
              <w:rPr>
                <w:lang w:val="en-US"/>
              </w:rPr>
            </w:pPr>
          </w:p>
        </w:tc>
      </w:tr>
      <w:tr w:rsidR="00893941" w:rsidRPr="006235A7" w:rsidTr="00893941">
        <w:trPr>
          <w:trHeight w:val="276"/>
        </w:trPr>
        <w:tc>
          <w:tcPr>
            <w:tcW w:w="3299" w:type="dxa"/>
            <w:shd w:val="clear" w:color="auto" w:fill="auto"/>
            <w:noWrap/>
          </w:tcPr>
          <w:p w:rsidR="00893941" w:rsidRPr="006235A7" w:rsidRDefault="00893941" w:rsidP="00893941">
            <w:r w:rsidRPr="006235A7">
              <w:t>32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225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40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65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50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1000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80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170</w:t>
            </w:r>
          </w:p>
        </w:tc>
        <w:tc>
          <w:tcPr>
            <w:tcW w:w="1224" w:type="dxa"/>
            <w:shd w:val="clear" w:color="auto" w:fill="auto"/>
            <w:noWrap/>
            <w:vAlign w:val="center"/>
          </w:tcPr>
          <w:p w:rsidR="00893941" w:rsidRPr="006235A7" w:rsidRDefault="00893941" w:rsidP="00893941">
            <w:pPr>
              <w:jc w:val="center"/>
            </w:pPr>
            <w:r w:rsidRPr="006235A7">
              <w:t>175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100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150</w:t>
            </w:r>
          </w:p>
        </w:tc>
        <w:tc>
          <w:tcPr>
            <w:tcW w:w="1224" w:type="dxa"/>
            <w:shd w:val="clear" w:color="auto" w:fill="auto"/>
            <w:noWrap/>
            <w:vAlign w:val="center"/>
          </w:tcPr>
          <w:p w:rsidR="00893941" w:rsidRPr="006235A7" w:rsidRDefault="00893941" w:rsidP="00893941">
            <w:pPr>
              <w:jc w:val="center"/>
            </w:pPr>
            <w:r w:rsidRPr="006235A7">
              <w:t>425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150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50</w:t>
            </w:r>
          </w:p>
        </w:tc>
        <w:tc>
          <w:tcPr>
            <w:tcW w:w="1224" w:type="dxa"/>
            <w:shd w:val="clear" w:color="auto" w:fill="auto"/>
            <w:noWrap/>
            <w:vAlign w:val="center"/>
          </w:tcPr>
          <w:p w:rsidR="00893941" w:rsidRPr="006235A7" w:rsidRDefault="00893941" w:rsidP="00893941">
            <w:pPr>
              <w:jc w:val="center"/>
            </w:pPr>
            <w:r w:rsidRPr="006235A7">
              <w:t>225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200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35</w:t>
            </w:r>
          </w:p>
        </w:tc>
        <w:tc>
          <w:tcPr>
            <w:tcW w:w="1224" w:type="dxa"/>
            <w:shd w:val="clear" w:color="auto" w:fill="auto"/>
            <w:noWrap/>
            <w:vAlign w:val="center"/>
          </w:tcPr>
          <w:p w:rsidR="00893941" w:rsidRPr="006235A7" w:rsidRDefault="00893941" w:rsidP="00893941">
            <w:pPr>
              <w:jc w:val="center"/>
            </w:pPr>
            <w:r w:rsidRPr="006235A7">
              <w:t>390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250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80</w:t>
            </w:r>
          </w:p>
        </w:tc>
        <w:tc>
          <w:tcPr>
            <w:tcW w:w="1224" w:type="dxa"/>
            <w:shd w:val="clear" w:color="auto" w:fill="auto"/>
            <w:noWrap/>
            <w:vAlign w:val="center"/>
          </w:tcPr>
          <w:p w:rsidR="00893941" w:rsidRPr="006235A7" w:rsidRDefault="00893941" w:rsidP="00893941">
            <w:pPr>
              <w:jc w:val="center"/>
            </w:pPr>
            <w:r w:rsidRPr="006235A7">
              <w:t>75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300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r w:rsidRPr="006235A7">
              <w:t>24</w:t>
            </w:r>
          </w:p>
        </w:tc>
        <w:tc>
          <w:tcPr>
            <w:tcW w:w="1224" w:type="dxa"/>
            <w:shd w:val="clear" w:color="auto" w:fill="auto"/>
            <w:noWrap/>
            <w:vAlign w:val="center"/>
          </w:tcPr>
          <w:p w:rsidR="00893941" w:rsidRPr="006235A7" w:rsidRDefault="00893941" w:rsidP="00893941">
            <w:pPr>
              <w:jc w:val="center"/>
            </w:pPr>
            <w:r w:rsidRPr="006235A7">
              <w:t>175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400 мм</w:t>
            </w:r>
          </w:p>
        </w:tc>
        <w:tc>
          <w:tcPr>
            <w:tcW w:w="2054" w:type="dxa"/>
            <w:shd w:val="clear" w:color="auto" w:fill="auto"/>
            <w:noWrap/>
          </w:tcPr>
          <w:p w:rsidR="00893941" w:rsidRPr="006235A7" w:rsidRDefault="00893941" w:rsidP="00893941">
            <w:pPr>
              <w:jc w:val="center"/>
            </w:pPr>
            <w:r w:rsidRPr="006235A7">
              <w:t>-"-</w:t>
            </w:r>
          </w:p>
        </w:tc>
        <w:tc>
          <w:tcPr>
            <w:tcW w:w="559" w:type="dxa"/>
            <w:shd w:val="clear" w:color="auto" w:fill="auto"/>
            <w:noWrap/>
          </w:tcPr>
          <w:p w:rsidR="00893941" w:rsidRPr="006235A7" w:rsidRDefault="00893941" w:rsidP="00893941">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290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Канализационные трубопроводы наружные</w:t>
            </w:r>
          </w:p>
        </w:tc>
      </w:tr>
      <w:tr w:rsidR="00893941" w:rsidRPr="006235A7" w:rsidTr="00893941">
        <w:trPr>
          <w:trHeight w:val="276"/>
        </w:trPr>
        <w:tc>
          <w:tcPr>
            <w:tcW w:w="3299" w:type="dxa"/>
            <w:shd w:val="clear" w:color="auto" w:fill="auto"/>
            <w:noWrap/>
          </w:tcPr>
          <w:p w:rsidR="00893941" w:rsidRPr="006235A7" w:rsidRDefault="00893941" w:rsidP="00893941">
            <w:r w:rsidRPr="006235A7">
              <w:t>100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50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150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150</w:t>
            </w:r>
          </w:p>
        </w:tc>
        <w:tc>
          <w:tcPr>
            <w:tcW w:w="1192" w:type="dxa"/>
            <w:shd w:val="clear" w:color="auto" w:fill="auto"/>
            <w:noWrap/>
            <w:vAlign w:val="center"/>
          </w:tcPr>
          <w:p w:rsidR="00893941" w:rsidRPr="006235A7" w:rsidRDefault="00893941" w:rsidP="00893941">
            <w:pPr>
              <w:jc w:val="center"/>
            </w:pPr>
            <w:r w:rsidRPr="006235A7">
              <w:t>28360,5</w:t>
            </w:r>
          </w:p>
        </w:tc>
      </w:tr>
      <w:tr w:rsidR="00893941" w:rsidRPr="006235A7" w:rsidTr="00893941">
        <w:trPr>
          <w:trHeight w:val="276"/>
        </w:trPr>
        <w:tc>
          <w:tcPr>
            <w:tcW w:w="3299" w:type="dxa"/>
            <w:shd w:val="clear" w:color="auto" w:fill="auto"/>
            <w:noWrap/>
          </w:tcPr>
          <w:p w:rsidR="00893941" w:rsidRPr="006235A7" w:rsidRDefault="00893941" w:rsidP="00893941">
            <w:r w:rsidRPr="006235A7">
              <w:t>160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r w:rsidRPr="006235A7">
              <w:t>223,53</w:t>
            </w:r>
          </w:p>
        </w:tc>
      </w:tr>
      <w:tr w:rsidR="00893941" w:rsidRPr="006235A7" w:rsidTr="00893941">
        <w:trPr>
          <w:trHeight w:val="276"/>
        </w:trPr>
        <w:tc>
          <w:tcPr>
            <w:tcW w:w="3299" w:type="dxa"/>
            <w:shd w:val="clear" w:color="auto" w:fill="auto"/>
            <w:noWrap/>
          </w:tcPr>
          <w:p w:rsidR="00893941" w:rsidRPr="006235A7" w:rsidRDefault="00893941" w:rsidP="00893941">
            <w:r w:rsidRPr="006235A7">
              <w:t>200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200</w:t>
            </w:r>
          </w:p>
        </w:tc>
        <w:tc>
          <w:tcPr>
            <w:tcW w:w="1192" w:type="dxa"/>
            <w:shd w:val="clear" w:color="auto" w:fill="auto"/>
            <w:noWrap/>
            <w:vAlign w:val="center"/>
          </w:tcPr>
          <w:p w:rsidR="00893941" w:rsidRPr="006235A7" w:rsidRDefault="00893941" w:rsidP="00893941">
            <w:pPr>
              <w:jc w:val="center"/>
            </w:pPr>
            <w:r w:rsidRPr="006235A7">
              <w:t>65759,27</w:t>
            </w:r>
          </w:p>
        </w:tc>
      </w:tr>
      <w:tr w:rsidR="00893941" w:rsidRPr="006235A7" w:rsidTr="00893941">
        <w:trPr>
          <w:trHeight w:val="276"/>
        </w:trPr>
        <w:tc>
          <w:tcPr>
            <w:tcW w:w="3299" w:type="dxa"/>
            <w:shd w:val="clear" w:color="auto" w:fill="auto"/>
            <w:noWrap/>
          </w:tcPr>
          <w:p w:rsidR="00893941" w:rsidRPr="006235A7" w:rsidRDefault="00893941" w:rsidP="00893941">
            <w:r w:rsidRPr="006235A7">
              <w:t>250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25</w:t>
            </w:r>
          </w:p>
        </w:tc>
        <w:tc>
          <w:tcPr>
            <w:tcW w:w="1192" w:type="dxa"/>
            <w:shd w:val="clear" w:color="auto" w:fill="auto"/>
            <w:noWrap/>
            <w:vAlign w:val="center"/>
          </w:tcPr>
          <w:p w:rsidR="00893941" w:rsidRPr="006235A7" w:rsidRDefault="00893941" w:rsidP="00893941">
            <w:pPr>
              <w:jc w:val="center"/>
            </w:pPr>
            <w:r w:rsidRPr="006235A7">
              <w:t>275,7</w:t>
            </w:r>
          </w:p>
        </w:tc>
      </w:tr>
      <w:tr w:rsidR="00893941" w:rsidRPr="006235A7" w:rsidTr="00893941">
        <w:trPr>
          <w:trHeight w:val="276"/>
        </w:trPr>
        <w:tc>
          <w:tcPr>
            <w:tcW w:w="3299" w:type="dxa"/>
            <w:shd w:val="clear" w:color="auto" w:fill="auto"/>
            <w:noWrap/>
          </w:tcPr>
          <w:p w:rsidR="00893941" w:rsidRPr="006235A7" w:rsidRDefault="00893941" w:rsidP="00893941">
            <w:r w:rsidRPr="006235A7">
              <w:t>300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r w:rsidRPr="006235A7">
              <w:t>3140,98</w:t>
            </w:r>
          </w:p>
        </w:tc>
      </w:tr>
      <w:tr w:rsidR="00893941" w:rsidRPr="006235A7" w:rsidTr="00893941">
        <w:trPr>
          <w:trHeight w:val="276"/>
        </w:trPr>
        <w:tc>
          <w:tcPr>
            <w:tcW w:w="3299" w:type="dxa"/>
            <w:shd w:val="clear" w:color="auto" w:fill="auto"/>
            <w:noWrap/>
          </w:tcPr>
          <w:p w:rsidR="00893941" w:rsidRPr="006235A7" w:rsidRDefault="00893941" w:rsidP="00893941">
            <w:r w:rsidRPr="006235A7">
              <w:lastRenderedPageBreak/>
              <w:t>400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r w:rsidRPr="006235A7">
              <w:t>4000</w:t>
            </w:r>
          </w:p>
        </w:tc>
        <w:tc>
          <w:tcPr>
            <w:tcW w:w="1192" w:type="dxa"/>
            <w:shd w:val="clear" w:color="auto" w:fill="auto"/>
            <w:noWrap/>
            <w:vAlign w:val="center"/>
          </w:tcPr>
          <w:p w:rsidR="00893941" w:rsidRPr="006235A7" w:rsidRDefault="00893941" w:rsidP="00893941">
            <w:pPr>
              <w:jc w:val="center"/>
            </w:pPr>
            <w:r w:rsidRPr="006235A7">
              <w:t>4254,2</w:t>
            </w:r>
          </w:p>
        </w:tc>
      </w:tr>
      <w:tr w:rsidR="00893941" w:rsidRPr="006235A7" w:rsidTr="00893941">
        <w:trPr>
          <w:trHeight w:val="276"/>
        </w:trPr>
        <w:tc>
          <w:tcPr>
            <w:tcW w:w="3299" w:type="dxa"/>
            <w:shd w:val="clear" w:color="auto" w:fill="auto"/>
            <w:noWrap/>
          </w:tcPr>
          <w:p w:rsidR="00893941" w:rsidRPr="006235A7" w:rsidRDefault="00893941" w:rsidP="00893941">
            <w:r w:rsidRPr="006235A7">
              <w:t>500 мм</w:t>
            </w:r>
          </w:p>
        </w:tc>
        <w:tc>
          <w:tcPr>
            <w:tcW w:w="2054" w:type="dxa"/>
            <w:shd w:val="clear" w:color="auto" w:fill="auto"/>
            <w:noWrap/>
            <w:vAlign w:val="center"/>
          </w:tcPr>
          <w:p w:rsidR="00893941" w:rsidRPr="006235A7" w:rsidRDefault="00893941" w:rsidP="00893941">
            <w:pPr>
              <w:jc w:val="center"/>
            </w:pPr>
            <w:r w:rsidRPr="006235A7">
              <w:t>-"-</w:t>
            </w:r>
          </w:p>
        </w:tc>
        <w:tc>
          <w:tcPr>
            <w:tcW w:w="559" w:type="dxa"/>
            <w:shd w:val="clear" w:color="auto" w:fill="auto"/>
            <w:noWrap/>
            <w:vAlign w:val="center"/>
          </w:tcPr>
          <w:p w:rsidR="00893941" w:rsidRPr="006235A7" w:rsidRDefault="00893941" w:rsidP="00893941">
            <w:pPr>
              <w:jc w:val="center"/>
            </w:pPr>
            <w:r w:rsidRPr="006235A7">
              <w:t>мп</w:t>
            </w:r>
          </w:p>
        </w:tc>
        <w:tc>
          <w:tcPr>
            <w:tcW w:w="1243" w:type="dxa"/>
            <w:shd w:val="clear" w:color="auto" w:fill="auto"/>
            <w:noWrap/>
            <w:vAlign w:val="center"/>
          </w:tcPr>
          <w:p w:rsidR="00893941" w:rsidRPr="006235A7" w:rsidRDefault="00893941" w:rsidP="00893941">
            <w:pPr>
              <w:jc w:val="center"/>
            </w:pP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r w:rsidRPr="006235A7">
              <w:t>23,5</w:t>
            </w:r>
          </w:p>
        </w:tc>
      </w:tr>
      <w:tr w:rsidR="00893941" w:rsidRPr="006235A7" w:rsidTr="00893941">
        <w:trPr>
          <w:trHeight w:val="276"/>
        </w:trPr>
        <w:tc>
          <w:tcPr>
            <w:tcW w:w="9571" w:type="dxa"/>
            <w:gridSpan w:val="6"/>
            <w:shd w:val="clear" w:color="auto" w:fill="auto"/>
            <w:noWrap/>
            <w:vAlign w:val="center"/>
          </w:tcPr>
          <w:p w:rsidR="00893941" w:rsidRPr="006235A7" w:rsidRDefault="00893941" w:rsidP="00893941">
            <w:r w:rsidRPr="006235A7">
              <w:t>Задвижка</w:t>
            </w:r>
          </w:p>
        </w:tc>
      </w:tr>
      <w:tr w:rsidR="00893941" w:rsidRPr="006235A7" w:rsidTr="00893941">
        <w:trPr>
          <w:trHeight w:val="276"/>
        </w:trPr>
        <w:tc>
          <w:tcPr>
            <w:tcW w:w="3299" w:type="dxa"/>
            <w:shd w:val="clear" w:color="auto" w:fill="auto"/>
            <w:noWrap/>
          </w:tcPr>
          <w:p w:rsidR="00893941" w:rsidRPr="006235A7" w:rsidRDefault="00893941" w:rsidP="00893941">
            <w:r w:rsidRPr="006235A7">
              <w:t>Ду 50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3</w:t>
            </w:r>
          </w:p>
        </w:tc>
        <w:tc>
          <w:tcPr>
            <w:tcW w:w="1224" w:type="dxa"/>
            <w:shd w:val="clear" w:color="auto" w:fill="auto"/>
            <w:noWrap/>
            <w:vAlign w:val="center"/>
          </w:tcPr>
          <w:p w:rsidR="00893941" w:rsidRPr="006235A7" w:rsidRDefault="00893941" w:rsidP="00893941">
            <w:pPr>
              <w:jc w:val="center"/>
            </w:pPr>
            <w:r w:rsidRPr="006235A7">
              <w:t>32</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Ду 80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72</w:t>
            </w:r>
          </w:p>
        </w:tc>
        <w:tc>
          <w:tcPr>
            <w:tcW w:w="1224" w:type="dxa"/>
            <w:shd w:val="clear" w:color="auto" w:fill="auto"/>
            <w:noWrap/>
            <w:vAlign w:val="center"/>
          </w:tcPr>
          <w:p w:rsidR="00893941" w:rsidRPr="006235A7" w:rsidRDefault="00893941" w:rsidP="00893941">
            <w:pPr>
              <w:jc w:val="center"/>
            </w:pPr>
            <w:r w:rsidRPr="006235A7">
              <w:t>9</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Ду 100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26</w:t>
            </w:r>
          </w:p>
        </w:tc>
        <w:tc>
          <w:tcPr>
            <w:tcW w:w="1224" w:type="dxa"/>
            <w:shd w:val="clear" w:color="auto" w:fill="auto"/>
            <w:noWrap/>
            <w:vAlign w:val="center"/>
          </w:tcPr>
          <w:p w:rsidR="00893941" w:rsidRPr="006235A7" w:rsidRDefault="00893941" w:rsidP="00893941">
            <w:pPr>
              <w:jc w:val="center"/>
            </w:pPr>
            <w:r w:rsidRPr="006235A7">
              <w:t>24</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Ду 150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35</w:t>
            </w:r>
          </w:p>
        </w:tc>
        <w:tc>
          <w:tcPr>
            <w:tcW w:w="1224" w:type="dxa"/>
            <w:shd w:val="clear" w:color="auto" w:fill="auto"/>
            <w:noWrap/>
            <w:vAlign w:val="center"/>
          </w:tcPr>
          <w:p w:rsidR="00893941" w:rsidRPr="006235A7" w:rsidRDefault="00893941" w:rsidP="00893941">
            <w:pPr>
              <w:jc w:val="center"/>
            </w:pPr>
            <w:r w:rsidRPr="006235A7">
              <w:t>7</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Ду 200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15</w:t>
            </w:r>
          </w:p>
        </w:tc>
        <w:tc>
          <w:tcPr>
            <w:tcW w:w="1224" w:type="dxa"/>
            <w:shd w:val="clear" w:color="auto" w:fill="auto"/>
            <w:noWrap/>
            <w:vAlign w:val="center"/>
          </w:tcPr>
          <w:p w:rsidR="00893941" w:rsidRPr="006235A7" w:rsidRDefault="00893941" w:rsidP="00893941">
            <w:pPr>
              <w:jc w:val="center"/>
            </w:pPr>
            <w:r w:rsidRPr="006235A7">
              <w:t>19</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tcPr>
          <w:p w:rsidR="00893941" w:rsidRPr="006235A7" w:rsidRDefault="00893941" w:rsidP="00893941">
            <w:r w:rsidRPr="006235A7">
              <w:t>Ду 250 мм</w:t>
            </w:r>
          </w:p>
        </w:tc>
        <w:tc>
          <w:tcPr>
            <w:tcW w:w="2054" w:type="dxa"/>
            <w:shd w:val="clear" w:color="auto" w:fill="auto"/>
            <w:noWrap/>
            <w:vAlign w:val="center"/>
          </w:tcPr>
          <w:p w:rsidR="00893941" w:rsidRPr="006235A7" w:rsidRDefault="00893941" w:rsidP="00893941">
            <w:pPr>
              <w:jc w:val="center"/>
            </w:pPr>
            <w:r w:rsidRPr="006235A7">
              <w:t>30ч70бр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27</w:t>
            </w:r>
          </w:p>
        </w:tc>
        <w:tc>
          <w:tcPr>
            <w:tcW w:w="1224" w:type="dxa"/>
            <w:shd w:val="clear" w:color="auto" w:fill="auto"/>
            <w:noWrap/>
            <w:vAlign w:val="center"/>
          </w:tcPr>
          <w:p w:rsidR="00893941" w:rsidRPr="006235A7" w:rsidRDefault="00893941" w:rsidP="00893941">
            <w:pPr>
              <w:jc w:val="center"/>
            </w:pPr>
            <w:r w:rsidRPr="006235A7">
              <w:t>9</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hideMark/>
          </w:tcPr>
          <w:p w:rsidR="00893941" w:rsidRPr="006235A7" w:rsidRDefault="00893941" w:rsidP="00893941">
            <w:r w:rsidRPr="006235A7">
              <w:t>Ду 300 мм</w:t>
            </w:r>
          </w:p>
        </w:tc>
        <w:tc>
          <w:tcPr>
            <w:tcW w:w="2054" w:type="dxa"/>
            <w:shd w:val="clear" w:color="auto" w:fill="auto"/>
            <w:noWrap/>
            <w:vAlign w:val="center"/>
            <w:hideMark/>
          </w:tcPr>
          <w:p w:rsidR="00893941" w:rsidRPr="006235A7" w:rsidRDefault="00893941" w:rsidP="00893941">
            <w:pPr>
              <w:jc w:val="center"/>
            </w:pPr>
            <w:r w:rsidRPr="006235A7">
              <w:t>30ч70бр</w:t>
            </w:r>
          </w:p>
        </w:tc>
        <w:tc>
          <w:tcPr>
            <w:tcW w:w="559" w:type="dxa"/>
            <w:shd w:val="clear" w:color="auto" w:fill="auto"/>
            <w:noWrap/>
            <w:hideMark/>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6</w:t>
            </w:r>
          </w:p>
        </w:tc>
        <w:tc>
          <w:tcPr>
            <w:tcW w:w="1224" w:type="dxa"/>
            <w:shd w:val="clear" w:color="auto" w:fill="auto"/>
            <w:noWrap/>
            <w:vAlign w:val="center"/>
          </w:tcPr>
          <w:p w:rsidR="00893941" w:rsidRPr="006235A7" w:rsidRDefault="00893941" w:rsidP="00893941">
            <w:pPr>
              <w:jc w:val="center"/>
            </w:pPr>
            <w:r w:rsidRPr="006235A7">
              <w:t>14</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hideMark/>
          </w:tcPr>
          <w:p w:rsidR="00893941" w:rsidRPr="006235A7" w:rsidRDefault="00893941" w:rsidP="00893941">
            <w:r w:rsidRPr="006235A7">
              <w:t>Ду 400 мм</w:t>
            </w:r>
          </w:p>
        </w:tc>
        <w:tc>
          <w:tcPr>
            <w:tcW w:w="2054" w:type="dxa"/>
            <w:shd w:val="clear" w:color="auto" w:fill="auto"/>
            <w:noWrap/>
            <w:vAlign w:val="center"/>
            <w:hideMark/>
          </w:tcPr>
          <w:p w:rsidR="00893941" w:rsidRPr="006235A7" w:rsidRDefault="00893941" w:rsidP="00893941">
            <w:pPr>
              <w:jc w:val="center"/>
            </w:pPr>
            <w:r w:rsidRPr="006235A7">
              <w:t>30ч70бр</w:t>
            </w:r>
          </w:p>
        </w:tc>
        <w:tc>
          <w:tcPr>
            <w:tcW w:w="559" w:type="dxa"/>
            <w:shd w:val="clear" w:color="auto" w:fill="auto"/>
            <w:noWrap/>
            <w:hideMark/>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9</w:t>
            </w:r>
          </w:p>
        </w:tc>
        <w:tc>
          <w:tcPr>
            <w:tcW w:w="1224" w:type="dxa"/>
            <w:shd w:val="clear" w:color="auto" w:fill="auto"/>
            <w:noWrap/>
            <w:vAlign w:val="center"/>
          </w:tcPr>
          <w:p w:rsidR="00893941" w:rsidRPr="006235A7" w:rsidRDefault="00893941" w:rsidP="00893941">
            <w:pPr>
              <w:jc w:val="center"/>
            </w:pPr>
            <w:r w:rsidRPr="006235A7">
              <w:t>13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Вентиль</w:t>
            </w: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Ду 15 мм</w:t>
            </w:r>
          </w:p>
        </w:tc>
        <w:tc>
          <w:tcPr>
            <w:tcW w:w="2054" w:type="dxa"/>
            <w:shd w:val="clear" w:color="auto" w:fill="auto"/>
            <w:noWrap/>
            <w:vAlign w:val="center"/>
            <w:hideMark/>
          </w:tcPr>
          <w:p w:rsidR="00893941" w:rsidRPr="006235A7" w:rsidRDefault="00893941" w:rsidP="00893941">
            <w:pPr>
              <w:jc w:val="center"/>
            </w:pPr>
            <w:r w:rsidRPr="006235A7">
              <w:t>15кч19бр</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21</w:t>
            </w:r>
          </w:p>
        </w:tc>
        <w:tc>
          <w:tcPr>
            <w:tcW w:w="1224" w:type="dxa"/>
            <w:shd w:val="clear" w:color="auto" w:fill="auto"/>
            <w:noWrap/>
            <w:vAlign w:val="center"/>
          </w:tcPr>
          <w:p w:rsidR="00893941" w:rsidRPr="006235A7" w:rsidRDefault="00893941" w:rsidP="00893941">
            <w:pPr>
              <w:jc w:val="center"/>
            </w:pPr>
            <w:r w:rsidRPr="006235A7">
              <w:t>30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Ду 20 мм</w:t>
            </w:r>
          </w:p>
        </w:tc>
        <w:tc>
          <w:tcPr>
            <w:tcW w:w="2054" w:type="dxa"/>
            <w:shd w:val="clear" w:color="auto" w:fill="auto"/>
            <w:noWrap/>
            <w:vAlign w:val="center"/>
            <w:hideMark/>
          </w:tcPr>
          <w:p w:rsidR="00893941" w:rsidRPr="006235A7" w:rsidRDefault="00893941" w:rsidP="00893941">
            <w:pPr>
              <w:jc w:val="center"/>
            </w:pPr>
            <w:r w:rsidRPr="006235A7">
              <w:t>15кч19бр</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7</w:t>
            </w:r>
          </w:p>
        </w:tc>
        <w:tc>
          <w:tcPr>
            <w:tcW w:w="1224" w:type="dxa"/>
            <w:shd w:val="clear" w:color="auto" w:fill="auto"/>
            <w:noWrap/>
            <w:vAlign w:val="center"/>
          </w:tcPr>
          <w:p w:rsidR="00893941" w:rsidRPr="006235A7" w:rsidRDefault="00893941" w:rsidP="00893941">
            <w:pPr>
              <w:jc w:val="center"/>
            </w:pPr>
            <w:r w:rsidRPr="006235A7">
              <w:t>50</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Ду 25 мм</w:t>
            </w:r>
          </w:p>
        </w:tc>
        <w:tc>
          <w:tcPr>
            <w:tcW w:w="2054" w:type="dxa"/>
            <w:shd w:val="clear" w:color="auto" w:fill="auto"/>
            <w:noWrap/>
            <w:vAlign w:val="center"/>
          </w:tcPr>
          <w:p w:rsidR="00893941" w:rsidRPr="006235A7" w:rsidRDefault="00893941" w:rsidP="00893941">
            <w:pPr>
              <w:jc w:val="center"/>
            </w:pPr>
            <w:r w:rsidRPr="006235A7">
              <w:t>15кч19бр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5</w:t>
            </w:r>
          </w:p>
        </w:tc>
        <w:tc>
          <w:tcPr>
            <w:tcW w:w="1224" w:type="dxa"/>
            <w:shd w:val="clear" w:color="auto" w:fill="auto"/>
            <w:noWrap/>
            <w:vAlign w:val="center"/>
          </w:tcPr>
          <w:p w:rsidR="00893941" w:rsidRPr="006235A7" w:rsidRDefault="00893941" w:rsidP="00893941">
            <w:pPr>
              <w:jc w:val="center"/>
            </w:pPr>
            <w:r w:rsidRPr="006235A7">
              <w:t>15</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Ду 32 мм</w:t>
            </w:r>
          </w:p>
        </w:tc>
        <w:tc>
          <w:tcPr>
            <w:tcW w:w="2054" w:type="dxa"/>
            <w:shd w:val="clear" w:color="auto" w:fill="auto"/>
            <w:noWrap/>
            <w:vAlign w:val="center"/>
          </w:tcPr>
          <w:p w:rsidR="00893941" w:rsidRPr="006235A7" w:rsidRDefault="00893941" w:rsidP="00893941">
            <w:pPr>
              <w:jc w:val="center"/>
            </w:pPr>
            <w:r w:rsidRPr="006235A7">
              <w:t>15кч19бр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22</w:t>
            </w:r>
          </w:p>
        </w:tc>
        <w:tc>
          <w:tcPr>
            <w:tcW w:w="1224" w:type="dxa"/>
            <w:shd w:val="clear" w:color="auto" w:fill="auto"/>
            <w:noWrap/>
            <w:vAlign w:val="center"/>
          </w:tcPr>
          <w:p w:rsidR="00893941" w:rsidRPr="006235A7" w:rsidRDefault="00893941" w:rsidP="00893941">
            <w:pPr>
              <w:jc w:val="center"/>
            </w:pPr>
            <w:r w:rsidRPr="006235A7">
              <w:t>13</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Ду 40 мм</w:t>
            </w:r>
          </w:p>
        </w:tc>
        <w:tc>
          <w:tcPr>
            <w:tcW w:w="2054" w:type="dxa"/>
            <w:shd w:val="clear" w:color="auto" w:fill="auto"/>
            <w:noWrap/>
            <w:vAlign w:val="center"/>
          </w:tcPr>
          <w:p w:rsidR="00893941" w:rsidRPr="006235A7" w:rsidRDefault="00893941" w:rsidP="00893941">
            <w:pPr>
              <w:jc w:val="center"/>
            </w:pPr>
            <w:r w:rsidRPr="006235A7">
              <w:t>15кч19бр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5</w:t>
            </w:r>
          </w:p>
        </w:tc>
        <w:tc>
          <w:tcPr>
            <w:tcW w:w="1224" w:type="dxa"/>
            <w:shd w:val="clear" w:color="auto" w:fill="auto"/>
            <w:noWrap/>
            <w:vAlign w:val="center"/>
          </w:tcPr>
          <w:p w:rsidR="00893941" w:rsidRPr="006235A7" w:rsidRDefault="00893941" w:rsidP="00893941">
            <w:pPr>
              <w:jc w:val="center"/>
            </w:pPr>
            <w:r w:rsidRPr="006235A7">
              <w:t>17</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Ду 50 мм</w:t>
            </w:r>
          </w:p>
        </w:tc>
        <w:tc>
          <w:tcPr>
            <w:tcW w:w="2054" w:type="dxa"/>
            <w:shd w:val="clear" w:color="auto" w:fill="auto"/>
            <w:noWrap/>
            <w:vAlign w:val="center"/>
          </w:tcPr>
          <w:p w:rsidR="00893941" w:rsidRPr="006235A7" w:rsidRDefault="00893941" w:rsidP="00893941">
            <w:pPr>
              <w:jc w:val="center"/>
            </w:pPr>
            <w:r w:rsidRPr="006235A7">
              <w:t>15кч19бр</w:t>
            </w:r>
          </w:p>
        </w:tc>
        <w:tc>
          <w:tcPr>
            <w:tcW w:w="559" w:type="dxa"/>
            <w:shd w:val="clear" w:color="auto" w:fill="auto"/>
            <w:noWrap/>
          </w:tcPr>
          <w:p w:rsidR="00893941" w:rsidRPr="006235A7" w:rsidRDefault="00893941" w:rsidP="00893941">
            <w:r w:rsidRPr="006235A7">
              <w:t>шт</w:t>
            </w:r>
          </w:p>
        </w:tc>
        <w:tc>
          <w:tcPr>
            <w:tcW w:w="1243" w:type="dxa"/>
            <w:shd w:val="clear" w:color="auto" w:fill="auto"/>
            <w:noWrap/>
            <w:vAlign w:val="center"/>
          </w:tcPr>
          <w:p w:rsidR="00893941" w:rsidRPr="006235A7" w:rsidRDefault="00893941" w:rsidP="00893941">
            <w:pPr>
              <w:jc w:val="center"/>
            </w:pPr>
            <w:r w:rsidRPr="006235A7">
              <w:t>2</w:t>
            </w:r>
          </w:p>
        </w:tc>
        <w:tc>
          <w:tcPr>
            <w:tcW w:w="1224" w:type="dxa"/>
            <w:shd w:val="clear" w:color="auto" w:fill="auto"/>
            <w:noWrap/>
            <w:vAlign w:val="center"/>
          </w:tcPr>
          <w:p w:rsidR="00893941" w:rsidRPr="006235A7" w:rsidRDefault="00893941" w:rsidP="00893941">
            <w:pPr>
              <w:jc w:val="center"/>
            </w:pPr>
            <w:r w:rsidRPr="006235A7">
              <w:t>6</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9571" w:type="dxa"/>
            <w:gridSpan w:val="6"/>
            <w:shd w:val="clear" w:color="auto" w:fill="auto"/>
            <w:noWrap/>
            <w:vAlign w:val="center"/>
            <w:hideMark/>
          </w:tcPr>
          <w:p w:rsidR="00893941" w:rsidRPr="006235A7" w:rsidRDefault="00893941" w:rsidP="00893941">
            <w:r w:rsidRPr="006235A7">
              <w:t>Обратный клапан</w:t>
            </w: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Ду 80 мм</w:t>
            </w:r>
          </w:p>
        </w:tc>
        <w:tc>
          <w:tcPr>
            <w:tcW w:w="2054" w:type="dxa"/>
            <w:shd w:val="clear" w:color="auto" w:fill="auto"/>
            <w:noWrap/>
            <w:vAlign w:val="center"/>
            <w:hideMark/>
          </w:tcPr>
          <w:p w:rsidR="00893941" w:rsidRPr="006235A7" w:rsidRDefault="00893941" w:rsidP="00893941">
            <w:pPr>
              <w:jc w:val="center"/>
            </w:pPr>
            <w:r w:rsidRPr="006235A7">
              <w:t>19ч21бр ТУ26-07-1490-89</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36</w:t>
            </w:r>
          </w:p>
        </w:tc>
        <w:tc>
          <w:tcPr>
            <w:tcW w:w="1224" w:type="dxa"/>
            <w:shd w:val="clear" w:color="auto" w:fill="auto"/>
            <w:noWrap/>
            <w:vAlign w:val="center"/>
          </w:tcPr>
          <w:p w:rsidR="00893941" w:rsidRPr="006235A7" w:rsidRDefault="00893941" w:rsidP="00893941">
            <w:pPr>
              <w:jc w:val="center"/>
            </w:pPr>
            <w:r w:rsidRPr="006235A7">
              <w:t>1</w:t>
            </w: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Ду 100 мм</w:t>
            </w:r>
          </w:p>
        </w:tc>
        <w:tc>
          <w:tcPr>
            <w:tcW w:w="2054" w:type="dxa"/>
            <w:shd w:val="clear" w:color="auto" w:fill="auto"/>
            <w:noWrap/>
            <w:vAlign w:val="center"/>
            <w:hideMark/>
          </w:tcPr>
          <w:p w:rsidR="00893941" w:rsidRPr="006235A7" w:rsidRDefault="00893941" w:rsidP="00893941">
            <w:pPr>
              <w:jc w:val="center"/>
            </w:pPr>
            <w:r w:rsidRPr="006235A7">
              <w:t>19ч21бр ТУ26-07-1490-89</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2</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hideMark/>
          </w:tcPr>
          <w:p w:rsidR="00893941" w:rsidRPr="006235A7" w:rsidRDefault="00893941" w:rsidP="00893941">
            <w:r w:rsidRPr="006235A7">
              <w:t>Ду 200 мм</w:t>
            </w:r>
          </w:p>
        </w:tc>
        <w:tc>
          <w:tcPr>
            <w:tcW w:w="2054" w:type="dxa"/>
            <w:shd w:val="clear" w:color="auto" w:fill="auto"/>
            <w:noWrap/>
            <w:vAlign w:val="center"/>
            <w:hideMark/>
          </w:tcPr>
          <w:p w:rsidR="00893941" w:rsidRPr="006235A7" w:rsidRDefault="00893941" w:rsidP="00893941">
            <w:pPr>
              <w:jc w:val="center"/>
            </w:pPr>
            <w:r w:rsidRPr="006235A7">
              <w:t>19ч21бр ТУ26-07-1490-89</w:t>
            </w:r>
          </w:p>
        </w:tc>
        <w:tc>
          <w:tcPr>
            <w:tcW w:w="559" w:type="dxa"/>
            <w:shd w:val="clear" w:color="auto" w:fill="auto"/>
            <w:noWrap/>
            <w:vAlign w:val="center"/>
            <w:hideMark/>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3</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r w:rsidR="00893941" w:rsidRPr="006235A7" w:rsidTr="00893941">
        <w:trPr>
          <w:trHeight w:val="276"/>
        </w:trPr>
        <w:tc>
          <w:tcPr>
            <w:tcW w:w="3299" w:type="dxa"/>
            <w:shd w:val="clear" w:color="auto" w:fill="auto"/>
            <w:noWrap/>
            <w:vAlign w:val="center"/>
          </w:tcPr>
          <w:p w:rsidR="00893941" w:rsidRPr="006235A7" w:rsidRDefault="00893941" w:rsidP="00893941">
            <w:r w:rsidRPr="006235A7">
              <w:t>Ду 250 мм</w:t>
            </w:r>
          </w:p>
        </w:tc>
        <w:tc>
          <w:tcPr>
            <w:tcW w:w="2054" w:type="dxa"/>
            <w:shd w:val="clear" w:color="auto" w:fill="auto"/>
            <w:noWrap/>
            <w:vAlign w:val="center"/>
          </w:tcPr>
          <w:p w:rsidR="00893941" w:rsidRPr="006235A7" w:rsidRDefault="00893941" w:rsidP="00893941">
            <w:pPr>
              <w:jc w:val="center"/>
            </w:pPr>
            <w:r w:rsidRPr="006235A7">
              <w:t>19ч21бр ТУ26-07-1490-89</w:t>
            </w:r>
          </w:p>
        </w:tc>
        <w:tc>
          <w:tcPr>
            <w:tcW w:w="559" w:type="dxa"/>
            <w:shd w:val="clear" w:color="auto" w:fill="auto"/>
            <w:noWrap/>
            <w:vAlign w:val="center"/>
          </w:tcPr>
          <w:p w:rsidR="00893941" w:rsidRPr="006235A7" w:rsidRDefault="00893941" w:rsidP="00893941">
            <w:pPr>
              <w:jc w:val="center"/>
            </w:pPr>
            <w:r w:rsidRPr="006235A7">
              <w:t>шт</w:t>
            </w:r>
          </w:p>
        </w:tc>
        <w:tc>
          <w:tcPr>
            <w:tcW w:w="1243" w:type="dxa"/>
            <w:shd w:val="clear" w:color="auto" w:fill="auto"/>
            <w:noWrap/>
            <w:vAlign w:val="center"/>
          </w:tcPr>
          <w:p w:rsidR="00893941" w:rsidRPr="006235A7" w:rsidRDefault="00893941" w:rsidP="00893941">
            <w:pPr>
              <w:jc w:val="center"/>
            </w:pPr>
            <w:r w:rsidRPr="006235A7">
              <w:t>4</w:t>
            </w:r>
          </w:p>
        </w:tc>
        <w:tc>
          <w:tcPr>
            <w:tcW w:w="1224" w:type="dxa"/>
            <w:shd w:val="clear" w:color="auto" w:fill="auto"/>
            <w:noWrap/>
            <w:vAlign w:val="center"/>
          </w:tcPr>
          <w:p w:rsidR="00893941" w:rsidRPr="006235A7" w:rsidRDefault="00893941" w:rsidP="00893941">
            <w:pPr>
              <w:jc w:val="center"/>
            </w:pPr>
          </w:p>
        </w:tc>
        <w:tc>
          <w:tcPr>
            <w:tcW w:w="1192" w:type="dxa"/>
            <w:shd w:val="clear" w:color="auto" w:fill="auto"/>
            <w:noWrap/>
            <w:vAlign w:val="center"/>
          </w:tcPr>
          <w:p w:rsidR="00893941" w:rsidRPr="006235A7" w:rsidRDefault="00893941" w:rsidP="00893941">
            <w:pPr>
              <w:jc w:val="center"/>
            </w:pPr>
          </w:p>
        </w:tc>
      </w:tr>
    </w:tbl>
    <w:p w:rsidR="00893941" w:rsidRDefault="00893941" w:rsidP="00893941">
      <w:pPr>
        <w:ind w:firstLine="709"/>
        <w:jc w:val="both"/>
      </w:pPr>
    </w:p>
    <w:p w:rsidR="00893941" w:rsidRPr="005446BF" w:rsidRDefault="00893941" w:rsidP="00893941">
      <w:pPr>
        <w:ind w:firstLine="531"/>
        <w:jc w:val="both"/>
        <w:rPr>
          <w:rFonts w:eastAsia="Tahoma"/>
          <w:szCs w:val="28"/>
        </w:rPr>
      </w:pPr>
      <w:r w:rsidRPr="005446BF">
        <w:rPr>
          <w:rFonts w:eastAsia="Tahoma"/>
          <w:szCs w:val="28"/>
        </w:rPr>
        <w:t xml:space="preserve">Площадка канализационных очистных сооружений (КОС) расположена </w:t>
      </w:r>
      <w:r>
        <w:rPr>
          <w:rFonts w:eastAsia="Tahoma"/>
          <w:szCs w:val="28"/>
        </w:rPr>
        <w:t>за</w:t>
      </w:r>
      <w:r w:rsidRPr="005446BF">
        <w:rPr>
          <w:rFonts w:eastAsia="Tahoma"/>
          <w:szCs w:val="28"/>
        </w:rPr>
        <w:t xml:space="preserve"> черт</w:t>
      </w:r>
      <w:r>
        <w:rPr>
          <w:rFonts w:eastAsia="Tahoma"/>
          <w:szCs w:val="28"/>
        </w:rPr>
        <w:t xml:space="preserve">ой городского поселения Лянтор </w:t>
      </w:r>
      <w:r w:rsidRPr="005446BF">
        <w:rPr>
          <w:rFonts w:eastAsia="Tahoma"/>
          <w:szCs w:val="28"/>
        </w:rPr>
        <w:t xml:space="preserve">на расстоянии </w:t>
      </w:r>
      <w:r>
        <w:rPr>
          <w:rFonts w:eastAsia="Tahoma"/>
          <w:szCs w:val="28"/>
        </w:rPr>
        <w:t>3000</w:t>
      </w:r>
      <w:r w:rsidRPr="005446BF">
        <w:rPr>
          <w:rFonts w:eastAsia="Tahoma"/>
          <w:szCs w:val="28"/>
        </w:rPr>
        <w:t xml:space="preserve"> м от жилой застройки.</w:t>
      </w:r>
    </w:p>
    <w:p w:rsidR="00893941" w:rsidRPr="005446BF" w:rsidRDefault="00893941" w:rsidP="00893941">
      <w:pPr>
        <w:ind w:firstLine="531"/>
        <w:jc w:val="both"/>
        <w:rPr>
          <w:rFonts w:eastAsia="Tahoma"/>
          <w:szCs w:val="28"/>
        </w:rPr>
      </w:pPr>
      <w:r w:rsidRPr="005446BF">
        <w:rPr>
          <w:rFonts w:eastAsia="Tahoma"/>
          <w:szCs w:val="28"/>
        </w:rPr>
        <w:t>Очистные сооружения включают в себя механическую, биологическую и доочистку стоков.</w:t>
      </w:r>
    </w:p>
    <w:p w:rsidR="00893941" w:rsidRDefault="00893941" w:rsidP="00893941">
      <w:pPr>
        <w:ind w:firstLine="531"/>
        <w:jc w:val="both"/>
        <w:rPr>
          <w:rFonts w:eastAsia="Tahoma"/>
          <w:szCs w:val="28"/>
        </w:rPr>
      </w:pPr>
      <w:r w:rsidRPr="005446BF">
        <w:rPr>
          <w:rFonts w:eastAsia="Tahoma"/>
          <w:szCs w:val="28"/>
        </w:rPr>
        <w:t>Схема очистки следующая: по напорным коллекторам сточные воды поступают в приемную камеру решеток, где производится отделение крупных частиц. Далее стоки поступают в тангенциальные песколовки. После очистки стоков от песка и других минеральных веществ вода поступает в аэрот</w:t>
      </w:r>
      <w:r>
        <w:rPr>
          <w:rFonts w:eastAsia="Tahoma"/>
          <w:szCs w:val="28"/>
        </w:rPr>
        <w:t>е</w:t>
      </w:r>
      <w:r w:rsidRPr="005446BF">
        <w:rPr>
          <w:rFonts w:eastAsia="Tahoma"/>
          <w:szCs w:val="28"/>
        </w:rPr>
        <w:t>нк, где происходит полная биологическая очистка при помощи микроорганизмов активного ила и кислорода. Очищенные сточные воды направляются во вторичный отстойник д</w:t>
      </w:r>
      <w:r>
        <w:rPr>
          <w:rFonts w:eastAsia="Tahoma"/>
          <w:szCs w:val="28"/>
        </w:rPr>
        <w:t>ля осаждения взвешенных частиц. Технологическая схема КОС представлена на рисунке 8.</w:t>
      </w:r>
    </w:p>
    <w:p w:rsidR="00893941" w:rsidRDefault="00893941" w:rsidP="00893941">
      <w:pPr>
        <w:ind w:firstLine="531"/>
        <w:jc w:val="both"/>
        <w:rPr>
          <w:rFonts w:eastAsia="Tahoma"/>
          <w:szCs w:val="28"/>
        </w:rPr>
        <w:sectPr w:rsidR="00893941" w:rsidSect="00893941">
          <w:pgSz w:w="11906" w:h="16838"/>
          <w:pgMar w:top="1134" w:right="850" w:bottom="1134" w:left="1701" w:header="708" w:footer="708" w:gutter="0"/>
          <w:cols w:space="708"/>
          <w:titlePg/>
          <w:docGrid w:linePitch="381"/>
        </w:sectPr>
      </w:pPr>
      <w:r w:rsidRPr="005446BF">
        <w:rPr>
          <w:rFonts w:eastAsia="Tahoma"/>
          <w:szCs w:val="28"/>
        </w:rPr>
        <w:t>Обеззараживание стоков производится бактерицидным ультрафиолетовым излучением на установках УДВ 250/144/ДЗ. Пройдя полную биологическую очистку и обеззараживание, стоки поступают в приемный резервуар насосной станции и далее по напорным трубопроводам, через глубинный выпуск рассеивающего типа, сбрасываются в реку Пим. Качество воды, сбрасываемой в реку Пим после очистки, соответствует ПДК</w:t>
      </w:r>
    </w:p>
    <w:p w:rsidR="00893941" w:rsidRDefault="00893941" w:rsidP="00893941">
      <w:pPr>
        <w:ind w:firstLine="531"/>
        <w:jc w:val="center"/>
        <w:rPr>
          <w:szCs w:val="28"/>
        </w:rPr>
      </w:pPr>
      <w:r w:rsidRPr="005446BF">
        <w:rPr>
          <w:rFonts w:eastAsia="Tahoma"/>
          <w:szCs w:val="28"/>
        </w:rPr>
        <w:lastRenderedPageBreak/>
        <w:t>.</w:t>
      </w:r>
      <w:r w:rsidR="00325F86">
        <w:rPr>
          <w:noProof/>
          <w:szCs w:val="28"/>
        </w:rPr>
        <w:drawing>
          <wp:inline distT="0" distB="0" distL="0" distR="0">
            <wp:extent cx="7197090" cy="4711700"/>
            <wp:effectExtent l="0" t="0" r="3810" b="0"/>
            <wp:docPr id="9" name="Рисунок 10" descr="C:\Users\syg.KURS74\Desktop\кос 7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yg.KURS74\Desktop\кос 7000.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97090" cy="4711700"/>
                    </a:xfrm>
                    <a:prstGeom prst="rect">
                      <a:avLst/>
                    </a:prstGeom>
                    <a:noFill/>
                    <a:ln>
                      <a:noFill/>
                    </a:ln>
                  </pic:spPr>
                </pic:pic>
              </a:graphicData>
            </a:graphic>
          </wp:inline>
        </w:drawing>
      </w:r>
    </w:p>
    <w:p w:rsidR="00893941" w:rsidRDefault="00893941" w:rsidP="00893941">
      <w:pPr>
        <w:ind w:firstLine="531"/>
        <w:jc w:val="both"/>
        <w:rPr>
          <w:szCs w:val="28"/>
        </w:rPr>
      </w:pPr>
      <w:r>
        <w:rPr>
          <w:szCs w:val="28"/>
        </w:rPr>
        <w:t>Рисунок 8. Технологическая схема КОС - 7000 м</w:t>
      </w:r>
      <w:r>
        <w:rPr>
          <w:szCs w:val="28"/>
          <w:vertAlign w:val="superscript"/>
        </w:rPr>
        <w:t>3</w:t>
      </w:r>
      <w:r>
        <w:rPr>
          <w:szCs w:val="28"/>
        </w:rPr>
        <w:t>/сутки.</w:t>
      </w:r>
    </w:p>
    <w:p w:rsidR="00893941" w:rsidRDefault="00325F86" w:rsidP="00893941">
      <w:pPr>
        <w:ind w:firstLine="531"/>
        <w:jc w:val="center"/>
        <w:rPr>
          <w:szCs w:val="28"/>
        </w:rPr>
      </w:pPr>
      <w:r>
        <w:rPr>
          <w:b/>
          <w:noProof/>
          <w:szCs w:val="28"/>
        </w:rPr>
        <w:lastRenderedPageBreak/>
        <w:drawing>
          <wp:inline distT="0" distB="0" distL="0" distR="0">
            <wp:extent cx="7143115" cy="4528820"/>
            <wp:effectExtent l="0" t="0" r="635" b="5080"/>
            <wp:docPr id="10" name="Рисунок 6" descr="C:\Users\syg.KURS74\Desktop\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yg.KURS74\Desktop\ко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115" cy="4528820"/>
                    </a:xfrm>
                    <a:prstGeom prst="rect">
                      <a:avLst/>
                    </a:prstGeom>
                    <a:noFill/>
                    <a:ln>
                      <a:noFill/>
                    </a:ln>
                  </pic:spPr>
                </pic:pic>
              </a:graphicData>
            </a:graphic>
          </wp:inline>
        </w:drawing>
      </w:r>
    </w:p>
    <w:p w:rsidR="00893941" w:rsidRDefault="00893941" w:rsidP="00893941">
      <w:pPr>
        <w:ind w:firstLine="531"/>
        <w:jc w:val="both"/>
        <w:rPr>
          <w:szCs w:val="28"/>
        </w:rPr>
      </w:pPr>
      <w:r w:rsidRPr="002767F4">
        <w:rPr>
          <w:szCs w:val="28"/>
        </w:rPr>
        <w:t>Рисунок</w:t>
      </w:r>
      <w:r>
        <w:rPr>
          <w:szCs w:val="28"/>
        </w:rPr>
        <w:t xml:space="preserve"> 9. Схема водоотведения городского поселения Лянтор.</w:t>
      </w:r>
    </w:p>
    <w:p w:rsidR="00893941" w:rsidRDefault="00893941" w:rsidP="00893941">
      <w:pPr>
        <w:ind w:firstLine="531"/>
        <w:jc w:val="both"/>
        <w:rPr>
          <w:szCs w:val="28"/>
        </w:rPr>
        <w:sectPr w:rsidR="00893941" w:rsidSect="00893941">
          <w:pgSz w:w="16838" w:h="11906" w:orient="landscape"/>
          <w:pgMar w:top="850" w:right="1134" w:bottom="1701" w:left="1134" w:header="708" w:footer="708" w:gutter="0"/>
          <w:cols w:space="708"/>
          <w:titlePg/>
          <w:docGrid w:linePitch="381"/>
        </w:sectPr>
      </w:pPr>
    </w:p>
    <w:p w:rsidR="00893941" w:rsidRPr="00670B62" w:rsidRDefault="00893941" w:rsidP="00893941">
      <w:pPr>
        <w:jc w:val="both"/>
        <w:rPr>
          <w:szCs w:val="28"/>
        </w:rPr>
      </w:pPr>
      <w:r w:rsidRPr="00C74F13">
        <w:rPr>
          <w:b/>
          <w:szCs w:val="28"/>
        </w:rPr>
        <w:lastRenderedPageBreak/>
        <w:t>РАЗДЕЛ 2. БАЛАНСЫ СТОЧНЫХ ВОД В СИСТЕМЕ ВОДООТВЕДЕНИЯ.</w:t>
      </w:r>
    </w:p>
    <w:p w:rsidR="00893941" w:rsidRDefault="00893941" w:rsidP="00893941">
      <w:pPr>
        <w:rPr>
          <w:szCs w:val="28"/>
        </w:rPr>
      </w:pPr>
      <w:r>
        <w:rPr>
          <w:szCs w:val="28"/>
        </w:rPr>
        <w:t>Общий баланс реализации сточных вод городского поселения Лянтор представлен в таблице 24.</w:t>
      </w:r>
    </w:p>
    <w:p w:rsidR="00893941" w:rsidRPr="00522B09" w:rsidRDefault="00893941" w:rsidP="00893941">
      <w:pPr>
        <w:rPr>
          <w:szCs w:val="28"/>
        </w:rPr>
      </w:pPr>
      <w:r w:rsidRPr="00522B09">
        <w:rPr>
          <w:szCs w:val="28"/>
        </w:rPr>
        <w:t>Таблица</w:t>
      </w:r>
      <w:r>
        <w:rPr>
          <w:szCs w:val="28"/>
        </w:rPr>
        <w:t xml:space="preserve"> 24. Общий баланс реализации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3808"/>
        <w:gridCol w:w="991"/>
        <w:gridCol w:w="1278"/>
        <w:gridCol w:w="1275"/>
        <w:gridCol w:w="1133"/>
        <w:gridCol w:w="1275"/>
        <w:gridCol w:w="1133"/>
        <w:gridCol w:w="1280"/>
        <w:gridCol w:w="1351"/>
      </w:tblGrid>
      <w:tr w:rsidR="00893941" w:rsidRPr="00EA2EFC" w:rsidTr="00893941">
        <w:trPr>
          <w:trHeight w:val="264"/>
        </w:trPr>
        <w:tc>
          <w:tcPr>
            <w:tcW w:w="427" w:type="pct"/>
            <w:vMerge w:val="restart"/>
            <w:shd w:val="clear" w:color="auto" w:fill="auto"/>
            <w:noWrap/>
            <w:hideMark/>
          </w:tcPr>
          <w:p w:rsidR="00893941" w:rsidRPr="00EA2EFC" w:rsidRDefault="00893941" w:rsidP="00893941">
            <w:pPr>
              <w:jc w:val="center"/>
            </w:pPr>
            <w:r>
              <w:rPr>
                <w:b/>
                <w:szCs w:val="28"/>
              </w:rPr>
              <w:br w:type="page"/>
            </w:r>
            <w:r w:rsidRPr="00EA2EFC">
              <w:br w:type="page"/>
              <w:t>№ п/п</w:t>
            </w:r>
          </w:p>
        </w:tc>
        <w:tc>
          <w:tcPr>
            <w:tcW w:w="1288" w:type="pct"/>
            <w:vMerge w:val="restart"/>
            <w:shd w:val="clear" w:color="auto" w:fill="auto"/>
            <w:noWrap/>
            <w:hideMark/>
          </w:tcPr>
          <w:p w:rsidR="00893941" w:rsidRPr="00EA2EFC" w:rsidRDefault="00893941" w:rsidP="00893941">
            <w:r w:rsidRPr="00EA2EFC">
              <w:t>Наименование</w:t>
            </w:r>
          </w:p>
          <w:p w:rsidR="00893941" w:rsidRPr="00EA2EFC" w:rsidRDefault="00893941" w:rsidP="00893941">
            <w:r w:rsidRPr="00EA2EFC">
              <w:t> </w:t>
            </w:r>
          </w:p>
        </w:tc>
        <w:tc>
          <w:tcPr>
            <w:tcW w:w="335" w:type="pct"/>
            <w:vMerge w:val="restart"/>
            <w:shd w:val="clear" w:color="auto" w:fill="auto"/>
            <w:noWrap/>
            <w:vAlign w:val="center"/>
            <w:hideMark/>
          </w:tcPr>
          <w:p w:rsidR="00893941" w:rsidRPr="00EA2EFC" w:rsidRDefault="00893941" w:rsidP="00893941">
            <w:pPr>
              <w:jc w:val="center"/>
            </w:pPr>
            <w:r w:rsidRPr="00EA2EFC">
              <w:t>Ед.</w:t>
            </w:r>
          </w:p>
          <w:p w:rsidR="00893941" w:rsidRPr="00EA2EFC" w:rsidRDefault="00893941" w:rsidP="00893941">
            <w:pPr>
              <w:jc w:val="center"/>
            </w:pPr>
            <w:r w:rsidRPr="00EA2EFC">
              <w:t>изм.</w:t>
            </w:r>
          </w:p>
        </w:tc>
        <w:tc>
          <w:tcPr>
            <w:tcW w:w="863" w:type="pct"/>
            <w:gridSpan w:val="2"/>
            <w:shd w:val="clear" w:color="auto" w:fill="auto"/>
            <w:vAlign w:val="center"/>
            <w:hideMark/>
          </w:tcPr>
          <w:p w:rsidR="00893941" w:rsidRPr="00EA2EFC" w:rsidRDefault="00893941" w:rsidP="00893941">
            <w:r w:rsidRPr="00EA2EFC">
              <w:t>Истекший год (2012)</w:t>
            </w:r>
          </w:p>
        </w:tc>
        <w:tc>
          <w:tcPr>
            <w:tcW w:w="814" w:type="pct"/>
            <w:gridSpan w:val="2"/>
            <w:shd w:val="clear" w:color="auto" w:fill="auto"/>
            <w:vAlign w:val="center"/>
            <w:hideMark/>
          </w:tcPr>
          <w:p w:rsidR="00893941" w:rsidRPr="00EA2EFC" w:rsidRDefault="00893941" w:rsidP="00893941">
            <w:r w:rsidRPr="00EA2EFC">
              <w:t>Истекший год (2013)</w:t>
            </w:r>
          </w:p>
        </w:tc>
        <w:tc>
          <w:tcPr>
            <w:tcW w:w="816" w:type="pct"/>
            <w:gridSpan w:val="2"/>
            <w:shd w:val="clear" w:color="auto" w:fill="auto"/>
            <w:vAlign w:val="center"/>
            <w:hideMark/>
          </w:tcPr>
          <w:p w:rsidR="00893941" w:rsidRPr="00EA2EFC" w:rsidRDefault="00893941" w:rsidP="00893941">
            <w:r w:rsidRPr="00EA2EFC">
              <w:t>Текущий год (2014)</w:t>
            </w:r>
          </w:p>
        </w:tc>
        <w:tc>
          <w:tcPr>
            <w:tcW w:w="457" w:type="pct"/>
            <w:vMerge w:val="restart"/>
            <w:shd w:val="clear" w:color="auto" w:fill="auto"/>
            <w:noWrap/>
            <w:vAlign w:val="center"/>
            <w:hideMark/>
          </w:tcPr>
          <w:p w:rsidR="00893941" w:rsidRPr="00EA2EFC" w:rsidRDefault="00893941" w:rsidP="00893941">
            <w:pPr>
              <w:jc w:val="center"/>
            </w:pPr>
            <w:r w:rsidRPr="00EA2EFC">
              <w:t>Очередной</w:t>
            </w:r>
          </w:p>
          <w:p w:rsidR="00893941" w:rsidRPr="00EA2EFC" w:rsidRDefault="00893941" w:rsidP="00893941">
            <w:pPr>
              <w:jc w:val="center"/>
            </w:pPr>
            <w:r w:rsidRPr="00EA2EFC">
              <w:t>год (2015)</w:t>
            </w:r>
          </w:p>
        </w:tc>
      </w:tr>
      <w:tr w:rsidR="00893941" w:rsidRPr="00EA2EFC" w:rsidTr="00893941">
        <w:trPr>
          <w:trHeight w:val="264"/>
        </w:trPr>
        <w:tc>
          <w:tcPr>
            <w:tcW w:w="427" w:type="pct"/>
            <w:vMerge/>
            <w:vAlign w:val="center"/>
            <w:hideMark/>
          </w:tcPr>
          <w:p w:rsidR="00893941" w:rsidRPr="00EA2EFC" w:rsidRDefault="00893941" w:rsidP="00893941"/>
        </w:tc>
        <w:tc>
          <w:tcPr>
            <w:tcW w:w="1288" w:type="pct"/>
            <w:vMerge/>
            <w:shd w:val="clear" w:color="auto" w:fill="auto"/>
            <w:noWrap/>
            <w:hideMark/>
          </w:tcPr>
          <w:p w:rsidR="00893941" w:rsidRPr="00EA2EFC" w:rsidRDefault="00893941" w:rsidP="00893941"/>
        </w:tc>
        <w:tc>
          <w:tcPr>
            <w:tcW w:w="335" w:type="pct"/>
            <w:vMerge/>
            <w:shd w:val="clear" w:color="auto" w:fill="auto"/>
            <w:noWrap/>
            <w:hideMark/>
          </w:tcPr>
          <w:p w:rsidR="00893941" w:rsidRPr="00EA2EFC" w:rsidRDefault="00893941" w:rsidP="00893941">
            <w:pPr>
              <w:jc w:val="center"/>
            </w:pPr>
          </w:p>
        </w:tc>
        <w:tc>
          <w:tcPr>
            <w:tcW w:w="432" w:type="pct"/>
            <w:shd w:val="clear" w:color="auto" w:fill="auto"/>
            <w:noWrap/>
            <w:hideMark/>
          </w:tcPr>
          <w:p w:rsidR="00893941" w:rsidRPr="00EA2EFC" w:rsidRDefault="00893941" w:rsidP="00893941">
            <w:pPr>
              <w:jc w:val="center"/>
            </w:pPr>
            <w:r w:rsidRPr="00EA2EFC">
              <w:t>план</w:t>
            </w:r>
          </w:p>
        </w:tc>
        <w:tc>
          <w:tcPr>
            <w:tcW w:w="431" w:type="pct"/>
            <w:shd w:val="clear" w:color="auto" w:fill="auto"/>
            <w:noWrap/>
            <w:hideMark/>
          </w:tcPr>
          <w:p w:rsidR="00893941" w:rsidRPr="00EA2EFC" w:rsidRDefault="00893941" w:rsidP="00893941">
            <w:pPr>
              <w:jc w:val="center"/>
            </w:pPr>
            <w:r w:rsidRPr="00EA2EFC">
              <w:t>факт</w:t>
            </w:r>
          </w:p>
        </w:tc>
        <w:tc>
          <w:tcPr>
            <w:tcW w:w="383" w:type="pct"/>
            <w:shd w:val="clear" w:color="auto" w:fill="auto"/>
            <w:noWrap/>
            <w:hideMark/>
          </w:tcPr>
          <w:p w:rsidR="00893941" w:rsidRPr="00EA2EFC" w:rsidRDefault="00893941" w:rsidP="00893941">
            <w:pPr>
              <w:jc w:val="center"/>
            </w:pPr>
            <w:r w:rsidRPr="00EA2EFC">
              <w:t>план</w:t>
            </w:r>
          </w:p>
        </w:tc>
        <w:tc>
          <w:tcPr>
            <w:tcW w:w="431" w:type="pct"/>
            <w:shd w:val="clear" w:color="auto" w:fill="auto"/>
            <w:noWrap/>
            <w:hideMark/>
          </w:tcPr>
          <w:p w:rsidR="00893941" w:rsidRPr="00EA2EFC" w:rsidRDefault="00893941" w:rsidP="00893941">
            <w:pPr>
              <w:jc w:val="center"/>
            </w:pPr>
            <w:r w:rsidRPr="00EA2EFC">
              <w:t>факт</w:t>
            </w:r>
          </w:p>
        </w:tc>
        <w:tc>
          <w:tcPr>
            <w:tcW w:w="383" w:type="pct"/>
            <w:shd w:val="clear" w:color="auto" w:fill="auto"/>
            <w:noWrap/>
            <w:hideMark/>
          </w:tcPr>
          <w:p w:rsidR="00893941" w:rsidRPr="00EA2EFC" w:rsidRDefault="00893941" w:rsidP="00893941">
            <w:pPr>
              <w:jc w:val="center"/>
            </w:pPr>
            <w:r w:rsidRPr="00EA2EFC">
              <w:t>план</w:t>
            </w:r>
          </w:p>
        </w:tc>
        <w:tc>
          <w:tcPr>
            <w:tcW w:w="433" w:type="pct"/>
            <w:shd w:val="clear" w:color="auto" w:fill="auto"/>
            <w:noWrap/>
            <w:hideMark/>
          </w:tcPr>
          <w:p w:rsidR="00893941" w:rsidRPr="00EA2EFC" w:rsidRDefault="00893941" w:rsidP="00893941">
            <w:pPr>
              <w:jc w:val="center"/>
            </w:pPr>
            <w:r w:rsidRPr="00EA2EFC">
              <w:t>ожид.</w:t>
            </w:r>
          </w:p>
        </w:tc>
        <w:tc>
          <w:tcPr>
            <w:tcW w:w="457" w:type="pct"/>
            <w:vMerge/>
            <w:shd w:val="clear" w:color="auto" w:fill="auto"/>
            <w:noWrap/>
            <w:hideMark/>
          </w:tcPr>
          <w:p w:rsidR="00893941" w:rsidRPr="00EA2EFC" w:rsidRDefault="00893941" w:rsidP="00893941">
            <w:pPr>
              <w:jc w:val="center"/>
            </w:pPr>
          </w:p>
        </w:tc>
      </w:tr>
      <w:tr w:rsidR="00893941" w:rsidRPr="00EA2EFC" w:rsidTr="00893941">
        <w:trPr>
          <w:trHeight w:val="264"/>
        </w:trPr>
        <w:tc>
          <w:tcPr>
            <w:tcW w:w="427" w:type="pct"/>
            <w:shd w:val="clear" w:color="auto" w:fill="auto"/>
            <w:noWrap/>
          </w:tcPr>
          <w:p w:rsidR="00893941" w:rsidRPr="00EA2EFC" w:rsidRDefault="00893941" w:rsidP="00893941">
            <w:pPr>
              <w:jc w:val="center"/>
              <w:rPr>
                <w:b/>
                <w:bCs/>
              </w:rPr>
            </w:pPr>
            <w:r w:rsidRPr="00EA2EFC">
              <w:rPr>
                <w:b/>
                <w:bCs/>
              </w:rPr>
              <w:t>1</w:t>
            </w:r>
          </w:p>
        </w:tc>
        <w:tc>
          <w:tcPr>
            <w:tcW w:w="4573" w:type="pct"/>
            <w:gridSpan w:val="9"/>
            <w:shd w:val="clear" w:color="auto" w:fill="auto"/>
            <w:noWrap/>
          </w:tcPr>
          <w:p w:rsidR="00893941" w:rsidRPr="00EA2EFC" w:rsidRDefault="00893941" w:rsidP="00893941">
            <w:r w:rsidRPr="00EA2EFC">
              <w:t>Прием сточных вод</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1.1</w:t>
            </w:r>
          </w:p>
        </w:tc>
        <w:tc>
          <w:tcPr>
            <w:tcW w:w="1288" w:type="pct"/>
            <w:shd w:val="clear" w:color="auto" w:fill="auto"/>
            <w:noWrap/>
          </w:tcPr>
          <w:p w:rsidR="00893941" w:rsidRPr="00EA2EFC" w:rsidRDefault="00893941" w:rsidP="00893941">
            <w:r w:rsidRPr="00EA2EFC">
              <w:t>Объем сточных вод, принятых у абонентов</w:t>
            </w:r>
          </w:p>
        </w:tc>
        <w:tc>
          <w:tcPr>
            <w:tcW w:w="335" w:type="pct"/>
            <w:shd w:val="clear" w:color="auto" w:fill="auto"/>
            <w:noWrap/>
          </w:tcPr>
          <w:p w:rsidR="00893941" w:rsidRPr="00EA2EFC" w:rsidRDefault="00893941" w:rsidP="00893941">
            <w:pPr>
              <w:jc w:val="center"/>
              <w:rPr>
                <w:vertAlign w:val="superscript"/>
              </w:rP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1.1.1</w:t>
            </w:r>
          </w:p>
        </w:tc>
        <w:tc>
          <w:tcPr>
            <w:tcW w:w="1288" w:type="pct"/>
            <w:shd w:val="clear" w:color="auto" w:fill="auto"/>
            <w:noWrap/>
          </w:tcPr>
          <w:p w:rsidR="00893941" w:rsidRPr="00EA2EFC" w:rsidRDefault="00893941" w:rsidP="00893941">
            <w:r w:rsidRPr="00EA2EFC">
              <w:t>в пределах норматива по объему</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1.1.2</w:t>
            </w:r>
          </w:p>
        </w:tc>
        <w:tc>
          <w:tcPr>
            <w:tcW w:w="1288" w:type="pct"/>
            <w:shd w:val="clear" w:color="auto" w:fill="auto"/>
            <w:noWrap/>
          </w:tcPr>
          <w:p w:rsidR="00893941" w:rsidRPr="00EA2EFC" w:rsidRDefault="00893941" w:rsidP="00893941">
            <w:r w:rsidRPr="00EA2EFC">
              <w:t>сверх норматива по объёму</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w:t>
            </w:r>
          </w:p>
        </w:tc>
        <w:tc>
          <w:tcPr>
            <w:tcW w:w="1288" w:type="pct"/>
            <w:shd w:val="clear" w:color="auto" w:fill="auto"/>
            <w:noWrap/>
          </w:tcPr>
          <w:p w:rsidR="00893941" w:rsidRPr="00EA2EFC" w:rsidRDefault="00893941" w:rsidP="00893941">
            <w:r w:rsidRPr="00EA2EFC">
              <w:t>По категориям сточных вод:</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p>
        </w:tc>
        <w:tc>
          <w:tcPr>
            <w:tcW w:w="431" w:type="pct"/>
            <w:shd w:val="clear" w:color="auto" w:fill="auto"/>
            <w:noWrap/>
          </w:tcPr>
          <w:p w:rsidR="00893941" w:rsidRPr="00EA2EFC" w:rsidRDefault="00893941" w:rsidP="00893941">
            <w:pPr>
              <w:jc w:val="center"/>
            </w:pPr>
          </w:p>
        </w:tc>
        <w:tc>
          <w:tcPr>
            <w:tcW w:w="383" w:type="pct"/>
            <w:shd w:val="clear" w:color="auto" w:fill="auto"/>
            <w:noWrap/>
          </w:tcPr>
          <w:p w:rsidR="00893941" w:rsidRPr="00EA2EFC" w:rsidRDefault="00893941" w:rsidP="00893941">
            <w:pPr>
              <w:jc w:val="center"/>
            </w:pPr>
          </w:p>
        </w:tc>
        <w:tc>
          <w:tcPr>
            <w:tcW w:w="431" w:type="pct"/>
            <w:shd w:val="clear" w:color="auto" w:fill="auto"/>
            <w:noWrap/>
          </w:tcPr>
          <w:p w:rsidR="00893941" w:rsidRPr="00EA2EFC" w:rsidRDefault="00893941" w:rsidP="00893941">
            <w:pPr>
              <w:jc w:val="center"/>
            </w:pPr>
          </w:p>
        </w:tc>
        <w:tc>
          <w:tcPr>
            <w:tcW w:w="383" w:type="pct"/>
            <w:shd w:val="clear" w:color="auto" w:fill="auto"/>
            <w:noWrap/>
          </w:tcPr>
          <w:p w:rsidR="00893941" w:rsidRPr="00EA2EFC" w:rsidRDefault="00893941" w:rsidP="00893941">
            <w:pPr>
              <w:jc w:val="center"/>
            </w:pPr>
          </w:p>
        </w:tc>
        <w:tc>
          <w:tcPr>
            <w:tcW w:w="433" w:type="pct"/>
            <w:shd w:val="clear" w:color="auto" w:fill="auto"/>
            <w:noWrap/>
          </w:tcPr>
          <w:p w:rsidR="00893941" w:rsidRPr="00EA2EFC" w:rsidRDefault="00893941" w:rsidP="00893941">
            <w:pPr>
              <w:jc w:val="center"/>
            </w:pPr>
          </w:p>
        </w:tc>
        <w:tc>
          <w:tcPr>
            <w:tcW w:w="457" w:type="pct"/>
            <w:shd w:val="clear" w:color="auto" w:fill="auto"/>
            <w:noWrap/>
          </w:tcPr>
          <w:p w:rsidR="00893941" w:rsidRPr="00EA2EFC" w:rsidRDefault="00893941" w:rsidP="00893941">
            <w:pPr>
              <w:jc w:val="center"/>
            </w:pP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1.2.1</w:t>
            </w:r>
          </w:p>
        </w:tc>
        <w:tc>
          <w:tcPr>
            <w:tcW w:w="1288" w:type="pct"/>
            <w:shd w:val="clear" w:color="auto" w:fill="auto"/>
            <w:noWrap/>
          </w:tcPr>
          <w:p w:rsidR="00893941" w:rsidRPr="00EA2EFC" w:rsidRDefault="00893941" w:rsidP="00893941">
            <w:r w:rsidRPr="00EA2EFC">
              <w:t>жидких бытовых отходов</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1.2.2</w:t>
            </w:r>
          </w:p>
        </w:tc>
        <w:tc>
          <w:tcPr>
            <w:tcW w:w="1288" w:type="pct"/>
            <w:shd w:val="clear" w:color="auto" w:fill="auto"/>
            <w:noWrap/>
          </w:tcPr>
          <w:p w:rsidR="00893941" w:rsidRPr="00EA2EFC" w:rsidRDefault="00893941" w:rsidP="00893941">
            <w:r w:rsidRPr="00EA2EFC">
              <w:t>поверхностных сточных вод</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1.2.2.1</w:t>
            </w:r>
          </w:p>
        </w:tc>
        <w:tc>
          <w:tcPr>
            <w:tcW w:w="1288" w:type="pct"/>
            <w:shd w:val="clear" w:color="auto" w:fill="auto"/>
            <w:noWrap/>
          </w:tcPr>
          <w:p w:rsidR="00893941" w:rsidRPr="00EA2EFC" w:rsidRDefault="00893941" w:rsidP="00893941">
            <w:r w:rsidRPr="00EA2EFC">
              <w:t>от абонентов, которым установлен тариф</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1.2.2.2</w:t>
            </w:r>
          </w:p>
        </w:tc>
        <w:tc>
          <w:tcPr>
            <w:tcW w:w="1288" w:type="pct"/>
            <w:shd w:val="clear" w:color="auto" w:fill="auto"/>
            <w:noWrap/>
          </w:tcPr>
          <w:p w:rsidR="00893941" w:rsidRPr="00EA2EFC" w:rsidRDefault="00893941" w:rsidP="00893941">
            <w:r w:rsidRPr="00EA2EFC">
              <w:t>от других абонентов</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1.2.3</w:t>
            </w:r>
          </w:p>
        </w:tc>
        <w:tc>
          <w:tcPr>
            <w:tcW w:w="1288" w:type="pct"/>
            <w:shd w:val="clear" w:color="auto" w:fill="auto"/>
            <w:noWrap/>
          </w:tcPr>
          <w:p w:rsidR="00893941" w:rsidRPr="00EA2EFC" w:rsidRDefault="00893941" w:rsidP="00893941">
            <w:r w:rsidRPr="00EA2EFC">
              <w:t>у нормируемых абонентов</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1.2.4</w:t>
            </w:r>
          </w:p>
        </w:tc>
        <w:tc>
          <w:tcPr>
            <w:tcW w:w="1288" w:type="pct"/>
            <w:shd w:val="clear" w:color="auto" w:fill="auto"/>
            <w:noWrap/>
          </w:tcPr>
          <w:p w:rsidR="00893941" w:rsidRPr="00EA2EFC" w:rsidRDefault="00893941" w:rsidP="00893941">
            <w:r w:rsidRPr="00EA2EFC">
              <w:t>у многоквартирных домов и приравненных к ним</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801,306</w:t>
            </w:r>
          </w:p>
        </w:tc>
        <w:tc>
          <w:tcPr>
            <w:tcW w:w="431" w:type="pct"/>
            <w:shd w:val="clear" w:color="auto" w:fill="auto"/>
            <w:noWrap/>
          </w:tcPr>
          <w:p w:rsidR="00893941" w:rsidRPr="00EA2EFC" w:rsidRDefault="00893941" w:rsidP="00893941">
            <w:pPr>
              <w:jc w:val="center"/>
            </w:pPr>
            <w:r w:rsidRPr="00EA2EFC">
              <w:t>918,389</w:t>
            </w:r>
          </w:p>
        </w:tc>
        <w:tc>
          <w:tcPr>
            <w:tcW w:w="383" w:type="pct"/>
            <w:shd w:val="clear" w:color="auto" w:fill="auto"/>
            <w:noWrap/>
          </w:tcPr>
          <w:p w:rsidR="00893941" w:rsidRPr="00EA2EFC" w:rsidRDefault="00893941" w:rsidP="00893941">
            <w:pPr>
              <w:jc w:val="center"/>
            </w:pPr>
            <w:r w:rsidRPr="00EA2EFC">
              <w:t>801,306</w:t>
            </w:r>
          </w:p>
        </w:tc>
        <w:tc>
          <w:tcPr>
            <w:tcW w:w="431" w:type="pct"/>
            <w:shd w:val="clear" w:color="auto" w:fill="auto"/>
            <w:noWrap/>
          </w:tcPr>
          <w:p w:rsidR="00893941" w:rsidRPr="00EA2EFC" w:rsidRDefault="00893941" w:rsidP="00893941">
            <w:pPr>
              <w:jc w:val="center"/>
            </w:pPr>
            <w:r w:rsidRPr="00EA2EFC">
              <w:t>989,728</w:t>
            </w:r>
          </w:p>
        </w:tc>
        <w:tc>
          <w:tcPr>
            <w:tcW w:w="383" w:type="pct"/>
            <w:shd w:val="clear" w:color="auto" w:fill="auto"/>
            <w:noWrap/>
          </w:tcPr>
          <w:p w:rsidR="00893941" w:rsidRPr="00EA2EFC" w:rsidRDefault="00893941" w:rsidP="00893941">
            <w:pPr>
              <w:jc w:val="center"/>
            </w:pPr>
            <w:r w:rsidRPr="00EA2EFC">
              <w:t>964,046</w:t>
            </w:r>
          </w:p>
        </w:tc>
        <w:tc>
          <w:tcPr>
            <w:tcW w:w="433" w:type="pct"/>
            <w:shd w:val="clear" w:color="auto" w:fill="auto"/>
            <w:noWrap/>
          </w:tcPr>
          <w:p w:rsidR="00893941" w:rsidRPr="00EA2EFC" w:rsidRDefault="00893941" w:rsidP="00893941">
            <w:pPr>
              <w:jc w:val="center"/>
            </w:pPr>
            <w:r w:rsidRPr="00EA2EFC">
              <w:t>989,728</w:t>
            </w:r>
          </w:p>
        </w:tc>
        <w:tc>
          <w:tcPr>
            <w:tcW w:w="457" w:type="pct"/>
            <w:shd w:val="clear" w:color="auto" w:fill="auto"/>
            <w:noWrap/>
          </w:tcPr>
          <w:p w:rsidR="00893941" w:rsidRPr="00EA2EFC" w:rsidRDefault="00893941" w:rsidP="00893941">
            <w:pPr>
              <w:jc w:val="center"/>
            </w:pPr>
            <w:r w:rsidRPr="00EA2EFC">
              <w:t>1032,92</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1.2.5</w:t>
            </w:r>
          </w:p>
        </w:tc>
        <w:tc>
          <w:tcPr>
            <w:tcW w:w="1288" w:type="pct"/>
            <w:shd w:val="clear" w:color="auto" w:fill="auto"/>
            <w:noWrap/>
          </w:tcPr>
          <w:p w:rsidR="00893941" w:rsidRPr="00EA2EFC" w:rsidRDefault="00893941" w:rsidP="00893941">
            <w:r w:rsidRPr="00EA2EFC">
              <w:t>у прочих абонентов, в том числе</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934,813</w:t>
            </w:r>
          </w:p>
        </w:tc>
        <w:tc>
          <w:tcPr>
            <w:tcW w:w="431" w:type="pct"/>
            <w:shd w:val="clear" w:color="auto" w:fill="auto"/>
            <w:noWrap/>
          </w:tcPr>
          <w:p w:rsidR="00893941" w:rsidRPr="00EA2EFC" w:rsidRDefault="00893941" w:rsidP="00893941">
            <w:pPr>
              <w:jc w:val="center"/>
            </w:pPr>
            <w:r w:rsidRPr="00EA2EFC">
              <w:t>933,667</w:t>
            </w:r>
          </w:p>
        </w:tc>
        <w:tc>
          <w:tcPr>
            <w:tcW w:w="383" w:type="pct"/>
            <w:shd w:val="clear" w:color="auto" w:fill="auto"/>
            <w:noWrap/>
          </w:tcPr>
          <w:p w:rsidR="00893941" w:rsidRPr="00EA2EFC" w:rsidRDefault="00893941" w:rsidP="00893941">
            <w:pPr>
              <w:jc w:val="center"/>
            </w:pPr>
            <w:r w:rsidRPr="00EA2EFC">
              <w:t>934,813</w:t>
            </w:r>
          </w:p>
        </w:tc>
        <w:tc>
          <w:tcPr>
            <w:tcW w:w="431" w:type="pct"/>
            <w:shd w:val="clear" w:color="auto" w:fill="auto"/>
            <w:noWrap/>
          </w:tcPr>
          <w:p w:rsidR="00893941" w:rsidRPr="00EA2EFC" w:rsidRDefault="00893941" w:rsidP="00893941">
            <w:pPr>
              <w:jc w:val="center"/>
            </w:pPr>
            <w:r w:rsidRPr="00EA2EFC">
              <w:t>930,888</w:t>
            </w:r>
          </w:p>
        </w:tc>
        <w:tc>
          <w:tcPr>
            <w:tcW w:w="383" w:type="pct"/>
            <w:shd w:val="clear" w:color="auto" w:fill="auto"/>
            <w:noWrap/>
          </w:tcPr>
          <w:p w:rsidR="00893941" w:rsidRPr="00EA2EFC" w:rsidRDefault="00893941" w:rsidP="00893941">
            <w:pPr>
              <w:jc w:val="center"/>
            </w:pPr>
            <w:r w:rsidRPr="00EA2EFC">
              <w:t>852,725</w:t>
            </w:r>
          </w:p>
        </w:tc>
        <w:tc>
          <w:tcPr>
            <w:tcW w:w="433" w:type="pct"/>
            <w:shd w:val="clear" w:color="auto" w:fill="auto"/>
            <w:noWrap/>
          </w:tcPr>
          <w:p w:rsidR="00893941" w:rsidRPr="00EA2EFC" w:rsidRDefault="00893941" w:rsidP="00893941">
            <w:pPr>
              <w:jc w:val="center"/>
            </w:pPr>
            <w:r w:rsidRPr="00EA2EFC">
              <w:t>930,888</w:t>
            </w:r>
          </w:p>
        </w:tc>
        <w:tc>
          <w:tcPr>
            <w:tcW w:w="457" w:type="pct"/>
            <w:shd w:val="clear" w:color="auto" w:fill="auto"/>
            <w:noWrap/>
          </w:tcPr>
          <w:p w:rsidR="00893941" w:rsidRPr="00EA2EFC" w:rsidRDefault="00893941" w:rsidP="00893941">
            <w:pPr>
              <w:jc w:val="center"/>
            </w:pPr>
            <w:r w:rsidRPr="00EA2EFC">
              <w:t>837,069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1.2.5.1</w:t>
            </w:r>
          </w:p>
        </w:tc>
        <w:tc>
          <w:tcPr>
            <w:tcW w:w="1288" w:type="pct"/>
            <w:shd w:val="clear" w:color="auto" w:fill="auto"/>
            <w:noWrap/>
          </w:tcPr>
          <w:p w:rsidR="00893941" w:rsidRPr="00EA2EFC" w:rsidRDefault="00893941" w:rsidP="00893941">
            <w:r w:rsidRPr="00EA2EFC">
              <w:t>категория абонентов 1 (бюджет)</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137,895</w:t>
            </w:r>
          </w:p>
        </w:tc>
        <w:tc>
          <w:tcPr>
            <w:tcW w:w="431" w:type="pct"/>
            <w:shd w:val="clear" w:color="auto" w:fill="auto"/>
            <w:noWrap/>
          </w:tcPr>
          <w:p w:rsidR="00893941" w:rsidRPr="00EA2EFC" w:rsidRDefault="00893941" w:rsidP="00893941">
            <w:pPr>
              <w:jc w:val="center"/>
            </w:pPr>
            <w:r w:rsidRPr="00EA2EFC">
              <w:t>132,369</w:t>
            </w:r>
          </w:p>
        </w:tc>
        <w:tc>
          <w:tcPr>
            <w:tcW w:w="383" w:type="pct"/>
            <w:shd w:val="clear" w:color="auto" w:fill="auto"/>
            <w:noWrap/>
          </w:tcPr>
          <w:p w:rsidR="00893941" w:rsidRPr="00EA2EFC" w:rsidRDefault="00893941" w:rsidP="00893941">
            <w:pPr>
              <w:jc w:val="center"/>
            </w:pPr>
            <w:r w:rsidRPr="00EA2EFC">
              <w:t>137,895</w:t>
            </w:r>
          </w:p>
        </w:tc>
        <w:tc>
          <w:tcPr>
            <w:tcW w:w="431" w:type="pct"/>
            <w:shd w:val="clear" w:color="auto" w:fill="auto"/>
            <w:noWrap/>
          </w:tcPr>
          <w:p w:rsidR="00893941" w:rsidRPr="00EA2EFC" w:rsidRDefault="00893941" w:rsidP="00893941">
            <w:pPr>
              <w:jc w:val="center"/>
            </w:pPr>
            <w:r w:rsidRPr="00EA2EFC">
              <w:t>115,112</w:t>
            </w:r>
          </w:p>
        </w:tc>
        <w:tc>
          <w:tcPr>
            <w:tcW w:w="383" w:type="pct"/>
            <w:shd w:val="clear" w:color="auto" w:fill="auto"/>
            <w:noWrap/>
          </w:tcPr>
          <w:p w:rsidR="00893941" w:rsidRPr="00EA2EFC" w:rsidRDefault="00893941" w:rsidP="00893941">
            <w:pPr>
              <w:jc w:val="center"/>
            </w:pPr>
            <w:r w:rsidRPr="00EA2EFC">
              <w:t>130,239</w:t>
            </w:r>
          </w:p>
        </w:tc>
        <w:tc>
          <w:tcPr>
            <w:tcW w:w="433" w:type="pct"/>
            <w:shd w:val="clear" w:color="auto" w:fill="auto"/>
            <w:noWrap/>
          </w:tcPr>
          <w:p w:rsidR="00893941" w:rsidRPr="00EA2EFC" w:rsidRDefault="00893941" w:rsidP="00893941">
            <w:pPr>
              <w:jc w:val="center"/>
            </w:pPr>
            <w:r w:rsidRPr="00EA2EFC">
              <w:t>115,112</w:t>
            </w:r>
          </w:p>
        </w:tc>
        <w:tc>
          <w:tcPr>
            <w:tcW w:w="457" w:type="pct"/>
            <w:shd w:val="clear" w:color="auto" w:fill="auto"/>
            <w:noWrap/>
          </w:tcPr>
          <w:p w:rsidR="00893941" w:rsidRPr="00EA2EFC" w:rsidRDefault="00893941" w:rsidP="00893941">
            <w:pPr>
              <w:jc w:val="center"/>
            </w:pPr>
            <w:r w:rsidRPr="00EA2EFC">
              <w:t>122,164</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1.2.5.2</w:t>
            </w:r>
          </w:p>
        </w:tc>
        <w:tc>
          <w:tcPr>
            <w:tcW w:w="1288" w:type="pct"/>
            <w:shd w:val="clear" w:color="auto" w:fill="auto"/>
            <w:noWrap/>
          </w:tcPr>
          <w:p w:rsidR="00893941" w:rsidRPr="00EA2EFC" w:rsidRDefault="00893941" w:rsidP="00893941">
            <w:r w:rsidRPr="00EA2EFC">
              <w:t>категория абонентов 2 (прочие)</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287,528</w:t>
            </w:r>
          </w:p>
        </w:tc>
        <w:tc>
          <w:tcPr>
            <w:tcW w:w="431" w:type="pct"/>
            <w:shd w:val="clear" w:color="auto" w:fill="auto"/>
            <w:noWrap/>
          </w:tcPr>
          <w:p w:rsidR="00893941" w:rsidRPr="00EA2EFC" w:rsidRDefault="00893941" w:rsidP="00893941">
            <w:pPr>
              <w:jc w:val="center"/>
            </w:pPr>
            <w:r w:rsidRPr="00EA2EFC">
              <w:t>298,68</w:t>
            </w:r>
          </w:p>
        </w:tc>
        <w:tc>
          <w:tcPr>
            <w:tcW w:w="383" w:type="pct"/>
            <w:shd w:val="clear" w:color="auto" w:fill="auto"/>
            <w:noWrap/>
          </w:tcPr>
          <w:p w:rsidR="00893941" w:rsidRPr="00EA2EFC" w:rsidRDefault="00893941" w:rsidP="00893941">
            <w:pPr>
              <w:jc w:val="center"/>
            </w:pPr>
            <w:r w:rsidRPr="00EA2EFC">
              <w:t>287,528</w:t>
            </w:r>
          </w:p>
        </w:tc>
        <w:tc>
          <w:tcPr>
            <w:tcW w:w="431" w:type="pct"/>
            <w:shd w:val="clear" w:color="auto" w:fill="auto"/>
            <w:noWrap/>
          </w:tcPr>
          <w:p w:rsidR="00893941" w:rsidRPr="00EA2EFC" w:rsidRDefault="00893941" w:rsidP="00893941">
            <w:pPr>
              <w:jc w:val="center"/>
            </w:pPr>
            <w:r w:rsidRPr="00EA2EFC">
              <w:t>313,157</w:t>
            </w:r>
          </w:p>
        </w:tc>
        <w:tc>
          <w:tcPr>
            <w:tcW w:w="383" w:type="pct"/>
            <w:shd w:val="clear" w:color="auto" w:fill="auto"/>
            <w:noWrap/>
          </w:tcPr>
          <w:p w:rsidR="00893941" w:rsidRPr="00EA2EFC" w:rsidRDefault="00893941" w:rsidP="00893941">
            <w:pPr>
              <w:jc w:val="center"/>
            </w:pPr>
            <w:r w:rsidRPr="00EA2EFC">
              <w:t>292,528</w:t>
            </w:r>
          </w:p>
        </w:tc>
        <w:tc>
          <w:tcPr>
            <w:tcW w:w="433" w:type="pct"/>
            <w:shd w:val="clear" w:color="auto" w:fill="auto"/>
            <w:noWrap/>
          </w:tcPr>
          <w:p w:rsidR="00893941" w:rsidRPr="00EA2EFC" w:rsidRDefault="00893941" w:rsidP="00893941">
            <w:pPr>
              <w:jc w:val="center"/>
            </w:pPr>
            <w:r w:rsidRPr="00EA2EFC">
              <w:t>313,157</w:t>
            </w:r>
          </w:p>
        </w:tc>
        <w:tc>
          <w:tcPr>
            <w:tcW w:w="457" w:type="pct"/>
            <w:shd w:val="clear" w:color="auto" w:fill="auto"/>
            <w:noWrap/>
          </w:tcPr>
          <w:p w:rsidR="00893941" w:rsidRPr="00EA2EFC" w:rsidRDefault="00893941" w:rsidP="00893941">
            <w:pPr>
              <w:jc w:val="center"/>
            </w:pPr>
            <w:r w:rsidRPr="00EA2EFC">
              <w:t>284,356</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1.2.5.3</w:t>
            </w:r>
          </w:p>
        </w:tc>
        <w:tc>
          <w:tcPr>
            <w:tcW w:w="1288" w:type="pct"/>
            <w:shd w:val="clear" w:color="auto" w:fill="auto"/>
            <w:noWrap/>
          </w:tcPr>
          <w:p w:rsidR="00893941" w:rsidRPr="00EA2EFC" w:rsidRDefault="00893941" w:rsidP="00893941">
            <w:r w:rsidRPr="00EA2EFC">
              <w:t>категория абонентов 3 (собственные нужды)</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503,39</w:t>
            </w:r>
          </w:p>
        </w:tc>
        <w:tc>
          <w:tcPr>
            <w:tcW w:w="431" w:type="pct"/>
            <w:shd w:val="clear" w:color="auto" w:fill="auto"/>
            <w:noWrap/>
          </w:tcPr>
          <w:p w:rsidR="00893941" w:rsidRPr="00EA2EFC" w:rsidRDefault="00893941" w:rsidP="00893941">
            <w:pPr>
              <w:jc w:val="center"/>
            </w:pPr>
            <w:r w:rsidRPr="00EA2EFC">
              <w:t>502,618</w:t>
            </w:r>
          </w:p>
        </w:tc>
        <w:tc>
          <w:tcPr>
            <w:tcW w:w="383" w:type="pct"/>
            <w:shd w:val="clear" w:color="auto" w:fill="auto"/>
            <w:noWrap/>
          </w:tcPr>
          <w:p w:rsidR="00893941" w:rsidRPr="00EA2EFC" w:rsidRDefault="00893941" w:rsidP="00893941">
            <w:pPr>
              <w:jc w:val="center"/>
            </w:pPr>
            <w:r w:rsidRPr="00EA2EFC">
              <w:t>509,39</w:t>
            </w:r>
          </w:p>
        </w:tc>
        <w:tc>
          <w:tcPr>
            <w:tcW w:w="431" w:type="pct"/>
            <w:shd w:val="clear" w:color="auto" w:fill="auto"/>
            <w:noWrap/>
          </w:tcPr>
          <w:p w:rsidR="00893941" w:rsidRPr="00EA2EFC" w:rsidRDefault="00893941" w:rsidP="00893941">
            <w:pPr>
              <w:jc w:val="center"/>
            </w:pPr>
            <w:r w:rsidRPr="00EA2EFC">
              <w:t>502,619</w:t>
            </w:r>
          </w:p>
        </w:tc>
        <w:tc>
          <w:tcPr>
            <w:tcW w:w="383" w:type="pct"/>
            <w:shd w:val="clear" w:color="auto" w:fill="auto"/>
            <w:noWrap/>
          </w:tcPr>
          <w:p w:rsidR="00893941" w:rsidRPr="00EA2EFC" w:rsidRDefault="00893941" w:rsidP="00893941">
            <w:pPr>
              <w:jc w:val="center"/>
            </w:pPr>
            <w:r w:rsidRPr="00EA2EFC">
              <w:t>430,043</w:t>
            </w:r>
          </w:p>
        </w:tc>
        <w:tc>
          <w:tcPr>
            <w:tcW w:w="433" w:type="pct"/>
            <w:shd w:val="clear" w:color="auto" w:fill="auto"/>
            <w:noWrap/>
          </w:tcPr>
          <w:p w:rsidR="00893941" w:rsidRPr="00EA2EFC" w:rsidRDefault="00893941" w:rsidP="00893941">
            <w:pPr>
              <w:jc w:val="center"/>
            </w:pPr>
            <w:r w:rsidRPr="00EA2EFC">
              <w:t>502,619</w:t>
            </w:r>
          </w:p>
        </w:tc>
        <w:tc>
          <w:tcPr>
            <w:tcW w:w="457" w:type="pct"/>
            <w:shd w:val="clear" w:color="auto" w:fill="auto"/>
            <w:noWrap/>
          </w:tcPr>
          <w:p w:rsidR="00893941" w:rsidRPr="00EA2EFC" w:rsidRDefault="00893941" w:rsidP="00893941">
            <w:pPr>
              <w:jc w:val="center"/>
            </w:pPr>
            <w:r w:rsidRPr="00EA2EFC">
              <w:t>430,549</w:t>
            </w:r>
          </w:p>
        </w:tc>
      </w:tr>
      <w:tr w:rsidR="00893941" w:rsidRPr="00EA2EFC" w:rsidTr="00893941">
        <w:trPr>
          <w:trHeight w:val="264"/>
        </w:trPr>
        <w:tc>
          <w:tcPr>
            <w:tcW w:w="427" w:type="pct"/>
            <w:shd w:val="clear" w:color="auto" w:fill="auto"/>
            <w:noWrap/>
          </w:tcPr>
          <w:p w:rsidR="00893941" w:rsidRPr="00EA2EFC" w:rsidRDefault="00893941" w:rsidP="00893941">
            <w:pPr>
              <w:jc w:val="center"/>
              <w:rPr>
                <w:b/>
                <w:bCs/>
              </w:rPr>
            </w:pPr>
            <w:r w:rsidRPr="00EA2EFC">
              <w:rPr>
                <w:b/>
                <w:bCs/>
              </w:rPr>
              <w:t>1.3</w:t>
            </w:r>
          </w:p>
        </w:tc>
        <w:tc>
          <w:tcPr>
            <w:tcW w:w="4573" w:type="pct"/>
            <w:gridSpan w:val="9"/>
            <w:shd w:val="clear" w:color="auto" w:fill="auto"/>
            <w:noWrap/>
          </w:tcPr>
          <w:p w:rsidR="00893941" w:rsidRPr="00EA2EFC" w:rsidRDefault="00893941" w:rsidP="00893941">
            <w:r w:rsidRPr="00EA2EFC">
              <w:t>По абонентам</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1.3.1</w:t>
            </w:r>
          </w:p>
        </w:tc>
        <w:tc>
          <w:tcPr>
            <w:tcW w:w="1288" w:type="pct"/>
            <w:shd w:val="clear" w:color="auto" w:fill="auto"/>
            <w:noWrap/>
          </w:tcPr>
          <w:p w:rsidR="00893941" w:rsidRPr="00EA2EFC" w:rsidRDefault="00893941" w:rsidP="00893941">
            <w:r w:rsidRPr="00EA2EFC">
              <w:t>от других организаций, осуществляющих водоотведение</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1.3.1.1</w:t>
            </w:r>
          </w:p>
        </w:tc>
        <w:tc>
          <w:tcPr>
            <w:tcW w:w="1288" w:type="pct"/>
            <w:shd w:val="clear" w:color="auto" w:fill="auto"/>
            <w:noWrap/>
          </w:tcPr>
          <w:p w:rsidR="00893941" w:rsidRPr="00EA2EFC" w:rsidRDefault="00893941" w:rsidP="00893941">
            <w:r w:rsidRPr="00EA2EFC">
              <w:t>организация 1</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1.3.1.2</w:t>
            </w:r>
          </w:p>
        </w:tc>
        <w:tc>
          <w:tcPr>
            <w:tcW w:w="1288" w:type="pct"/>
            <w:shd w:val="clear" w:color="auto" w:fill="auto"/>
            <w:noWrap/>
          </w:tcPr>
          <w:p w:rsidR="00893941" w:rsidRPr="00EA2EFC" w:rsidRDefault="00893941" w:rsidP="00893941">
            <w:r w:rsidRPr="00EA2EFC">
              <w:t>организация 2</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1.3.1.</w:t>
            </w:r>
            <w:r w:rsidRPr="00EA2EFC">
              <w:rPr>
                <w:lang w:val="en-US"/>
              </w:rPr>
              <w:t>n</w:t>
            </w:r>
          </w:p>
        </w:tc>
        <w:tc>
          <w:tcPr>
            <w:tcW w:w="1288" w:type="pct"/>
            <w:shd w:val="clear" w:color="auto" w:fill="auto"/>
            <w:noWrap/>
          </w:tcPr>
          <w:p w:rsidR="00893941" w:rsidRPr="00EA2EFC" w:rsidRDefault="00893941" w:rsidP="00893941">
            <w:r w:rsidRPr="00EA2EFC">
              <w:t>организация n</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1.3.2</w:t>
            </w:r>
          </w:p>
        </w:tc>
        <w:tc>
          <w:tcPr>
            <w:tcW w:w="1288" w:type="pct"/>
            <w:shd w:val="clear" w:color="auto" w:fill="auto"/>
            <w:noWrap/>
          </w:tcPr>
          <w:p w:rsidR="00893941" w:rsidRPr="00EA2EFC" w:rsidRDefault="00893941" w:rsidP="00893941">
            <w:r w:rsidRPr="00EA2EFC">
              <w:t>от собственных абонентов</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1736,119</w:t>
            </w:r>
          </w:p>
        </w:tc>
        <w:tc>
          <w:tcPr>
            <w:tcW w:w="431" w:type="pct"/>
            <w:shd w:val="clear" w:color="auto" w:fill="auto"/>
            <w:noWrap/>
          </w:tcPr>
          <w:p w:rsidR="00893941" w:rsidRPr="00EA2EFC" w:rsidRDefault="00893941" w:rsidP="00893941">
            <w:pPr>
              <w:jc w:val="center"/>
            </w:pPr>
            <w:r w:rsidRPr="00EA2EFC">
              <w:t>1852,056</w:t>
            </w:r>
          </w:p>
        </w:tc>
        <w:tc>
          <w:tcPr>
            <w:tcW w:w="383" w:type="pct"/>
            <w:shd w:val="clear" w:color="auto" w:fill="auto"/>
            <w:noWrap/>
          </w:tcPr>
          <w:p w:rsidR="00893941" w:rsidRPr="00EA2EFC" w:rsidRDefault="00893941" w:rsidP="00893941">
            <w:pPr>
              <w:jc w:val="center"/>
            </w:pPr>
            <w:r w:rsidRPr="00EA2EFC">
              <w:t>1736,119</w:t>
            </w:r>
          </w:p>
        </w:tc>
        <w:tc>
          <w:tcPr>
            <w:tcW w:w="431" w:type="pct"/>
            <w:shd w:val="clear" w:color="auto" w:fill="auto"/>
            <w:noWrap/>
          </w:tcPr>
          <w:p w:rsidR="00893941" w:rsidRPr="00EA2EFC" w:rsidRDefault="00893941" w:rsidP="00893941">
            <w:pPr>
              <w:jc w:val="center"/>
            </w:pPr>
            <w:r w:rsidRPr="00EA2EFC">
              <w:t>1920,616</w:t>
            </w:r>
          </w:p>
        </w:tc>
        <w:tc>
          <w:tcPr>
            <w:tcW w:w="383" w:type="pct"/>
            <w:shd w:val="clear" w:color="auto" w:fill="auto"/>
            <w:noWrap/>
          </w:tcPr>
          <w:p w:rsidR="00893941" w:rsidRPr="00EA2EFC" w:rsidRDefault="00893941" w:rsidP="00893941">
            <w:pPr>
              <w:jc w:val="center"/>
            </w:pPr>
            <w:r w:rsidRPr="00EA2EFC">
              <w:t>1816,771</w:t>
            </w:r>
          </w:p>
        </w:tc>
        <w:tc>
          <w:tcPr>
            <w:tcW w:w="433" w:type="pct"/>
            <w:shd w:val="clear" w:color="auto" w:fill="auto"/>
            <w:noWrap/>
          </w:tcPr>
          <w:p w:rsidR="00893941" w:rsidRPr="00EA2EFC" w:rsidRDefault="00893941" w:rsidP="00893941">
            <w:pPr>
              <w:jc w:val="center"/>
            </w:pPr>
            <w:r w:rsidRPr="00EA2EFC">
              <w:t>1920,616</w:t>
            </w:r>
          </w:p>
        </w:tc>
        <w:tc>
          <w:tcPr>
            <w:tcW w:w="457" w:type="pct"/>
            <w:shd w:val="clear" w:color="auto" w:fill="auto"/>
            <w:noWrap/>
          </w:tcPr>
          <w:p w:rsidR="00893941" w:rsidRPr="00EA2EFC" w:rsidRDefault="00893941" w:rsidP="00893941">
            <w:pPr>
              <w:jc w:val="center"/>
            </w:pPr>
            <w:r w:rsidRPr="00EA2EFC">
              <w:t>1869,989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1.4</w:t>
            </w:r>
          </w:p>
        </w:tc>
        <w:tc>
          <w:tcPr>
            <w:tcW w:w="1288" w:type="pct"/>
            <w:shd w:val="clear" w:color="auto" w:fill="auto"/>
            <w:noWrap/>
          </w:tcPr>
          <w:p w:rsidR="00893941" w:rsidRPr="00EA2EFC" w:rsidRDefault="00893941" w:rsidP="00893941">
            <w:r w:rsidRPr="00EA2EFC">
              <w:t>Неучтенный приток сточных вод</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lastRenderedPageBreak/>
              <w:t>1.4.1</w:t>
            </w:r>
          </w:p>
        </w:tc>
        <w:tc>
          <w:tcPr>
            <w:tcW w:w="1288" w:type="pct"/>
            <w:shd w:val="clear" w:color="auto" w:fill="auto"/>
            <w:noWrap/>
          </w:tcPr>
          <w:p w:rsidR="00893941" w:rsidRPr="00EA2EFC" w:rsidRDefault="00893941" w:rsidP="00893941">
            <w:r w:rsidRPr="00EA2EFC">
              <w:t>Организованный приток</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1.4.2</w:t>
            </w:r>
          </w:p>
        </w:tc>
        <w:tc>
          <w:tcPr>
            <w:tcW w:w="1288" w:type="pct"/>
            <w:shd w:val="clear" w:color="auto" w:fill="auto"/>
            <w:noWrap/>
          </w:tcPr>
          <w:p w:rsidR="00893941" w:rsidRPr="00EA2EFC" w:rsidRDefault="00893941" w:rsidP="00893941">
            <w:r w:rsidRPr="00EA2EFC">
              <w:t>Неорганизованный приток</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rPr>
                <w:b/>
              </w:rPr>
            </w:pPr>
            <w:r w:rsidRPr="00EA2EFC">
              <w:rPr>
                <w:b/>
              </w:rPr>
              <w:t>2</w:t>
            </w:r>
          </w:p>
        </w:tc>
        <w:tc>
          <w:tcPr>
            <w:tcW w:w="1288" w:type="pct"/>
            <w:shd w:val="clear" w:color="auto" w:fill="auto"/>
            <w:noWrap/>
          </w:tcPr>
          <w:p w:rsidR="00893941" w:rsidRPr="00EA2EFC" w:rsidRDefault="00893941" w:rsidP="00893941">
            <w:pPr>
              <w:rPr>
                <w:b/>
              </w:rPr>
            </w:pPr>
            <w:r w:rsidRPr="00EA2EFC">
              <w:rPr>
                <w:b/>
              </w:rPr>
              <w:t>Объем транспортируемых сточных вод</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2.1</w:t>
            </w:r>
          </w:p>
        </w:tc>
        <w:tc>
          <w:tcPr>
            <w:tcW w:w="1288" w:type="pct"/>
            <w:shd w:val="clear" w:color="auto" w:fill="auto"/>
            <w:noWrap/>
          </w:tcPr>
          <w:p w:rsidR="00893941" w:rsidRPr="00EA2EFC" w:rsidRDefault="00893941" w:rsidP="00893941">
            <w:r w:rsidRPr="00EA2EFC">
              <w:t>На собственные очистные сооружения</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2.2</w:t>
            </w:r>
          </w:p>
        </w:tc>
        <w:tc>
          <w:tcPr>
            <w:tcW w:w="1288" w:type="pct"/>
            <w:shd w:val="clear" w:color="auto" w:fill="auto"/>
            <w:noWrap/>
          </w:tcPr>
          <w:p w:rsidR="00893941" w:rsidRPr="00EA2EFC" w:rsidRDefault="00893941" w:rsidP="00893941">
            <w:r w:rsidRPr="00EA2EFC">
              <w:t>Другим организациям</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1" w:type="pct"/>
            <w:shd w:val="clear" w:color="auto" w:fill="auto"/>
            <w:noWrap/>
          </w:tcPr>
          <w:p w:rsidR="00893941" w:rsidRPr="00EA2EFC" w:rsidRDefault="00893941" w:rsidP="00893941">
            <w:pPr>
              <w:jc w:val="center"/>
            </w:pPr>
            <w:r w:rsidRPr="00EA2EFC">
              <w:t>0</w:t>
            </w:r>
          </w:p>
        </w:tc>
        <w:tc>
          <w:tcPr>
            <w:tcW w:w="383" w:type="pct"/>
            <w:shd w:val="clear" w:color="auto" w:fill="auto"/>
            <w:noWrap/>
          </w:tcPr>
          <w:p w:rsidR="00893941" w:rsidRPr="00EA2EFC" w:rsidRDefault="00893941" w:rsidP="00893941">
            <w:pPr>
              <w:jc w:val="center"/>
            </w:pPr>
            <w:r w:rsidRPr="00EA2EFC">
              <w:t>0</w:t>
            </w:r>
          </w:p>
        </w:tc>
        <w:tc>
          <w:tcPr>
            <w:tcW w:w="433" w:type="pct"/>
            <w:shd w:val="clear" w:color="auto" w:fill="auto"/>
            <w:noWrap/>
          </w:tcPr>
          <w:p w:rsidR="00893941" w:rsidRPr="00EA2EFC" w:rsidRDefault="00893941" w:rsidP="00893941">
            <w:pPr>
              <w:jc w:val="center"/>
            </w:pPr>
            <w:r w:rsidRPr="00EA2EFC">
              <w:t>0</w:t>
            </w:r>
          </w:p>
        </w:tc>
        <w:tc>
          <w:tcPr>
            <w:tcW w:w="457" w:type="pct"/>
            <w:shd w:val="clear" w:color="auto" w:fill="auto"/>
            <w:noWrap/>
          </w:tcPr>
          <w:p w:rsidR="00893941" w:rsidRPr="00EA2EFC" w:rsidRDefault="00893941" w:rsidP="00893941">
            <w:pPr>
              <w:jc w:val="center"/>
            </w:pPr>
            <w:r w:rsidRPr="00EA2EFC">
              <w:t>0</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3</w:t>
            </w:r>
          </w:p>
        </w:tc>
        <w:tc>
          <w:tcPr>
            <w:tcW w:w="1288" w:type="pct"/>
            <w:shd w:val="clear" w:color="auto" w:fill="auto"/>
            <w:vAlign w:val="center"/>
          </w:tcPr>
          <w:p w:rsidR="00893941" w:rsidRPr="00EA2EFC" w:rsidRDefault="00893941" w:rsidP="00893941">
            <w:r w:rsidRPr="00EA2EFC">
              <w:t>Объем сточных вод, поступивших на очистные сооружения</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3.1</w:t>
            </w:r>
          </w:p>
        </w:tc>
        <w:tc>
          <w:tcPr>
            <w:tcW w:w="1288" w:type="pct"/>
            <w:shd w:val="clear" w:color="auto" w:fill="auto"/>
            <w:vAlign w:val="center"/>
          </w:tcPr>
          <w:p w:rsidR="00893941" w:rsidRPr="00EA2EFC" w:rsidRDefault="00893941" w:rsidP="00893941">
            <w:r w:rsidRPr="00EA2EFC">
              <w:t>Объем сточных вод, прошедших очистку</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3.2</w:t>
            </w:r>
          </w:p>
        </w:tc>
        <w:tc>
          <w:tcPr>
            <w:tcW w:w="1288" w:type="pct"/>
            <w:shd w:val="clear" w:color="auto" w:fill="auto"/>
            <w:noWrap/>
          </w:tcPr>
          <w:p w:rsidR="00893941" w:rsidRPr="00EA2EFC" w:rsidRDefault="00893941" w:rsidP="00893941">
            <w:r w:rsidRPr="00EA2EFC">
              <w:t>Сбросы сточных вод в пределах нормативов и лимитов</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1872,067</w:t>
            </w:r>
          </w:p>
        </w:tc>
        <w:tc>
          <w:tcPr>
            <w:tcW w:w="383" w:type="pct"/>
            <w:shd w:val="clear" w:color="auto" w:fill="auto"/>
            <w:noWrap/>
          </w:tcPr>
          <w:p w:rsidR="00893941" w:rsidRPr="00EA2EFC" w:rsidRDefault="00893941" w:rsidP="00893941">
            <w:pPr>
              <w:jc w:val="center"/>
            </w:pPr>
            <w:r w:rsidRPr="00EA2EFC">
              <w:t>1755,646</w:t>
            </w:r>
          </w:p>
        </w:tc>
        <w:tc>
          <w:tcPr>
            <w:tcW w:w="431" w:type="pct"/>
            <w:shd w:val="clear" w:color="auto" w:fill="auto"/>
            <w:noWrap/>
          </w:tcPr>
          <w:p w:rsidR="00893941" w:rsidRPr="00EA2EFC" w:rsidRDefault="00893941" w:rsidP="00893941">
            <w:pPr>
              <w:jc w:val="center"/>
            </w:pPr>
            <w:r w:rsidRPr="00EA2EFC">
              <w:t>1939,421</w:t>
            </w:r>
          </w:p>
        </w:tc>
        <w:tc>
          <w:tcPr>
            <w:tcW w:w="383" w:type="pct"/>
            <w:shd w:val="clear" w:color="auto" w:fill="auto"/>
            <w:noWrap/>
          </w:tcPr>
          <w:p w:rsidR="00893941" w:rsidRPr="00EA2EFC" w:rsidRDefault="00893941" w:rsidP="00893941">
            <w:pPr>
              <w:jc w:val="center"/>
            </w:pPr>
            <w:r w:rsidRPr="00EA2EFC">
              <w:t>1855,929</w:t>
            </w:r>
          </w:p>
        </w:tc>
        <w:tc>
          <w:tcPr>
            <w:tcW w:w="433" w:type="pct"/>
            <w:shd w:val="clear" w:color="auto" w:fill="auto"/>
            <w:noWrap/>
          </w:tcPr>
          <w:p w:rsidR="00893941" w:rsidRPr="00EA2EFC" w:rsidRDefault="00893941" w:rsidP="00893941">
            <w:pPr>
              <w:jc w:val="center"/>
            </w:pPr>
            <w:r w:rsidRPr="00EA2EFC">
              <w:t>1939,421</w:t>
            </w:r>
          </w:p>
        </w:tc>
        <w:tc>
          <w:tcPr>
            <w:tcW w:w="457" w:type="pct"/>
            <w:shd w:val="clear" w:color="auto" w:fill="auto"/>
            <w:noWrap/>
          </w:tcPr>
          <w:p w:rsidR="00893941" w:rsidRPr="00EA2EFC" w:rsidRDefault="00893941" w:rsidP="00893941">
            <w:pPr>
              <w:jc w:val="center"/>
            </w:pPr>
            <w:r w:rsidRPr="00EA2EFC">
              <w:t>1909,339</w:t>
            </w:r>
          </w:p>
        </w:tc>
      </w:tr>
      <w:tr w:rsidR="00893941" w:rsidRPr="00EA2EFC" w:rsidTr="00893941">
        <w:trPr>
          <w:trHeight w:val="264"/>
        </w:trPr>
        <w:tc>
          <w:tcPr>
            <w:tcW w:w="427" w:type="pct"/>
            <w:shd w:val="clear" w:color="auto" w:fill="auto"/>
            <w:noWrap/>
          </w:tcPr>
          <w:p w:rsidR="00893941" w:rsidRPr="00EA2EFC" w:rsidRDefault="00893941" w:rsidP="00893941">
            <w:pPr>
              <w:jc w:val="center"/>
            </w:pPr>
            <w:r w:rsidRPr="00EA2EFC">
              <w:t>4</w:t>
            </w:r>
          </w:p>
        </w:tc>
        <w:tc>
          <w:tcPr>
            <w:tcW w:w="1288" w:type="pct"/>
            <w:shd w:val="clear" w:color="auto" w:fill="auto"/>
            <w:noWrap/>
          </w:tcPr>
          <w:p w:rsidR="00893941" w:rsidRPr="00EA2EFC" w:rsidRDefault="00893941" w:rsidP="00893941">
            <w:r w:rsidRPr="00EA2EFC">
              <w:t>Объем обезвоженного осадка сточных вод</w:t>
            </w:r>
          </w:p>
        </w:tc>
        <w:tc>
          <w:tcPr>
            <w:tcW w:w="335" w:type="pct"/>
            <w:shd w:val="clear" w:color="auto" w:fill="auto"/>
            <w:noWrap/>
          </w:tcPr>
          <w:p w:rsidR="00893941" w:rsidRPr="00EA2EFC" w:rsidRDefault="00893941" w:rsidP="00893941">
            <w:pPr>
              <w:jc w:val="center"/>
            </w:pPr>
          </w:p>
        </w:tc>
        <w:tc>
          <w:tcPr>
            <w:tcW w:w="432" w:type="pct"/>
            <w:shd w:val="clear" w:color="auto" w:fill="auto"/>
            <w:noWrap/>
          </w:tcPr>
          <w:p w:rsidR="00893941" w:rsidRPr="00EA2EFC" w:rsidRDefault="00893941" w:rsidP="00893941">
            <w:pPr>
              <w:jc w:val="center"/>
            </w:pPr>
            <w:r w:rsidRPr="00EA2EFC">
              <w:t>45,6</w:t>
            </w:r>
          </w:p>
        </w:tc>
        <w:tc>
          <w:tcPr>
            <w:tcW w:w="431" w:type="pct"/>
            <w:shd w:val="clear" w:color="auto" w:fill="auto"/>
            <w:noWrap/>
          </w:tcPr>
          <w:p w:rsidR="00893941" w:rsidRPr="00EA2EFC" w:rsidRDefault="00893941" w:rsidP="00893941">
            <w:pPr>
              <w:jc w:val="center"/>
            </w:pPr>
            <w:r w:rsidRPr="00EA2EFC">
              <w:t>48,7</w:t>
            </w:r>
          </w:p>
        </w:tc>
        <w:tc>
          <w:tcPr>
            <w:tcW w:w="383" w:type="pct"/>
            <w:shd w:val="clear" w:color="auto" w:fill="auto"/>
            <w:noWrap/>
          </w:tcPr>
          <w:p w:rsidR="00893941" w:rsidRPr="00EA2EFC" w:rsidRDefault="00893941" w:rsidP="00893941">
            <w:pPr>
              <w:jc w:val="center"/>
            </w:pPr>
            <w:r w:rsidRPr="00EA2EFC">
              <w:t>45,6</w:t>
            </w:r>
          </w:p>
        </w:tc>
        <w:tc>
          <w:tcPr>
            <w:tcW w:w="431" w:type="pct"/>
            <w:shd w:val="clear" w:color="auto" w:fill="auto"/>
            <w:noWrap/>
          </w:tcPr>
          <w:p w:rsidR="00893941" w:rsidRPr="00EA2EFC" w:rsidRDefault="00893941" w:rsidP="00893941">
            <w:pPr>
              <w:jc w:val="center"/>
            </w:pPr>
            <w:r w:rsidRPr="00EA2EFC">
              <w:t>50,4</w:t>
            </w:r>
          </w:p>
        </w:tc>
        <w:tc>
          <w:tcPr>
            <w:tcW w:w="383" w:type="pct"/>
            <w:shd w:val="clear" w:color="auto" w:fill="auto"/>
            <w:noWrap/>
          </w:tcPr>
          <w:p w:rsidR="00893941" w:rsidRPr="00EA2EFC" w:rsidRDefault="00893941" w:rsidP="00893941">
            <w:pPr>
              <w:jc w:val="center"/>
            </w:pPr>
            <w:r w:rsidRPr="00EA2EFC">
              <w:t>48,3</w:t>
            </w:r>
          </w:p>
        </w:tc>
        <w:tc>
          <w:tcPr>
            <w:tcW w:w="433" w:type="pct"/>
            <w:shd w:val="clear" w:color="auto" w:fill="auto"/>
            <w:noWrap/>
          </w:tcPr>
          <w:p w:rsidR="00893941" w:rsidRPr="00EA2EFC" w:rsidRDefault="00893941" w:rsidP="00893941">
            <w:pPr>
              <w:jc w:val="center"/>
            </w:pPr>
            <w:r w:rsidRPr="00EA2EFC">
              <w:t>50,4</w:t>
            </w:r>
          </w:p>
        </w:tc>
        <w:tc>
          <w:tcPr>
            <w:tcW w:w="457" w:type="pct"/>
            <w:shd w:val="clear" w:color="auto" w:fill="auto"/>
            <w:noWrap/>
          </w:tcPr>
          <w:p w:rsidR="00893941" w:rsidRPr="00EA2EFC" w:rsidRDefault="00893941" w:rsidP="00893941">
            <w:pPr>
              <w:jc w:val="center"/>
            </w:pPr>
            <w:r w:rsidRPr="00EA2EFC">
              <w:t>49,64</w:t>
            </w:r>
          </w:p>
        </w:tc>
      </w:tr>
    </w:tbl>
    <w:p w:rsidR="00893941" w:rsidRDefault="00893941" w:rsidP="00893941">
      <w:pPr>
        <w:jc w:val="both"/>
        <w:rPr>
          <w:b/>
          <w:szCs w:val="28"/>
        </w:rPr>
      </w:pPr>
    </w:p>
    <w:p w:rsidR="00893941" w:rsidRDefault="00893941" w:rsidP="00893941">
      <w:pPr>
        <w:rPr>
          <w:szCs w:val="28"/>
        </w:rPr>
      </w:pPr>
      <w:r>
        <w:rPr>
          <w:szCs w:val="28"/>
        </w:rPr>
        <w:t>Структура реализации сточных вод  за 2013 год представлен в таблице 25, таблице 26.</w:t>
      </w:r>
    </w:p>
    <w:p w:rsidR="00893941" w:rsidRDefault="00893941" w:rsidP="00893941">
      <w:pPr>
        <w:rPr>
          <w:b/>
          <w:szCs w:val="28"/>
        </w:rPr>
      </w:pPr>
    </w:p>
    <w:p w:rsidR="00893941" w:rsidRDefault="00893941" w:rsidP="00893941">
      <w:pPr>
        <w:rPr>
          <w:b/>
          <w:szCs w:val="28"/>
        </w:rPr>
      </w:pPr>
    </w:p>
    <w:p w:rsidR="00893941" w:rsidRDefault="00893941" w:rsidP="00893941">
      <w:pPr>
        <w:rPr>
          <w:b/>
          <w:szCs w:val="28"/>
        </w:rPr>
      </w:pPr>
    </w:p>
    <w:p w:rsidR="00893941" w:rsidRDefault="00893941" w:rsidP="00893941">
      <w:pPr>
        <w:rPr>
          <w:szCs w:val="28"/>
        </w:rPr>
      </w:pPr>
      <w:r>
        <w:rPr>
          <w:szCs w:val="28"/>
        </w:rPr>
        <w:t xml:space="preserve">Таблица 25. </w:t>
      </w:r>
      <w:r w:rsidRPr="005B522A">
        <w:rPr>
          <w:szCs w:val="28"/>
        </w:rPr>
        <w:t>Структура</w:t>
      </w:r>
      <w:r>
        <w:rPr>
          <w:szCs w:val="28"/>
        </w:rPr>
        <w:t xml:space="preserve"> реализации сточных вод за 2013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5270"/>
        <w:gridCol w:w="1535"/>
        <w:gridCol w:w="2407"/>
        <w:gridCol w:w="2407"/>
        <w:gridCol w:w="2357"/>
      </w:tblGrid>
      <w:tr w:rsidR="00893941" w:rsidRPr="00A37DB2" w:rsidTr="00893941">
        <w:trPr>
          <w:trHeight w:val="1380"/>
        </w:trPr>
        <w:tc>
          <w:tcPr>
            <w:tcW w:w="274" w:type="pct"/>
            <w:shd w:val="clear" w:color="auto" w:fill="auto"/>
            <w:noWrap/>
            <w:vAlign w:val="center"/>
            <w:hideMark/>
          </w:tcPr>
          <w:p w:rsidR="00893941" w:rsidRPr="00A37DB2" w:rsidRDefault="00893941" w:rsidP="00893941">
            <w:pPr>
              <w:jc w:val="center"/>
            </w:pPr>
            <w:r w:rsidRPr="00A37DB2">
              <w:t>№</w:t>
            </w:r>
          </w:p>
          <w:p w:rsidR="00893941" w:rsidRPr="00A37DB2" w:rsidRDefault="00893941" w:rsidP="00893941">
            <w:pPr>
              <w:jc w:val="center"/>
            </w:pPr>
            <w:r w:rsidRPr="00A37DB2">
              <w:t>п/п</w:t>
            </w:r>
          </w:p>
          <w:p w:rsidR="00893941" w:rsidRPr="00A37DB2" w:rsidRDefault="00893941" w:rsidP="00893941">
            <w:pPr>
              <w:jc w:val="center"/>
            </w:pPr>
          </w:p>
          <w:p w:rsidR="00893941" w:rsidRPr="00A37DB2" w:rsidRDefault="00893941" w:rsidP="00893941">
            <w:pPr>
              <w:jc w:val="center"/>
            </w:pPr>
          </w:p>
        </w:tc>
        <w:tc>
          <w:tcPr>
            <w:tcW w:w="1782" w:type="pct"/>
            <w:shd w:val="clear" w:color="auto" w:fill="auto"/>
            <w:noWrap/>
            <w:vAlign w:val="center"/>
            <w:hideMark/>
          </w:tcPr>
          <w:p w:rsidR="00893941" w:rsidRPr="00A37DB2" w:rsidRDefault="00893941" w:rsidP="00893941">
            <w:pPr>
              <w:jc w:val="center"/>
            </w:pPr>
            <w:r w:rsidRPr="00A37DB2">
              <w:t>Показатели</w:t>
            </w:r>
          </w:p>
          <w:p w:rsidR="00893941" w:rsidRPr="00A37DB2" w:rsidRDefault="00893941" w:rsidP="00893941">
            <w:pPr>
              <w:jc w:val="center"/>
            </w:pPr>
          </w:p>
          <w:p w:rsidR="00893941" w:rsidRPr="00A37DB2" w:rsidRDefault="00893941" w:rsidP="00893941">
            <w:pPr>
              <w:jc w:val="center"/>
            </w:pPr>
          </w:p>
          <w:p w:rsidR="00893941" w:rsidRPr="00A37DB2" w:rsidRDefault="00893941" w:rsidP="00893941">
            <w:pPr>
              <w:jc w:val="center"/>
            </w:pPr>
          </w:p>
        </w:tc>
        <w:tc>
          <w:tcPr>
            <w:tcW w:w="519" w:type="pct"/>
            <w:shd w:val="clear" w:color="auto" w:fill="auto"/>
            <w:noWrap/>
            <w:vAlign w:val="center"/>
            <w:hideMark/>
          </w:tcPr>
          <w:p w:rsidR="00893941" w:rsidRPr="00A37DB2" w:rsidRDefault="00893941" w:rsidP="00893941">
            <w:pPr>
              <w:jc w:val="center"/>
            </w:pPr>
            <w:r w:rsidRPr="00A37DB2">
              <w:t>Ед.</w:t>
            </w:r>
          </w:p>
          <w:p w:rsidR="00893941" w:rsidRPr="00A37DB2" w:rsidRDefault="00893941" w:rsidP="00893941">
            <w:pPr>
              <w:jc w:val="center"/>
            </w:pPr>
            <w:r w:rsidRPr="00A37DB2">
              <w:t>изм.</w:t>
            </w:r>
          </w:p>
          <w:p w:rsidR="00893941" w:rsidRPr="00A37DB2" w:rsidRDefault="00893941" w:rsidP="00893941">
            <w:pPr>
              <w:jc w:val="center"/>
            </w:pPr>
          </w:p>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pPr>
          </w:p>
          <w:p w:rsidR="00893941" w:rsidRPr="00A37DB2" w:rsidRDefault="00893941" w:rsidP="00893941">
            <w:pPr>
              <w:jc w:val="center"/>
            </w:pPr>
            <w:r w:rsidRPr="00A37DB2">
              <w:t>Уч-к№7</w:t>
            </w:r>
          </w:p>
          <w:p w:rsidR="00893941" w:rsidRPr="00A37DB2" w:rsidRDefault="00893941" w:rsidP="00893941">
            <w:pPr>
              <w:jc w:val="center"/>
            </w:pPr>
            <w:r w:rsidRPr="00A37DB2">
              <w:t>перекачка</w:t>
            </w:r>
          </w:p>
        </w:tc>
        <w:tc>
          <w:tcPr>
            <w:tcW w:w="814" w:type="pct"/>
            <w:shd w:val="clear" w:color="auto" w:fill="auto"/>
            <w:vAlign w:val="center"/>
          </w:tcPr>
          <w:p w:rsidR="00893941" w:rsidRPr="00A37DB2" w:rsidRDefault="00893941" w:rsidP="00893941">
            <w:pPr>
              <w:jc w:val="center"/>
            </w:pPr>
            <w:r w:rsidRPr="00A37DB2">
              <w:t>Уч-к№8</w:t>
            </w:r>
          </w:p>
          <w:p w:rsidR="00893941" w:rsidRPr="00A37DB2" w:rsidRDefault="00893941" w:rsidP="00893941">
            <w:pPr>
              <w:jc w:val="center"/>
            </w:pPr>
            <w:r w:rsidRPr="00A37DB2">
              <w:t>очистка</w:t>
            </w:r>
          </w:p>
        </w:tc>
        <w:tc>
          <w:tcPr>
            <w:tcW w:w="797" w:type="pct"/>
            <w:shd w:val="clear" w:color="auto" w:fill="auto"/>
            <w:vAlign w:val="center"/>
          </w:tcPr>
          <w:p w:rsidR="00893941" w:rsidRPr="00A37DB2" w:rsidRDefault="00893941" w:rsidP="00893941">
            <w:pPr>
              <w:jc w:val="center"/>
            </w:pPr>
            <w:r w:rsidRPr="00A37DB2">
              <w:t>Уч-к№9</w:t>
            </w:r>
          </w:p>
          <w:p w:rsidR="00893941" w:rsidRPr="00A37DB2" w:rsidRDefault="00893941" w:rsidP="00893941">
            <w:pPr>
              <w:jc w:val="center"/>
            </w:pPr>
            <w:r w:rsidRPr="00A37DB2">
              <w:t>транспорт.</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1.</w:t>
            </w:r>
          </w:p>
        </w:tc>
        <w:tc>
          <w:tcPr>
            <w:tcW w:w="1782" w:type="pct"/>
            <w:shd w:val="clear" w:color="auto" w:fill="auto"/>
            <w:noWrap/>
            <w:vAlign w:val="bottom"/>
            <w:hideMark/>
          </w:tcPr>
          <w:p w:rsidR="00893941" w:rsidRPr="00A37DB2" w:rsidRDefault="00893941" w:rsidP="00893941">
            <w:r w:rsidRPr="00A37DB2">
              <w:t>Пропущено сточных вод-всего</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rPr>
                <w:b/>
                <w:bCs/>
              </w:rPr>
            </w:pPr>
            <w:r w:rsidRPr="00A37DB2">
              <w:rPr>
                <w:b/>
                <w:bCs/>
              </w:rPr>
              <w:t>1 939 421</w:t>
            </w:r>
          </w:p>
        </w:tc>
        <w:tc>
          <w:tcPr>
            <w:tcW w:w="814" w:type="pct"/>
            <w:shd w:val="clear" w:color="auto" w:fill="auto"/>
            <w:noWrap/>
            <w:vAlign w:val="center"/>
            <w:hideMark/>
          </w:tcPr>
          <w:p w:rsidR="00893941" w:rsidRPr="00A37DB2" w:rsidRDefault="00893941" w:rsidP="00893941">
            <w:pPr>
              <w:jc w:val="center"/>
              <w:rPr>
                <w:b/>
                <w:bCs/>
              </w:rPr>
            </w:pPr>
            <w:r w:rsidRPr="00A37DB2">
              <w:rPr>
                <w:b/>
                <w:bCs/>
              </w:rPr>
              <w:t>1 939 421</w:t>
            </w:r>
          </w:p>
        </w:tc>
        <w:tc>
          <w:tcPr>
            <w:tcW w:w="797" w:type="pct"/>
            <w:shd w:val="clear" w:color="auto" w:fill="auto"/>
            <w:noWrap/>
            <w:vAlign w:val="center"/>
            <w:hideMark/>
          </w:tcPr>
          <w:p w:rsidR="00893941" w:rsidRPr="00A37DB2" w:rsidRDefault="00893941" w:rsidP="00893941">
            <w:pPr>
              <w:jc w:val="center"/>
              <w:rPr>
                <w:b/>
                <w:bCs/>
              </w:rPr>
            </w:pPr>
            <w:r w:rsidRPr="00A37DB2">
              <w:rPr>
                <w:b/>
                <w:bCs/>
              </w:rPr>
              <w:t>1 939 421</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pPr>
          </w:p>
        </w:tc>
        <w:tc>
          <w:tcPr>
            <w:tcW w:w="797" w:type="pct"/>
            <w:shd w:val="clear" w:color="auto" w:fill="auto"/>
            <w:noWrap/>
            <w:vAlign w:val="center"/>
            <w:hideMark/>
          </w:tcPr>
          <w:p w:rsidR="00893941" w:rsidRPr="00A37DB2" w:rsidRDefault="00893941" w:rsidP="00893941">
            <w:pPr>
              <w:jc w:val="center"/>
            </w:pP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2.</w:t>
            </w:r>
          </w:p>
        </w:tc>
        <w:tc>
          <w:tcPr>
            <w:tcW w:w="1782" w:type="pct"/>
            <w:shd w:val="clear" w:color="auto" w:fill="auto"/>
            <w:noWrap/>
            <w:vAlign w:val="bottom"/>
            <w:hideMark/>
          </w:tcPr>
          <w:p w:rsidR="00893941" w:rsidRPr="00A37DB2" w:rsidRDefault="00893941" w:rsidP="00893941">
            <w:r w:rsidRPr="00A37DB2">
              <w:t>Стоки на технологические нужды</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pPr>
            <w:r w:rsidRPr="00A37DB2">
              <w:t>18 805</w:t>
            </w:r>
          </w:p>
        </w:tc>
        <w:tc>
          <w:tcPr>
            <w:tcW w:w="814" w:type="pct"/>
            <w:shd w:val="clear" w:color="auto" w:fill="auto"/>
            <w:noWrap/>
            <w:vAlign w:val="center"/>
            <w:hideMark/>
          </w:tcPr>
          <w:p w:rsidR="00893941" w:rsidRPr="00A37DB2" w:rsidRDefault="00893941" w:rsidP="00893941">
            <w:pPr>
              <w:jc w:val="center"/>
            </w:pPr>
            <w:r w:rsidRPr="00A37DB2">
              <w:t>18 805</w:t>
            </w:r>
          </w:p>
        </w:tc>
        <w:tc>
          <w:tcPr>
            <w:tcW w:w="797" w:type="pct"/>
            <w:shd w:val="clear" w:color="auto" w:fill="auto"/>
            <w:noWrap/>
            <w:vAlign w:val="center"/>
            <w:hideMark/>
          </w:tcPr>
          <w:p w:rsidR="00893941" w:rsidRPr="00A37DB2" w:rsidRDefault="00893941" w:rsidP="00893941">
            <w:pPr>
              <w:jc w:val="center"/>
            </w:pPr>
            <w:r w:rsidRPr="00A37DB2">
              <w:t>18 805</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rPr>
                <w:b/>
                <w:bCs/>
              </w:rPr>
            </w:pPr>
          </w:p>
        </w:tc>
        <w:tc>
          <w:tcPr>
            <w:tcW w:w="814" w:type="pct"/>
            <w:shd w:val="clear" w:color="auto" w:fill="auto"/>
            <w:noWrap/>
            <w:vAlign w:val="center"/>
            <w:hideMark/>
          </w:tcPr>
          <w:p w:rsidR="00893941" w:rsidRPr="00A37DB2" w:rsidRDefault="00893941" w:rsidP="00893941">
            <w:pPr>
              <w:jc w:val="center"/>
              <w:rPr>
                <w:b/>
                <w:bCs/>
              </w:rPr>
            </w:pPr>
          </w:p>
        </w:tc>
        <w:tc>
          <w:tcPr>
            <w:tcW w:w="797" w:type="pct"/>
            <w:shd w:val="clear" w:color="auto" w:fill="auto"/>
            <w:noWrap/>
            <w:vAlign w:val="center"/>
            <w:hideMark/>
          </w:tcPr>
          <w:p w:rsidR="00893941" w:rsidRPr="00A37DB2" w:rsidRDefault="00893941" w:rsidP="00893941">
            <w:pPr>
              <w:jc w:val="center"/>
              <w:rPr>
                <w:b/>
                <w:bCs/>
              </w:rPr>
            </w:pP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3.</w:t>
            </w:r>
          </w:p>
        </w:tc>
        <w:tc>
          <w:tcPr>
            <w:tcW w:w="1782" w:type="pct"/>
            <w:shd w:val="clear" w:color="auto" w:fill="auto"/>
            <w:noWrap/>
            <w:vAlign w:val="bottom"/>
            <w:hideMark/>
          </w:tcPr>
          <w:p w:rsidR="00893941" w:rsidRPr="00A37DB2" w:rsidRDefault="00893941" w:rsidP="00893941">
            <w:r w:rsidRPr="00A37DB2">
              <w:t>Пропущено сточных вод через</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rPr>
                <w:b/>
                <w:bCs/>
              </w:rPr>
            </w:pPr>
            <w:r w:rsidRPr="00A37DB2">
              <w:rPr>
                <w:b/>
                <w:bCs/>
              </w:rPr>
              <w:t>1 920 616</w:t>
            </w:r>
          </w:p>
        </w:tc>
        <w:tc>
          <w:tcPr>
            <w:tcW w:w="814" w:type="pct"/>
            <w:shd w:val="clear" w:color="auto" w:fill="auto"/>
            <w:noWrap/>
            <w:vAlign w:val="center"/>
            <w:hideMark/>
          </w:tcPr>
          <w:p w:rsidR="00893941" w:rsidRPr="00A37DB2" w:rsidRDefault="00893941" w:rsidP="00893941">
            <w:pPr>
              <w:jc w:val="center"/>
              <w:rPr>
                <w:b/>
                <w:bCs/>
              </w:rPr>
            </w:pPr>
            <w:r w:rsidRPr="00A37DB2">
              <w:rPr>
                <w:b/>
                <w:bCs/>
              </w:rPr>
              <w:t>1 920 616</w:t>
            </w:r>
          </w:p>
        </w:tc>
        <w:tc>
          <w:tcPr>
            <w:tcW w:w="797" w:type="pct"/>
            <w:shd w:val="clear" w:color="auto" w:fill="auto"/>
            <w:noWrap/>
            <w:vAlign w:val="center"/>
            <w:hideMark/>
          </w:tcPr>
          <w:p w:rsidR="00893941" w:rsidRPr="00A37DB2" w:rsidRDefault="00893941" w:rsidP="00893941">
            <w:pPr>
              <w:jc w:val="center"/>
              <w:rPr>
                <w:b/>
                <w:bCs/>
              </w:rPr>
            </w:pPr>
            <w:r w:rsidRPr="00A37DB2">
              <w:rPr>
                <w:b/>
                <w:bCs/>
              </w:rPr>
              <w:t>1 920 616</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lastRenderedPageBreak/>
              <w:t> </w:t>
            </w:r>
          </w:p>
        </w:tc>
        <w:tc>
          <w:tcPr>
            <w:tcW w:w="1782" w:type="pct"/>
            <w:shd w:val="clear" w:color="auto" w:fill="auto"/>
            <w:noWrap/>
            <w:vAlign w:val="bottom"/>
            <w:hideMark/>
          </w:tcPr>
          <w:p w:rsidR="00893941" w:rsidRPr="00A37DB2" w:rsidRDefault="00893941" w:rsidP="00893941">
            <w:r w:rsidRPr="00A37DB2">
              <w:t>очистные сооружения</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pPr>
          </w:p>
        </w:tc>
        <w:tc>
          <w:tcPr>
            <w:tcW w:w="814" w:type="pct"/>
            <w:shd w:val="clear" w:color="auto" w:fill="auto"/>
            <w:noWrap/>
            <w:vAlign w:val="center"/>
            <w:hideMark/>
          </w:tcPr>
          <w:p w:rsidR="00893941" w:rsidRPr="00A37DB2" w:rsidRDefault="00893941" w:rsidP="00893941">
            <w:pPr>
              <w:jc w:val="center"/>
            </w:pPr>
          </w:p>
        </w:tc>
        <w:tc>
          <w:tcPr>
            <w:tcW w:w="797" w:type="pct"/>
            <w:shd w:val="clear" w:color="auto" w:fill="auto"/>
            <w:noWrap/>
            <w:vAlign w:val="center"/>
            <w:hideMark/>
          </w:tcPr>
          <w:p w:rsidR="00893941" w:rsidRPr="00A37DB2" w:rsidRDefault="00893941" w:rsidP="00893941">
            <w:pPr>
              <w:jc w:val="center"/>
            </w:pP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в т.ч. от 1 группы</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pPr>
            <w:r w:rsidRPr="00A37DB2">
              <w:t>989 727,939</w:t>
            </w:r>
          </w:p>
        </w:tc>
        <w:tc>
          <w:tcPr>
            <w:tcW w:w="814" w:type="pct"/>
            <w:shd w:val="clear" w:color="auto" w:fill="auto"/>
            <w:noWrap/>
            <w:vAlign w:val="center"/>
            <w:hideMark/>
          </w:tcPr>
          <w:p w:rsidR="00893941" w:rsidRPr="00A37DB2" w:rsidRDefault="00893941" w:rsidP="00893941">
            <w:pPr>
              <w:jc w:val="center"/>
            </w:pPr>
            <w:r w:rsidRPr="00A37DB2">
              <w:t>989 727,939</w:t>
            </w:r>
          </w:p>
        </w:tc>
        <w:tc>
          <w:tcPr>
            <w:tcW w:w="797" w:type="pct"/>
            <w:shd w:val="clear" w:color="auto" w:fill="auto"/>
            <w:noWrap/>
            <w:vAlign w:val="center"/>
            <w:hideMark/>
          </w:tcPr>
          <w:p w:rsidR="00893941" w:rsidRPr="00A37DB2" w:rsidRDefault="00893941" w:rsidP="00893941">
            <w:pPr>
              <w:jc w:val="center"/>
            </w:pPr>
            <w:r w:rsidRPr="00A37DB2">
              <w:t>989 727,939</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xml:space="preserve"> -от 2 группы</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pPr>
            <w:r w:rsidRPr="00A37DB2">
              <w:t>428 269,335</w:t>
            </w:r>
          </w:p>
        </w:tc>
        <w:tc>
          <w:tcPr>
            <w:tcW w:w="814" w:type="pct"/>
            <w:shd w:val="clear" w:color="auto" w:fill="auto"/>
            <w:noWrap/>
            <w:vAlign w:val="center"/>
            <w:hideMark/>
          </w:tcPr>
          <w:p w:rsidR="00893941" w:rsidRPr="00A37DB2" w:rsidRDefault="00893941" w:rsidP="00893941">
            <w:pPr>
              <w:jc w:val="center"/>
            </w:pPr>
            <w:r w:rsidRPr="00A37DB2">
              <w:t>428 269,335</w:t>
            </w:r>
          </w:p>
        </w:tc>
        <w:tc>
          <w:tcPr>
            <w:tcW w:w="797" w:type="pct"/>
            <w:shd w:val="clear" w:color="auto" w:fill="auto"/>
            <w:noWrap/>
            <w:vAlign w:val="center"/>
            <w:hideMark/>
          </w:tcPr>
          <w:p w:rsidR="00893941" w:rsidRPr="00A37DB2" w:rsidRDefault="00893941" w:rsidP="00893941">
            <w:pPr>
              <w:jc w:val="center"/>
            </w:pPr>
            <w:r w:rsidRPr="00A37DB2">
              <w:t>428 269,335</w:t>
            </w:r>
          </w:p>
        </w:tc>
      </w:tr>
      <w:tr w:rsidR="00893941" w:rsidRPr="00A37DB2" w:rsidTr="00893941">
        <w:trPr>
          <w:trHeight w:val="264"/>
        </w:trPr>
        <w:tc>
          <w:tcPr>
            <w:tcW w:w="274" w:type="pct"/>
            <w:shd w:val="clear" w:color="auto" w:fill="auto"/>
            <w:noWrap/>
            <w:vAlign w:val="bottom"/>
          </w:tcPr>
          <w:p w:rsidR="00893941" w:rsidRPr="00A37DB2" w:rsidRDefault="00893941" w:rsidP="00893941"/>
        </w:tc>
        <w:tc>
          <w:tcPr>
            <w:tcW w:w="1782" w:type="pct"/>
            <w:shd w:val="clear" w:color="auto" w:fill="auto"/>
            <w:noWrap/>
            <w:vAlign w:val="bottom"/>
          </w:tcPr>
          <w:p w:rsidR="00893941" w:rsidRPr="00A37DB2" w:rsidRDefault="00893941" w:rsidP="00893941">
            <w:r w:rsidRPr="00A37DB2">
              <w:t xml:space="preserve">в т.ч  </w:t>
            </w:r>
            <w:r w:rsidRPr="00A37DB2">
              <w:rPr>
                <w:i/>
                <w:iCs/>
              </w:rPr>
              <w:t>Бюджетным учреждениям</w:t>
            </w:r>
          </w:p>
        </w:tc>
        <w:tc>
          <w:tcPr>
            <w:tcW w:w="519" w:type="pct"/>
            <w:shd w:val="clear" w:color="auto" w:fill="auto"/>
            <w:noWrap/>
            <w:vAlign w:val="center"/>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tcPr>
          <w:p w:rsidR="00893941" w:rsidRPr="00A37DB2" w:rsidRDefault="00893941" w:rsidP="00893941">
            <w:pPr>
              <w:jc w:val="center"/>
            </w:pPr>
            <w:r w:rsidRPr="00A37DB2">
              <w:t>115 112,437</w:t>
            </w:r>
          </w:p>
        </w:tc>
        <w:tc>
          <w:tcPr>
            <w:tcW w:w="814" w:type="pct"/>
            <w:shd w:val="clear" w:color="auto" w:fill="auto"/>
            <w:noWrap/>
            <w:vAlign w:val="center"/>
          </w:tcPr>
          <w:p w:rsidR="00893941" w:rsidRPr="00A37DB2" w:rsidRDefault="00893941" w:rsidP="00893941">
            <w:pPr>
              <w:jc w:val="center"/>
            </w:pPr>
          </w:p>
        </w:tc>
        <w:tc>
          <w:tcPr>
            <w:tcW w:w="797" w:type="pct"/>
            <w:shd w:val="clear" w:color="auto" w:fill="auto"/>
            <w:noWrap/>
            <w:vAlign w:val="center"/>
          </w:tcPr>
          <w:p w:rsidR="00893941" w:rsidRPr="00A37DB2" w:rsidRDefault="00893941" w:rsidP="00893941">
            <w:pPr>
              <w:jc w:val="center"/>
            </w:pPr>
          </w:p>
        </w:tc>
      </w:tr>
      <w:tr w:rsidR="00893941" w:rsidRPr="00A37DB2" w:rsidTr="00893941">
        <w:trPr>
          <w:trHeight w:val="264"/>
        </w:trPr>
        <w:tc>
          <w:tcPr>
            <w:tcW w:w="274" w:type="pct"/>
            <w:shd w:val="clear" w:color="auto" w:fill="auto"/>
            <w:noWrap/>
            <w:vAlign w:val="bottom"/>
          </w:tcPr>
          <w:p w:rsidR="00893941" w:rsidRPr="00A37DB2" w:rsidRDefault="00893941" w:rsidP="00893941"/>
        </w:tc>
        <w:tc>
          <w:tcPr>
            <w:tcW w:w="1782" w:type="pct"/>
            <w:shd w:val="clear" w:color="auto" w:fill="auto"/>
            <w:noWrap/>
            <w:vAlign w:val="bottom"/>
          </w:tcPr>
          <w:p w:rsidR="00893941" w:rsidRPr="00A37DB2" w:rsidRDefault="00893941" w:rsidP="00893941">
            <w:r w:rsidRPr="00A37DB2">
              <w:rPr>
                <w:i/>
                <w:iCs/>
              </w:rPr>
              <w:t>Прочие юридические лица</w:t>
            </w:r>
          </w:p>
        </w:tc>
        <w:tc>
          <w:tcPr>
            <w:tcW w:w="519" w:type="pct"/>
            <w:shd w:val="clear" w:color="auto" w:fill="auto"/>
            <w:noWrap/>
            <w:vAlign w:val="center"/>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tcPr>
          <w:p w:rsidR="00893941" w:rsidRPr="00A37DB2" w:rsidRDefault="00893941" w:rsidP="00893941">
            <w:pPr>
              <w:jc w:val="center"/>
            </w:pPr>
            <w:r w:rsidRPr="00A37DB2">
              <w:t>313 156,898</w:t>
            </w:r>
          </w:p>
        </w:tc>
        <w:tc>
          <w:tcPr>
            <w:tcW w:w="814" w:type="pct"/>
            <w:shd w:val="clear" w:color="auto" w:fill="auto"/>
            <w:noWrap/>
            <w:vAlign w:val="center"/>
          </w:tcPr>
          <w:p w:rsidR="00893941" w:rsidRPr="00A37DB2" w:rsidRDefault="00893941" w:rsidP="00893941">
            <w:pPr>
              <w:jc w:val="center"/>
            </w:pPr>
          </w:p>
        </w:tc>
        <w:tc>
          <w:tcPr>
            <w:tcW w:w="797" w:type="pct"/>
            <w:shd w:val="clear" w:color="auto" w:fill="auto"/>
            <w:noWrap/>
            <w:vAlign w:val="center"/>
          </w:tcPr>
          <w:p w:rsidR="00893941" w:rsidRPr="00A37DB2" w:rsidRDefault="00893941" w:rsidP="00893941">
            <w:pPr>
              <w:jc w:val="center"/>
            </w:pP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xml:space="preserve"> -собственные нужды</w:t>
            </w:r>
          </w:p>
        </w:tc>
        <w:tc>
          <w:tcPr>
            <w:tcW w:w="519" w:type="pct"/>
            <w:shd w:val="clear" w:color="auto" w:fill="auto"/>
            <w:noWrap/>
            <w:vAlign w:val="center"/>
            <w:hideMark/>
          </w:tcPr>
          <w:p w:rsidR="00893941" w:rsidRPr="00A37DB2" w:rsidRDefault="00893941" w:rsidP="00893941">
            <w:pPr>
              <w:jc w:val="center"/>
            </w:pPr>
            <w:r w:rsidRPr="00A37DB2">
              <w:t>м</w:t>
            </w:r>
            <w:r w:rsidRPr="00A37DB2">
              <w:rPr>
                <w:vertAlign w:val="superscript"/>
              </w:rPr>
              <w:t>3</w:t>
            </w:r>
          </w:p>
        </w:tc>
        <w:tc>
          <w:tcPr>
            <w:tcW w:w="814" w:type="pct"/>
            <w:shd w:val="clear" w:color="auto" w:fill="auto"/>
            <w:noWrap/>
            <w:vAlign w:val="center"/>
            <w:hideMark/>
          </w:tcPr>
          <w:p w:rsidR="00893941" w:rsidRPr="00A37DB2" w:rsidRDefault="00893941" w:rsidP="00893941">
            <w:pPr>
              <w:jc w:val="center"/>
            </w:pPr>
            <w:r w:rsidRPr="00A37DB2">
              <w:t>502 619</w:t>
            </w:r>
          </w:p>
        </w:tc>
        <w:tc>
          <w:tcPr>
            <w:tcW w:w="814" w:type="pct"/>
            <w:shd w:val="clear" w:color="auto" w:fill="auto"/>
            <w:noWrap/>
            <w:vAlign w:val="center"/>
            <w:hideMark/>
          </w:tcPr>
          <w:p w:rsidR="00893941" w:rsidRPr="00A37DB2" w:rsidRDefault="00893941" w:rsidP="00893941">
            <w:pPr>
              <w:jc w:val="center"/>
            </w:pPr>
            <w:r w:rsidRPr="00A37DB2">
              <w:t>502 619</w:t>
            </w:r>
          </w:p>
        </w:tc>
        <w:tc>
          <w:tcPr>
            <w:tcW w:w="797" w:type="pct"/>
            <w:shd w:val="clear" w:color="auto" w:fill="auto"/>
            <w:noWrap/>
            <w:vAlign w:val="center"/>
            <w:hideMark/>
          </w:tcPr>
          <w:p w:rsidR="00893941" w:rsidRPr="00A37DB2" w:rsidRDefault="00893941" w:rsidP="00893941">
            <w:pPr>
              <w:jc w:val="center"/>
            </w:pPr>
            <w:r w:rsidRPr="00A37DB2">
              <w:t>502 619</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bottom"/>
            <w:hideMark/>
          </w:tcPr>
          <w:p w:rsidR="00893941" w:rsidRPr="00A37DB2" w:rsidRDefault="00893941" w:rsidP="00893941">
            <w:r w:rsidRPr="00A37DB2">
              <w:t> </w:t>
            </w:r>
          </w:p>
        </w:tc>
        <w:tc>
          <w:tcPr>
            <w:tcW w:w="814" w:type="pct"/>
            <w:shd w:val="clear" w:color="auto" w:fill="auto"/>
            <w:noWrap/>
            <w:vAlign w:val="bottom"/>
            <w:hideMark/>
          </w:tcPr>
          <w:p w:rsidR="00893941" w:rsidRPr="00A37DB2" w:rsidRDefault="00893941" w:rsidP="00893941"/>
        </w:tc>
        <w:tc>
          <w:tcPr>
            <w:tcW w:w="797" w:type="pct"/>
            <w:shd w:val="clear" w:color="auto" w:fill="auto"/>
            <w:noWrap/>
            <w:vAlign w:val="bottom"/>
            <w:hideMark/>
          </w:tcPr>
          <w:p w:rsidR="00893941" w:rsidRPr="00A37DB2" w:rsidRDefault="00893941" w:rsidP="00893941">
            <w:r w:rsidRPr="00A37DB2">
              <w:t> </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Удельная норма расхода</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bottom"/>
            <w:hideMark/>
          </w:tcPr>
          <w:p w:rsidR="00893941" w:rsidRPr="00A37DB2" w:rsidRDefault="00893941" w:rsidP="00893941">
            <w:r w:rsidRPr="00A37DB2">
              <w:t> </w:t>
            </w:r>
          </w:p>
        </w:tc>
        <w:tc>
          <w:tcPr>
            <w:tcW w:w="814" w:type="pct"/>
            <w:shd w:val="clear" w:color="auto" w:fill="auto"/>
            <w:noWrap/>
            <w:vAlign w:val="bottom"/>
            <w:hideMark/>
          </w:tcPr>
          <w:p w:rsidR="00893941" w:rsidRPr="00A37DB2" w:rsidRDefault="00893941" w:rsidP="00893941"/>
        </w:tc>
        <w:tc>
          <w:tcPr>
            <w:tcW w:w="797" w:type="pct"/>
            <w:shd w:val="clear" w:color="auto" w:fill="auto"/>
            <w:noWrap/>
            <w:vAlign w:val="bottom"/>
            <w:hideMark/>
          </w:tcPr>
          <w:p w:rsidR="00893941" w:rsidRPr="00A37DB2" w:rsidRDefault="00893941" w:rsidP="00893941">
            <w:r w:rsidRPr="00A37DB2">
              <w:t> </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электроэнергии</w:t>
            </w:r>
          </w:p>
        </w:tc>
        <w:tc>
          <w:tcPr>
            <w:tcW w:w="519" w:type="pct"/>
            <w:shd w:val="clear" w:color="auto" w:fill="auto"/>
            <w:noWrap/>
            <w:vAlign w:val="center"/>
            <w:hideMark/>
          </w:tcPr>
          <w:p w:rsidR="00893941" w:rsidRPr="00A37DB2" w:rsidRDefault="00893941" w:rsidP="00893941">
            <w:pPr>
              <w:jc w:val="center"/>
            </w:pPr>
            <w:r w:rsidRPr="00A37DB2">
              <w:t>кВт.ч</w:t>
            </w:r>
          </w:p>
        </w:tc>
        <w:tc>
          <w:tcPr>
            <w:tcW w:w="814" w:type="pct"/>
            <w:shd w:val="clear" w:color="auto" w:fill="auto"/>
            <w:noWrap/>
            <w:vAlign w:val="bottom"/>
            <w:hideMark/>
          </w:tcPr>
          <w:p w:rsidR="00893941" w:rsidRPr="00A37DB2" w:rsidRDefault="00893941" w:rsidP="00893941">
            <w:pPr>
              <w:jc w:val="center"/>
            </w:pPr>
            <w:r w:rsidRPr="00A37DB2">
              <w:t>0,38</w:t>
            </w:r>
          </w:p>
        </w:tc>
        <w:tc>
          <w:tcPr>
            <w:tcW w:w="814" w:type="pct"/>
            <w:shd w:val="clear" w:color="auto" w:fill="auto"/>
            <w:noWrap/>
            <w:vAlign w:val="bottom"/>
            <w:hideMark/>
          </w:tcPr>
          <w:p w:rsidR="00893941" w:rsidRPr="00A37DB2" w:rsidRDefault="00893941" w:rsidP="00893941">
            <w:pPr>
              <w:jc w:val="center"/>
            </w:pPr>
            <w:r w:rsidRPr="00A37DB2">
              <w:t>0,94</w:t>
            </w:r>
          </w:p>
        </w:tc>
        <w:tc>
          <w:tcPr>
            <w:tcW w:w="797" w:type="pct"/>
            <w:shd w:val="clear" w:color="auto" w:fill="auto"/>
            <w:noWrap/>
            <w:vAlign w:val="bottom"/>
            <w:hideMark/>
          </w:tcPr>
          <w:p w:rsidR="00893941" w:rsidRPr="00A37DB2" w:rsidRDefault="00893941" w:rsidP="00893941">
            <w:r w:rsidRPr="00A37DB2">
              <w:t> </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 </w:t>
            </w:r>
          </w:p>
        </w:tc>
        <w:tc>
          <w:tcPr>
            <w:tcW w:w="519" w:type="pct"/>
            <w:shd w:val="clear" w:color="auto" w:fill="auto"/>
            <w:noWrap/>
            <w:vAlign w:val="center"/>
            <w:hideMark/>
          </w:tcPr>
          <w:p w:rsidR="00893941" w:rsidRPr="00A37DB2" w:rsidRDefault="00893941" w:rsidP="00893941">
            <w:pPr>
              <w:jc w:val="center"/>
            </w:pPr>
          </w:p>
        </w:tc>
        <w:tc>
          <w:tcPr>
            <w:tcW w:w="814" w:type="pct"/>
            <w:shd w:val="clear" w:color="auto" w:fill="auto"/>
            <w:noWrap/>
            <w:vAlign w:val="bottom"/>
            <w:hideMark/>
          </w:tcPr>
          <w:p w:rsidR="00893941" w:rsidRPr="00A37DB2" w:rsidRDefault="00893941" w:rsidP="00893941">
            <w:pPr>
              <w:jc w:val="center"/>
            </w:pPr>
          </w:p>
        </w:tc>
        <w:tc>
          <w:tcPr>
            <w:tcW w:w="814" w:type="pct"/>
            <w:shd w:val="clear" w:color="auto" w:fill="auto"/>
            <w:noWrap/>
            <w:vAlign w:val="bottom"/>
            <w:hideMark/>
          </w:tcPr>
          <w:p w:rsidR="00893941" w:rsidRPr="00A37DB2" w:rsidRDefault="00893941" w:rsidP="00893941">
            <w:pPr>
              <w:jc w:val="center"/>
            </w:pPr>
          </w:p>
        </w:tc>
        <w:tc>
          <w:tcPr>
            <w:tcW w:w="797" w:type="pct"/>
            <w:shd w:val="clear" w:color="auto" w:fill="auto"/>
            <w:noWrap/>
            <w:vAlign w:val="bottom"/>
            <w:hideMark/>
          </w:tcPr>
          <w:p w:rsidR="00893941" w:rsidRPr="00A37DB2" w:rsidRDefault="00893941" w:rsidP="00893941">
            <w:r w:rsidRPr="00A37DB2">
              <w:t> </w:t>
            </w:r>
          </w:p>
        </w:tc>
      </w:tr>
      <w:tr w:rsidR="00893941" w:rsidRPr="00A37DB2" w:rsidTr="00893941">
        <w:trPr>
          <w:trHeight w:val="264"/>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Расход электроэнергии на тех. нужды</w:t>
            </w:r>
          </w:p>
        </w:tc>
        <w:tc>
          <w:tcPr>
            <w:tcW w:w="519" w:type="pct"/>
            <w:shd w:val="clear" w:color="auto" w:fill="auto"/>
            <w:noWrap/>
            <w:vAlign w:val="center"/>
            <w:hideMark/>
          </w:tcPr>
          <w:p w:rsidR="00893941" w:rsidRPr="00A37DB2" w:rsidRDefault="00893941" w:rsidP="00893941">
            <w:pPr>
              <w:jc w:val="center"/>
            </w:pPr>
            <w:r w:rsidRPr="00A37DB2">
              <w:t>кВт.ч</w:t>
            </w:r>
          </w:p>
        </w:tc>
        <w:tc>
          <w:tcPr>
            <w:tcW w:w="814" w:type="pct"/>
            <w:shd w:val="clear" w:color="auto" w:fill="auto"/>
            <w:noWrap/>
            <w:vAlign w:val="bottom"/>
            <w:hideMark/>
          </w:tcPr>
          <w:p w:rsidR="00893941" w:rsidRPr="00A37DB2" w:rsidRDefault="00893941" w:rsidP="00893941">
            <w:pPr>
              <w:jc w:val="center"/>
            </w:pPr>
            <w:r w:rsidRPr="00A37DB2">
              <w:t>737 296</w:t>
            </w:r>
          </w:p>
        </w:tc>
        <w:tc>
          <w:tcPr>
            <w:tcW w:w="814" w:type="pct"/>
            <w:shd w:val="clear" w:color="auto" w:fill="auto"/>
            <w:noWrap/>
            <w:vAlign w:val="bottom"/>
            <w:hideMark/>
          </w:tcPr>
          <w:p w:rsidR="00893941" w:rsidRPr="00A37DB2" w:rsidRDefault="00893941" w:rsidP="00893941">
            <w:pPr>
              <w:jc w:val="center"/>
            </w:pPr>
            <w:r w:rsidRPr="00A37DB2">
              <w:t>1 820 500</w:t>
            </w:r>
          </w:p>
        </w:tc>
        <w:tc>
          <w:tcPr>
            <w:tcW w:w="797" w:type="pct"/>
            <w:shd w:val="clear" w:color="auto" w:fill="auto"/>
            <w:noWrap/>
            <w:vAlign w:val="bottom"/>
            <w:hideMark/>
          </w:tcPr>
          <w:p w:rsidR="00893941" w:rsidRPr="00A37DB2" w:rsidRDefault="00893941" w:rsidP="00893941">
            <w:r w:rsidRPr="00A37DB2">
              <w:t> </w:t>
            </w:r>
          </w:p>
        </w:tc>
      </w:tr>
      <w:tr w:rsidR="00893941" w:rsidRPr="00A37DB2" w:rsidTr="00893941">
        <w:trPr>
          <w:trHeight w:val="276"/>
        </w:trPr>
        <w:tc>
          <w:tcPr>
            <w:tcW w:w="274" w:type="pct"/>
            <w:shd w:val="clear" w:color="auto" w:fill="auto"/>
            <w:noWrap/>
            <w:vAlign w:val="bottom"/>
            <w:hideMark/>
          </w:tcPr>
          <w:p w:rsidR="00893941" w:rsidRPr="00A37DB2" w:rsidRDefault="00893941" w:rsidP="00893941">
            <w:r w:rsidRPr="00A37DB2">
              <w:t> </w:t>
            </w:r>
          </w:p>
        </w:tc>
        <w:tc>
          <w:tcPr>
            <w:tcW w:w="1782" w:type="pct"/>
            <w:shd w:val="clear" w:color="auto" w:fill="auto"/>
            <w:noWrap/>
            <w:vAlign w:val="bottom"/>
            <w:hideMark/>
          </w:tcPr>
          <w:p w:rsidR="00893941" w:rsidRPr="00A37DB2" w:rsidRDefault="00893941" w:rsidP="00893941">
            <w:r w:rsidRPr="00A37DB2">
              <w:t>Электроэнергия на освещение</w:t>
            </w:r>
          </w:p>
        </w:tc>
        <w:tc>
          <w:tcPr>
            <w:tcW w:w="519" w:type="pct"/>
            <w:shd w:val="clear" w:color="auto" w:fill="auto"/>
            <w:noWrap/>
            <w:vAlign w:val="center"/>
            <w:hideMark/>
          </w:tcPr>
          <w:p w:rsidR="00893941" w:rsidRPr="00A37DB2" w:rsidRDefault="00893941" w:rsidP="00893941">
            <w:pPr>
              <w:jc w:val="center"/>
            </w:pPr>
            <w:r w:rsidRPr="00A37DB2">
              <w:t>кВт.ч</w:t>
            </w:r>
          </w:p>
        </w:tc>
        <w:tc>
          <w:tcPr>
            <w:tcW w:w="814" w:type="pct"/>
            <w:shd w:val="clear" w:color="auto" w:fill="auto"/>
            <w:noWrap/>
            <w:vAlign w:val="bottom"/>
            <w:hideMark/>
          </w:tcPr>
          <w:p w:rsidR="00893941" w:rsidRPr="00A37DB2" w:rsidRDefault="00893941" w:rsidP="00893941">
            <w:pPr>
              <w:jc w:val="center"/>
            </w:pPr>
            <w:r w:rsidRPr="00A37DB2">
              <w:t>15 704</w:t>
            </w:r>
          </w:p>
        </w:tc>
        <w:tc>
          <w:tcPr>
            <w:tcW w:w="814" w:type="pct"/>
            <w:shd w:val="clear" w:color="auto" w:fill="auto"/>
            <w:noWrap/>
            <w:vAlign w:val="bottom"/>
            <w:hideMark/>
          </w:tcPr>
          <w:p w:rsidR="00893941" w:rsidRPr="00A37DB2" w:rsidRDefault="00893941" w:rsidP="00893941">
            <w:pPr>
              <w:jc w:val="center"/>
            </w:pPr>
            <w:r w:rsidRPr="00A37DB2">
              <w:t>151 782</w:t>
            </w:r>
          </w:p>
        </w:tc>
        <w:tc>
          <w:tcPr>
            <w:tcW w:w="797" w:type="pct"/>
            <w:shd w:val="clear" w:color="auto" w:fill="auto"/>
            <w:noWrap/>
            <w:vAlign w:val="bottom"/>
            <w:hideMark/>
          </w:tcPr>
          <w:p w:rsidR="00893941" w:rsidRPr="00A37DB2" w:rsidRDefault="00893941" w:rsidP="00893941">
            <w:r w:rsidRPr="00A37DB2">
              <w:t> </w:t>
            </w:r>
          </w:p>
        </w:tc>
      </w:tr>
    </w:tbl>
    <w:p w:rsidR="00893941" w:rsidRDefault="00893941" w:rsidP="00893941">
      <w:pPr>
        <w:jc w:val="both"/>
        <w:rPr>
          <w:szCs w:val="28"/>
        </w:rPr>
      </w:pPr>
    </w:p>
    <w:p w:rsidR="00893941" w:rsidRDefault="00893941" w:rsidP="00893941">
      <w:pPr>
        <w:rPr>
          <w:szCs w:val="28"/>
        </w:rPr>
      </w:pPr>
    </w:p>
    <w:p w:rsidR="00893941" w:rsidRDefault="00893941" w:rsidP="00893941">
      <w:pPr>
        <w:rPr>
          <w:szCs w:val="28"/>
        </w:rPr>
      </w:pPr>
    </w:p>
    <w:p w:rsidR="00893941" w:rsidRDefault="00893941" w:rsidP="00893941">
      <w:pPr>
        <w:rPr>
          <w:szCs w:val="28"/>
        </w:rPr>
        <w:sectPr w:rsidR="00893941" w:rsidSect="00893941">
          <w:pgSz w:w="16838" w:h="11906" w:orient="landscape"/>
          <w:pgMar w:top="1701" w:right="1134" w:bottom="850" w:left="1134" w:header="708" w:footer="708" w:gutter="0"/>
          <w:cols w:space="708"/>
          <w:titlePg/>
          <w:docGrid w:linePitch="381"/>
        </w:sectPr>
      </w:pPr>
    </w:p>
    <w:p w:rsidR="00893941" w:rsidRDefault="00893941" w:rsidP="00893941">
      <w:pPr>
        <w:rPr>
          <w:szCs w:val="28"/>
        </w:rPr>
      </w:pPr>
      <w:r>
        <w:rPr>
          <w:szCs w:val="28"/>
        </w:rPr>
        <w:lastRenderedPageBreak/>
        <w:t xml:space="preserve">Таблица 26. </w:t>
      </w:r>
      <w:r w:rsidRPr="005B522A">
        <w:rPr>
          <w:szCs w:val="28"/>
        </w:rPr>
        <w:t>Структура</w:t>
      </w:r>
      <w:r>
        <w:rPr>
          <w:szCs w:val="28"/>
        </w:rPr>
        <w:t xml:space="preserve"> реализации сточных вод на собственные нужды за 2013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498"/>
        <w:gridCol w:w="652"/>
        <w:gridCol w:w="1022"/>
        <w:gridCol w:w="1070"/>
        <w:gridCol w:w="1070"/>
        <w:gridCol w:w="1070"/>
        <w:gridCol w:w="976"/>
        <w:gridCol w:w="1025"/>
        <w:gridCol w:w="1026"/>
        <w:gridCol w:w="1195"/>
        <w:gridCol w:w="909"/>
        <w:gridCol w:w="733"/>
      </w:tblGrid>
      <w:tr w:rsidR="00893941" w:rsidRPr="00317776" w:rsidTr="00893941">
        <w:trPr>
          <w:trHeight w:val="1150"/>
        </w:trPr>
        <w:tc>
          <w:tcPr>
            <w:tcW w:w="183" w:type="pct"/>
            <w:vMerge w:val="restart"/>
            <w:shd w:val="clear" w:color="auto" w:fill="auto"/>
            <w:noWrap/>
            <w:vAlign w:val="bottom"/>
            <w:hideMark/>
          </w:tcPr>
          <w:p w:rsidR="00893941" w:rsidRPr="00317776" w:rsidRDefault="00893941" w:rsidP="00893941">
            <w:pPr>
              <w:jc w:val="center"/>
            </w:pPr>
            <w:r w:rsidRPr="00317776">
              <w:t>№</w:t>
            </w:r>
          </w:p>
          <w:p w:rsidR="00893941" w:rsidRPr="00317776" w:rsidRDefault="00893941" w:rsidP="00893941">
            <w:pPr>
              <w:jc w:val="center"/>
            </w:pPr>
            <w:r w:rsidRPr="00317776">
              <w:t> </w:t>
            </w:r>
          </w:p>
          <w:p w:rsidR="00893941" w:rsidRPr="00317776" w:rsidRDefault="00893941" w:rsidP="00893941">
            <w:pPr>
              <w:jc w:val="center"/>
            </w:pPr>
            <w:r w:rsidRPr="00317776">
              <w:t>п/п</w:t>
            </w:r>
          </w:p>
          <w:p w:rsidR="00893941" w:rsidRPr="00317776" w:rsidRDefault="00893941" w:rsidP="00893941">
            <w:pPr>
              <w:jc w:val="center"/>
            </w:pPr>
            <w:r w:rsidRPr="00317776">
              <w:t> </w:t>
            </w:r>
          </w:p>
        </w:tc>
        <w:tc>
          <w:tcPr>
            <w:tcW w:w="1183" w:type="pct"/>
            <w:vMerge w:val="restart"/>
            <w:shd w:val="clear" w:color="auto" w:fill="auto"/>
            <w:noWrap/>
            <w:vAlign w:val="bottom"/>
            <w:hideMark/>
          </w:tcPr>
          <w:p w:rsidR="00893941" w:rsidRPr="00317776" w:rsidRDefault="00893941" w:rsidP="00893941">
            <w:pPr>
              <w:jc w:val="center"/>
            </w:pPr>
            <w:r w:rsidRPr="00317776">
              <w:t>Показатели</w:t>
            </w:r>
          </w:p>
          <w:p w:rsidR="00893941" w:rsidRPr="00317776" w:rsidRDefault="00893941" w:rsidP="00893941">
            <w:pPr>
              <w:jc w:val="center"/>
            </w:pPr>
            <w:r w:rsidRPr="00317776">
              <w:t> </w:t>
            </w:r>
          </w:p>
          <w:p w:rsidR="00893941" w:rsidRPr="00317776" w:rsidRDefault="00893941" w:rsidP="00893941">
            <w:pPr>
              <w:jc w:val="center"/>
            </w:pPr>
            <w:r w:rsidRPr="00317776">
              <w:t> </w:t>
            </w:r>
          </w:p>
          <w:p w:rsidR="00893941" w:rsidRPr="00317776" w:rsidRDefault="00893941" w:rsidP="00893941">
            <w:pPr>
              <w:jc w:val="center"/>
            </w:pPr>
            <w:r w:rsidRPr="00317776">
              <w:t> </w:t>
            </w:r>
          </w:p>
        </w:tc>
        <w:tc>
          <w:tcPr>
            <w:tcW w:w="220" w:type="pct"/>
            <w:vMerge w:val="restart"/>
            <w:shd w:val="clear" w:color="auto" w:fill="auto"/>
            <w:noWrap/>
            <w:vAlign w:val="bottom"/>
            <w:hideMark/>
          </w:tcPr>
          <w:p w:rsidR="00893941" w:rsidRPr="00317776" w:rsidRDefault="00893941" w:rsidP="00893941">
            <w:r w:rsidRPr="00317776">
              <w:t> </w:t>
            </w:r>
          </w:p>
          <w:p w:rsidR="00893941" w:rsidRPr="00317776" w:rsidRDefault="00893941" w:rsidP="00893941">
            <w:pPr>
              <w:jc w:val="center"/>
            </w:pPr>
            <w:r w:rsidRPr="00317776">
              <w:t>Ед.</w:t>
            </w:r>
          </w:p>
          <w:p w:rsidR="00893941" w:rsidRPr="00317776" w:rsidRDefault="00893941" w:rsidP="00893941">
            <w:pPr>
              <w:jc w:val="center"/>
            </w:pPr>
            <w:r w:rsidRPr="00317776">
              <w:t>изм.</w:t>
            </w:r>
          </w:p>
          <w:p w:rsidR="00893941" w:rsidRPr="00317776" w:rsidRDefault="00893941" w:rsidP="00893941">
            <w:pPr>
              <w:jc w:val="center"/>
            </w:pPr>
            <w:r w:rsidRPr="00317776">
              <w:t> </w:t>
            </w:r>
          </w:p>
        </w:tc>
        <w:tc>
          <w:tcPr>
            <w:tcW w:w="346" w:type="pct"/>
            <w:vMerge w:val="restart"/>
            <w:shd w:val="clear" w:color="auto" w:fill="auto"/>
            <w:noWrap/>
            <w:vAlign w:val="bottom"/>
            <w:hideMark/>
          </w:tcPr>
          <w:p w:rsidR="00893941" w:rsidRPr="00317776" w:rsidRDefault="00893941" w:rsidP="00893941">
            <w:pPr>
              <w:jc w:val="center"/>
            </w:pPr>
            <w:r w:rsidRPr="00317776">
              <w:t>ИТОГО</w:t>
            </w:r>
          </w:p>
          <w:p w:rsidR="00893941" w:rsidRPr="00317776" w:rsidRDefault="00893941" w:rsidP="00893941">
            <w:pPr>
              <w:jc w:val="center"/>
            </w:pPr>
            <w:r w:rsidRPr="00317776">
              <w:t> </w:t>
            </w:r>
          </w:p>
          <w:p w:rsidR="00893941" w:rsidRPr="00317776" w:rsidRDefault="00893941" w:rsidP="00893941">
            <w:pPr>
              <w:jc w:val="center"/>
            </w:pPr>
            <w:r w:rsidRPr="00317776">
              <w:t> </w:t>
            </w:r>
          </w:p>
          <w:p w:rsidR="00893941" w:rsidRPr="00317776" w:rsidRDefault="00893941" w:rsidP="00893941">
            <w:pPr>
              <w:jc w:val="center"/>
            </w:pPr>
            <w:r w:rsidRPr="00317776">
              <w:t> </w:t>
            </w:r>
          </w:p>
        </w:tc>
        <w:tc>
          <w:tcPr>
            <w:tcW w:w="1416" w:type="pct"/>
            <w:gridSpan w:val="4"/>
            <w:shd w:val="clear" w:color="auto" w:fill="auto"/>
            <w:noWrap/>
            <w:vAlign w:val="bottom"/>
            <w:hideMark/>
          </w:tcPr>
          <w:p w:rsidR="00893941" w:rsidRPr="00317776" w:rsidRDefault="00893941" w:rsidP="00893941">
            <w:pPr>
              <w:jc w:val="center"/>
            </w:pPr>
            <w:r w:rsidRPr="00317776">
              <w:t>Цех №1</w:t>
            </w:r>
          </w:p>
        </w:tc>
        <w:tc>
          <w:tcPr>
            <w:tcW w:w="347" w:type="pct"/>
            <w:vMerge w:val="restart"/>
            <w:shd w:val="clear" w:color="auto" w:fill="auto"/>
            <w:noWrap/>
            <w:vAlign w:val="bottom"/>
            <w:hideMark/>
          </w:tcPr>
          <w:p w:rsidR="00893941" w:rsidRPr="00317776" w:rsidRDefault="00893941" w:rsidP="00893941"/>
          <w:p w:rsidR="00893941" w:rsidRPr="00317776" w:rsidRDefault="00893941" w:rsidP="00893941">
            <w:pPr>
              <w:jc w:val="center"/>
            </w:pPr>
            <w:r w:rsidRPr="00317776">
              <w:t>Цех №3</w:t>
            </w:r>
          </w:p>
          <w:p w:rsidR="00893941" w:rsidRPr="00317776" w:rsidRDefault="00893941" w:rsidP="00893941">
            <w:pPr>
              <w:jc w:val="center"/>
            </w:pPr>
            <w:r w:rsidRPr="00317776">
              <w:t> </w:t>
            </w:r>
          </w:p>
          <w:p w:rsidR="00893941" w:rsidRPr="00317776" w:rsidRDefault="00893941" w:rsidP="00893941">
            <w:pPr>
              <w:jc w:val="center"/>
            </w:pPr>
            <w:r w:rsidRPr="00317776">
              <w:t> </w:t>
            </w:r>
          </w:p>
        </w:tc>
        <w:tc>
          <w:tcPr>
            <w:tcW w:w="347" w:type="pct"/>
            <w:vMerge w:val="restart"/>
            <w:shd w:val="clear" w:color="auto" w:fill="auto"/>
            <w:noWrap/>
            <w:vAlign w:val="bottom"/>
            <w:hideMark/>
          </w:tcPr>
          <w:p w:rsidR="00893941" w:rsidRPr="00317776" w:rsidRDefault="00893941" w:rsidP="00893941"/>
          <w:p w:rsidR="00893941" w:rsidRPr="00317776" w:rsidRDefault="00893941" w:rsidP="00893941">
            <w:pPr>
              <w:jc w:val="center"/>
            </w:pPr>
            <w:r w:rsidRPr="00317776">
              <w:t>Цех №4</w:t>
            </w:r>
          </w:p>
          <w:p w:rsidR="00893941" w:rsidRPr="00317776" w:rsidRDefault="00893941" w:rsidP="00893941">
            <w:pPr>
              <w:jc w:val="center"/>
            </w:pPr>
            <w:r w:rsidRPr="00317776">
              <w:t> </w:t>
            </w:r>
          </w:p>
          <w:p w:rsidR="00893941" w:rsidRPr="00317776" w:rsidRDefault="00893941" w:rsidP="00893941">
            <w:pPr>
              <w:jc w:val="center"/>
            </w:pPr>
            <w:r w:rsidRPr="00317776">
              <w:t> </w:t>
            </w:r>
          </w:p>
        </w:tc>
        <w:tc>
          <w:tcPr>
            <w:tcW w:w="959" w:type="pct"/>
            <w:gridSpan w:val="3"/>
            <w:tcBorders>
              <w:bottom w:val="single" w:sz="4" w:space="0" w:color="auto"/>
            </w:tcBorders>
            <w:shd w:val="clear" w:color="auto" w:fill="auto"/>
            <w:noWrap/>
            <w:vAlign w:val="bottom"/>
            <w:hideMark/>
          </w:tcPr>
          <w:p w:rsidR="00893941" w:rsidRPr="00317776" w:rsidRDefault="00893941" w:rsidP="00893941"/>
          <w:p w:rsidR="00893941" w:rsidRPr="00317776" w:rsidRDefault="00893941" w:rsidP="00893941">
            <w:r w:rsidRPr="00317776">
              <w:t>Общеэксплуатац.участки</w:t>
            </w:r>
          </w:p>
          <w:p w:rsidR="00893941" w:rsidRPr="00317776" w:rsidRDefault="00893941" w:rsidP="00893941">
            <w:pPr>
              <w:jc w:val="center"/>
            </w:pPr>
            <w:r w:rsidRPr="00317776">
              <w:t> </w:t>
            </w:r>
          </w:p>
          <w:p w:rsidR="00893941" w:rsidRPr="00317776" w:rsidRDefault="00893941" w:rsidP="00893941">
            <w:pPr>
              <w:jc w:val="center"/>
            </w:pPr>
            <w:r w:rsidRPr="00317776">
              <w:t> </w:t>
            </w:r>
          </w:p>
        </w:tc>
      </w:tr>
      <w:tr w:rsidR="00893941" w:rsidRPr="00317776" w:rsidTr="00893941">
        <w:trPr>
          <w:trHeight w:val="552"/>
        </w:trPr>
        <w:tc>
          <w:tcPr>
            <w:tcW w:w="183" w:type="pct"/>
            <w:vMerge/>
            <w:tcBorders>
              <w:bottom w:val="single" w:sz="4" w:space="0" w:color="auto"/>
            </w:tcBorders>
            <w:shd w:val="clear" w:color="auto" w:fill="auto"/>
            <w:noWrap/>
            <w:vAlign w:val="bottom"/>
            <w:hideMark/>
          </w:tcPr>
          <w:p w:rsidR="00893941" w:rsidRPr="00317776" w:rsidRDefault="00893941" w:rsidP="00893941">
            <w:pPr>
              <w:jc w:val="center"/>
            </w:pPr>
          </w:p>
        </w:tc>
        <w:tc>
          <w:tcPr>
            <w:tcW w:w="1183" w:type="pct"/>
            <w:vMerge/>
            <w:tcBorders>
              <w:bottom w:val="single" w:sz="4" w:space="0" w:color="auto"/>
            </w:tcBorders>
            <w:shd w:val="clear" w:color="auto" w:fill="auto"/>
            <w:noWrap/>
            <w:vAlign w:val="bottom"/>
            <w:hideMark/>
          </w:tcPr>
          <w:p w:rsidR="00893941" w:rsidRPr="00317776" w:rsidRDefault="00893941" w:rsidP="00893941">
            <w:pPr>
              <w:jc w:val="center"/>
            </w:pPr>
          </w:p>
        </w:tc>
        <w:tc>
          <w:tcPr>
            <w:tcW w:w="220" w:type="pct"/>
            <w:vMerge/>
            <w:tcBorders>
              <w:bottom w:val="single" w:sz="4" w:space="0" w:color="auto"/>
            </w:tcBorders>
            <w:shd w:val="clear" w:color="auto" w:fill="auto"/>
            <w:noWrap/>
            <w:vAlign w:val="bottom"/>
            <w:hideMark/>
          </w:tcPr>
          <w:p w:rsidR="00893941" w:rsidRPr="00317776" w:rsidRDefault="00893941" w:rsidP="00893941">
            <w:pPr>
              <w:jc w:val="center"/>
            </w:pPr>
          </w:p>
        </w:tc>
        <w:tc>
          <w:tcPr>
            <w:tcW w:w="346" w:type="pct"/>
            <w:vMerge/>
            <w:tcBorders>
              <w:bottom w:val="single" w:sz="4" w:space="0" w:color="auto"/>
            </w:tcBorders>
            <w:shd w:val="clear" w:color="auto" w:fill="auto"/>
            <w:noWrap/>
            <w:vAlign w:val="bottom"/>
            <w:hideMark/>
          </w:tcPr>
          <w:p w:rsidR="00893941" w:rsidRPr="00317776" w:rsidRDefault="00893941" w:rsidP="00893941">
            <w:pPr>
              <w:jc w:val="center"/>
            </w:pPr>
          </w:p>
        </w:tc>
        <w:tc>
          <w:tcPr>
            <w:tcW w:w="362" w:type="pct"/>
            <w:tcBorders>
              <w:bottom w:val="single" w:sz="4" w:space="0" w:color="auto"/>
            </w:tcBorders>
            <w:shd w:val="clear" w:color="auto" w:fill="auto"/>
            <w:noWrap/>
            <w:vAlign w:val="bottom"/>
            <w:hideMark/>
          </w:tcPr>
          <w:p w:rsidR="00893941" w:rsidRPr="00317776" w:rsidRDefault="00893941" w:rsidP="00893941">
            <w:pPr>
              <w:jc w:val="center"/>
            </w:pPr>
            <w:r w:rsidRPr="00317776">
              <w:t>Уч. №1</w:t>
            </w:r>
          </w:p>
          <w:p w:rsidR="00893941" w:rsidRPr="00317776" w:rsidRDefault="00893941" w:rsidP="00893941">
            <w:pPr>
              <w:jc w:val="center"/>
            </w:pPr>
            <w:r w:rsidRPr="00317776">
              <w:t>Кот. №1</w:t>
            </w:r>
          </w:p>
        </w:tc>
        <w:tc>
          <w:tcPr>
            <w:tcW w:w="362" w:type="pct"/>
            <w:tcBorders>
              <w:bottom w:val="single" w:sz="4" w:space="0" w:color="auto"/>
            </w:tcBorders>
            <w:shd w:val="clear" w:color="auto" w:fill="auto"/>
            <w:noWrap/>
            <w:vAlign w:val="bottom"/>
            <w:hideMark/>
          </w:tcPr>
          <w:p w:rsidR="00893941" w:rsidRPr="00317776" w:rsidRDefault="00893941" w:rsidP="00893941">
            <w:pPr>
              <w:jc w:val="center"/>
            </w:pPr>
            <w:r w:rsidRPr="00317776">
              <w:t>Уч. №2</w:t>
            </w:r>
          </w:p>
          <w:p w:rsidR="00893941" w:rsidRPr="00317776" w:rsidRDefault="00893941" w:rsidP="00893941">
            <w:pPr>
              <w:jc w:val="center"/>
            </w:pPr>
            <w:r w:rsidRPr="00317776">
              <w:t>Кот. №2</w:t>
            </w:r>
          </w:p>
        </w:tc>
        <w:tc>
          <w:tcPr>
            <w:tcW w:w="362" w:type="pct"/>
            <w:tcBorders>
              <w:bottom w:val="single" w:sz="4" w:space="0" w:color="auto"/>
            </w:tcBorders>
            <w:shd w:val="clear" w:color="auto" w:fill="auto"/>
            <w:noWrap/>
            <w:vAlign w:val="bottom"/>
            <w:hideMark/>
          </w:tcPr>
          <w:p w:rsidR="00893941" w:rsidRPr="00317776" w:rsidRDefault="00893941" w:rsidP="00893941">
            <w:pPr>
              <w:jc w:val="center"/>
            </w:pPr>
            <w:r w:rsidRPr="00317776">
              <w:t>Уч. №3</w:t>
            </w:r>
          </w:p>
          <w:p w:rsidR="00893941" w:rsidRPr="00317776" w:rsidRDefault="00893941" w:rsidP="00893941">
            <w:pPr>
              <w:jc w:val="center"/>
            </w:pPr>
            <w:r w:rsidRPr="00317776">
              <w:t>Кот. №3</w:t>
            </w:r>
          </w:p>
        </w:tc>
        <w:tc>
          <w:tcPr>
            <w:tcW w:w="330" w:type="pct"/>
            <w:tcBorders>
              <w:bottom w:val="single" w:sz="4" w:space="0" w:color="auto"/>
            </w:tcBorders>
            <w:shd w:val="clear" w:color="auto" w:fill="auto"/>
            <w:noWrap/>
            <w:vAlign w:val="bottom"/>
            <w:hideMark/>
          </w:tcPr>
          <w:p w:rsidR="00893941" w:rsidRPr="00317776" w:rsidRDefault="00893941" w:rsidP="00893941">
            <w:pPr>
              <w:jc w:val="center"/>
            </w:pPr>
            <w:r w:rsidRPr="00317776">
              <w:t>Уч. №5</w:t>
            </w:r>
          </w:p>
          <w:p w:rsidR="00893941" w:rsidRPr="00317776" w:rsidRDefault="00893941" w:rsidP="00893941">
            <w:pPr>
              <w:jc w:val="center"/>
            </w:pPr>
            <w:r w:rsidRPr="00317776">
              <w:t>ГВС</w:t>
            </w:r>
          </w:p>
        </w:tc>
        <w:tc>
          <w:tcPr>
            <w:tcW w:w="347" w:type="pct"/>
            <w:vMerge/>
            <w:tcBorders>
              <w:bottom w:val="single" w:sz="4" w:space="0" w:color="auto"/>
            </w:tcBorders>
            <w:shd w:val="clear" w:color="auto" w:fill="auto"/>
            <w:noWrap/>
            <w:vAlign w:val="bottom"/>
            <w:hideMark/>
          </w:tcPr>
          <w:p w:rsidR="00893941" w:rsidRPr="00317776" w:rsidRDefault="00893941" w:rsidP="00893941">
            <w:pPr>
              <w:jc w:val="center"/>
            </w:pPr>
          </w:p>
        </w:tc>
        <w:tc>
          <w:tcPr>
            <w:tcW w:w="347" w:type="pct"/>
            <w:vMerge/>
            <w:tcBorders>
              <w:bottom w:val="single" w:sz="4" w:space="0" w:color="auto"/>
              <w:right w:val="single" w:sz="4" w:space="0" w:color="auto"/>
            </w:tcBorders>
            <w:shd w:val="clear" w:color="auto" w:fill="auto"/>
            <w:noWrap/>
            <w:vAlign w:val="bottom"/>
            <w:hideMark/>
          </w:tcPr>
          <w:p w:rsidR="00893941" w:rsidRPr="00317776" w:rsidRDefault="00893941" w:rsidP="00893941">
            <w:pPr>
              <w:jc w:val="cente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41" w:rsidRPr="00317776" w:rsidRDefault="00893941" w:rsidP="00893941">
            <w:pPr>
              <w:jc w:val="center"/>
            </w:pPr>
            <w:r w:rsidRPr="00317776">
              <w:t>РМЦ</w:t>
            </w:r>
          </w:p>
          <w:p w:rsidR="00893941" w:rsidRPr="00317776" w:rsidRDefault="00893941" w:rsidP="00893941">
            <w:r w:rsidRPr="00317776">
              <w:t> </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41" w:rsidRPr="00317776" w:rsidRDefault="00893941" w:rsidP="00893941">
            <w:pPr>
              <w:jc w:val="center"/>
            </w:pPr>
            <w:r w:rsidRPr="00317776">
              <w:t>Лабор.</w:t>
            </w:r>
          </w:p>
          <w:p w:rsidR="00893941" w:rsidRPr="00317776" w:rsidRDefault="00893941" w:rsidP="00893941">
            <w:pPr>
              <w:jc w:val="center"/>
            </w:pPr>
            <w:r w:rsidRPr="00317776">
              <w:t> </w:t>
            </w:r>
          </w:p>
          <w:p w:rsidR="00893941" w:rsidRPr="00317776" w:rsidRDefault="00893941" w:rsidP="00893941">
            <w:pPr>
              <w:jc w:val="right"/>
            </w:pPr>
            <w:r w:rsidRPr="00317776">
              <w:rPr>
                <w:bCs/>
              </w:rPr>
              <w:t>249</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41" w:rsidRPr="00317776" w:rsidRDefault="00893941" w:rsidP="00893941">
            <w:pPr>
              <w:jc w:val="center"/>
            </w:pPr>
            <w:r w:rsidRPr="00317776">
              <w:t>АУП</w:t>
            </w:r>
          </w:p>
          <w:p w:rsidR="00893941" w:rsidRPr="00317776" w:rsidRDefault="00893941" w:rsidP="00893941">
            <w:pPr>
              <w:jc w:val="center"/>
            </w:pPr>
            <w:r w:rsidRPr="00317776">
              <w:t> </w:t>
            </w:r>
          </w:p>
          <w:p w:rsidR="00893941" w:rsidRPr="00317776" w:rsidRDefault="00893941" w:rsidP="00893941">
            <w:pPr>
              <w:jc w:val="right"/>
            </w:pPr>
            <w:r w:rsidRPr="00317776">
              <w:rPr>
                <w:bCs/>
              </w:rPr>
              <w:t>281</w:t>
            </w:r>
          </w:p>
        </w:tc>
      </w:tr>
      <w:tr w:rsidR="00893941" w:rsidRPr="00317776" w:rsidTr="00893941">
        <w:trPr>
          <w:trHeight w:val="360"/>
        </w:trPr>
        <w:tc>
          <w:tcPr>
            <w:tcW w:w="183" w:type="pct"/>
            <w:shd w:val="clear" w:color="auto" w:fill="auto"/>
            <w:noWrap/>
            <w:vAlign w:val="bottom"/>
            <w:hideMark/>
          </w:tcPr>
          <w:p w:rsidR="00893941" w:rsidRPr="00317776" w:rsidRDefault="00893941" w:rsidP="00893941">
            <w:r w:rsidRPr="00317776">
              <w:t>1.</w:t>
            </w:r>
          </w:p>
        </w:tc>
        <w:tc>
          <w:tcPr>
            <w:tcW w:w="1183" w:type="pct"/>
            <w:shd w:val="clear" w:color="auto" w:fill="auto"/>
            <w:noWrap/>
            <w:vAlign w:val="bottom"/>
            <w:hideMark/>
          </w:tcPr>
          <w:p w:rsidR="00893941" w:rsidRPr="00317776" w:rsidRDefault="00893941" w:rsidP="00893941">
            <w:r w:rsidRPr="00317776">
              <w:t>Отпущено всего: в том числе</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502 619</w:t>
            </w:r>
          </w:p>
        </w:tc>
        <w:tc>
          <w:tcPr>
            <w:tcW w:w="362" w:type="pct"/>
            <w:shd w:val="clear" w:color="auto" w:fill="auto"/>
            <w:noWrap/>
            <w:vAlign w:val="bottom"/>
            <w:hideMark/>
          </w:tcPr>
          <w:p w:rsidR="00893941" w:rsidRPr="00317776" w:rsidRDefault="00893941" w:rsidP="00893941">
            <w:pPr>
              <w:jc w:val="right"/>
              <w:rPr>
                <w:bCs/>
              </w:rPr>
            </w:pPr>
            <w:r w:rsidRPr="00317776">
              <w:rPr>
                <w:bCs/>
              </w:rPr>
              <w:t>166 722</w:t>
            </w:r>
          </w:p>
        </w:tc>
        <w:tc>
          <w:tcPr>
            <w:tcW w:w="362" w:type="pct"/>
            <w:shd w:val="clear" w:color="auto" w:fill="auto"/>
            <w:noWrap/>
            <w:vAlign w:val="bottom"/>
            <w:hideMark/>
          </w:tcPr>
          <w:p w:rsidR="00893941" w:rsidRPr="00317776" w:rsidRDefault="00893941" w:rsidP="00893941">
            <w:pPr>
              <w:jc w:val="right"/>
              <w:rPr>
                <w:bCs/>
              </w:rPr>
            </w:pPr>
            <w:r w:rsidRPr="00317776">
              <w:rPr>
                <w:bCs/>
              </w:rPr>
              <w:t>148 060</w:t>
            </w:r>
          </w:p>
        </w:tc>
        <w:tc>
          <w:tcPr>
            <w:tcW w:w="362" w:type="pct"/>
            <w:shd w:val="clear" w:color="auto" w:fill="auto"/>
            <w:noWrap/>
            <w:vAlign w:val="bottom"/>
            <w:hideMark/>
          </w:tcPr>
          <w:p w:rsidR="00893941" w:rsidRPr="00317776" w:rsidRDefault="00893941" w:rsidP="00893941">
            <w:pPr>
              <w:jc w:val="right"/>
              <w:rPr>
                <w:bCs/>
              </w:rPr>
            </w:pPr>
            <w:r w:rsidRPr="00317776">
              <w:rPr>
                <w:bCs/>
              </w:rPr>
              <w:t>63 852</w:t>
            </w:r>
          </w:p>
        </w:tc>
        <w:tc>
          <w:tcPr>
            <w:tcW w:w="330" w:type="pct"/>
            <w:tcBorders>
              <w:top w:val="single" w:sz="4" w:space="0" w:color="auto"/>
            </w:tcBorders>
            <w:shd w:val="clear" w:color="auto" w:fill="auto"/>
            <w:noWrap/>
            <w:vAlign w:val="bottom"/>
            <w:hideMark/>
          </w:tcPr>
          <w:p w:rsidR="00893941" w:rsidRPr="00317776" w:rsidRDefault="00893941" w:rsidP="00893941">
            <w:pPr>
              <w:jc w:val="right"/>
              <w:rPr>
                <w:bCs/>
              </w:rPr>
            </w:pPr>
            <w:r w:rsidRPr="00317776">
              <w:rPr>
                <w:bCs/>
              </w:rPr>
              <w:t>6 737</w:t>
            </w:r>
          </w:p>
        </w:tc>
        <w:tc>
          <w:tcPr>
            <w:tcW w:w="347" w:type="pct"/>
            <w:tcBorders>
              <w:top w:val="single" w:sz="4" w:space="0" w:color="auto"/>
            </w:tcBorders>
            <w:shd w:val="clear" w:color="auto" w:fill="auto"/>
            <w:noWrap/>
            <w:vAlign w:val="bottom"/>
            <w:hideMark/>
          </w:tcPr>
          <w:p w:rsidR="00893941" w:rsidRPr="00317776" w:rsidRDefault="00893941" w:rsidP="00893941">
            <w:pPr>
              <w:jc w:val="right"/>
              <w:rPr>
                <w:bCs/>
              </w:rPr>
            </w:pPr>
            <w:r w:rsidRPr="00317776">
              <w:rPr>
                <w:bCs/>
              </w:rPr>
              <w:t>0</w:t>
            </w:r>
          </w:p>
        </w:tc>
        <w:tc>
          <w:tcPr>
            <w:tcW w:w="347" w:type="pct"/>
            <w:tcBorders>
              <w:top w:val="single" w:sz="4" w:space="0" w:color="auto"/>
            </w:tcBorders>
            <w:shd w:val="clear" w:color="auto" w:fill="auto"/>
            <w:noWrap/>
            <w:vAlign w:val="bottom"/>
            <w:hideMark/>
          </w:tcPr>
          <w:p w:rsidR="00893941" w:rsidRPr="00317776" w:rsidRDefault="00893941" w:rsidP="00893941">
            <w:pPr>
              <w:jc w:val="right"/>
              <w:rPr>
                <w:bCs/>
              </w:rPr>
            </w:pPr>
            <w:r w:rsidRPr="00317776">
              <w:rPr>
                <w:bCs/>
              </w:rPr>
              <w:t>116 640</w:t>
            </w:r>
          </w:p>
        </w:tc>
        <w:tc>
          <w:tcPr>
            <w:tcW w:w="404" w:type="pct"/>
            <w:tcBorders>
              <w:top w:val="single" w:sz="4" w:space="0" w:color="auto"/>
              <w:right w:val="single" w:sz="4" w:space="0" w:color="auto"/>
            </w:tcBorders>
            <w:shd w:val="clear" w:color="auto" w:fill="auto"/>
            <w:noWrap/>
            <w:vAlign w:val="bottom"/>
            <w:hideMark/>
          </w:tcPr>
          <w:p w:rsidR="00893941" w:rsidRPr="00317776" w:rsidRDefault="00893941" w:rsidP="00893941">
            <w:pPr>
              <w:jc w:val="right"/>
              <w:rPr>
                <w:bCs/>
              </w:rPr>
            </w:pPr>
            <w:r w:rsidRPr="00317776">
              <w:rPr>
                <w:bCs/>
              </w:rPr>
              <w:t>78</w:t>
            </w:r>
          </w:p>
        </w:tc>
        <w:tc>
          <w:tcPr>
            <w:tcW w:w="307"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41" w:rsidRPr="00317776" w:rsidRDefault="00893941" w:rsidP="00893941">
            <w:pPr>
              <w:jc w:val="right"/>
              <w:rPr>
                <w:bCs/>
              </w:rPr>
            </w:pPr>
          </w:p>
        </w:tc>
        <w:tc>
          <w:tcPr>
            <w:tcW w:w="248"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941" w:rsidRPr="00317776" w:rsidRDefault="00893941" w:rsidP="00893941">
            <w:pPr>
              <w:jc w:val="right"/>
              <w:rPr>
                <w:bCs/>
              </w:rPr>
            </w:pPr>
          </w:p>
        </w:tc>
      </w:tr>
      <w:tr w:rsidR="00893941" w:rsidRPr="00317776" w:rsidTr="00893941">
        <w:trPr>
          <w:trHeight w:val="540"/>
        </w:trPr>
        <w:tc>
          <w:tcPr>
            <w:tcW w:w="183" w:type="pct"/>
            <w:shd w:val="clear" w:color="auto" w:fill="auto"/>
            <w:noWrap/>
            <w:vAlign w:val="bottom"/>
            <w:hideMark/>
          </w:tcPr>
          <w:p w:rsidR="00893941" w:rsidRPr="00317776" w:rsidRDefault="00893941" w:rsidP="00893941">
            <w:r w:rsidRPr="00317776">
              <w:t> </w:t>
            </w:r>
          </w:p>
        </w:tc>
        <w:tc>
          <w:tcPr>
            <w:tcW w:w="1183" w:type="pct"/>
            <w:shd w:val="clear" w:color="auto" w:fill="auto"/>
            <w:noWrap/>
            <w:vAlign w:val="bottom"/>
            <w:hideMark/>
          </w:tcPr>
          <w:p w:rsidR="00893941" w:rsidRPr="00317776" w:rsidRDefault="00893941" w:rsidP="00893941">
            <w:r w:rsidRPr="00317776">
              <w:t> </w:t>
            </w:r>
          </w:p>
        </w:tc>
        <w:tc>
          <w:tcPr>
            <w:tcW w:w="220" w:type="pct"/>
            <w:shd w:val="clear" w:color="auto" w:fill="auto"/>
            <w:noWrap/>
            <w:vAlign w:val="bottom"/>
            <w:hideMark/>
          </w:tcPr>
          <w:p w:rsidR="00893941" w:rsidRPr="00317776" w:rsidRDefault="00893941" w:rsidP="00893941">
            <w:r w:rsidRPr="00317776">
              <w:t> </w:t>
            </w:r>
          </w:p>
        </w:tc>
        <w:tc>
          <w:tcPr>
            <w:tcW w:w="346" w:type="pct"/>
            <w:shd w:val="clear" w:color="auto" w:fill="auto"/>
            <w:noWrap/>
            <w:vAlign w:val="bottom"/>
            <w:hideMark/>
          </w:tcPr>
          <w:p w:rsidR="00893941" w:rsidRPr="00317776" w:rsidRDefault="00893941" w:rsidP="00893941">
            <w:pPr>
              <w:rPr>
                <w:bCs/>
              </w:rPr>
            </w:pPr>
            <w:r w:rsidRPr="00317776">
              <w:rPr>
                <w:bCs/>
              </w:rPr>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tcBorders>
              <w:top w:val="single" w:sz="4" w:space="0" w:color="auto"/>
            </w:tcBorders>
            <w:shd w:val="clear" w:color="auto" w:fill="auto"/>
            <w:noWrap/>
            <w:vAlign w:val="bottom"/>
            <w:hideMark/>
          </w:tcPr>
          <w:p w:rsidR="00893941" w:rsidRPr="00317776" w:rsidRDefault="00893941" w:rsidP="00893941">
            <w:r w:rsidRPr="00317776">
              <w:t> </w:t>
            </w:r>
          </w:p>
        </w:tc>
        <w:tc>
          <w:tcPr>
            <w:tcW w:w="248" w:type="pct"/>
            <w:tcBorders>
              <w:top w:val="single" w:sz="4" w:space="0" w:color="auto"/>
            </w:tcBorders>
            <w:shd w:val="clear" w:color="auto" w:fill="auto"/>
            <w:noWrap/>
            <w:vAlign w:val="bottom"/>
            <w:hideMark/>
          </w:tcPr>
          <w:p w:rsidR="00893941" w:rsidRPr="00317776" w:rsidRDefault="00893941" w:rsidP="00893941">
            <w:pPr>
              <w:rPr>
                <w:bCs/>
              </w:rPr>
            </w:pPr>
            <w:r w:rsidRPr="00317776">
              <w:rPr>
                <w:bCs/>
              </w:rPr>
              <w:t> </w:t>
            </w:r>
          </w:p>
        </w:tc>
      </w:tr>
      <w:tr w:rsidR="00893941" w:rsidRPr="00317776" w:rsidTr="00893941">
        <w:trPr>
          <w:trHeight w:val="528"/>
        </w:trPr>
        <w:tc>
          <w:tcPr>
            <w:tcW w:w="183" w:type="pct"/>
            <w:shd w:val="clear" w:color="auto" w:fill="auto"/>
            <w:noWrap/>
            <w:vAlign w:val="bottom"/>
            <w:hideMark/>
          </w:tcPr>
          <w:p w:rsidR="00893941" w:rsidRPr="00317776" w:rsidRDefault="00893941" w:rsidP="00893941">
            <w:r w:rsidRPr="00317776">
              <w:t>2.</w:t>
            </w:r>
          </w:p>
        </w:tc>
        <w:tc>
          <w:tcPr>
            <w:tcW w:w="1183" w:type="pct"/>
            <w:shd w:val="clear" w:color="auto" w:fill="auto"/>
            <w:vAlign w:val="bottom"/>
            <w:hideMark/>
          </w:tcPr>
          <w:p w:rsidR="00893941" w:rsidRPr="00317776" w:rsidRDefault="00893941" w:rsidP="00893941">
            <w:r w:rsidRPr="00317776">
              <w:t>Участок холодного водоснабжения цех №4</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116 640</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pPr>
              <w:jc w:val="right"/>
            </w:pPr>
            <w:r w:rsidRPr="00317776">
              <w:t>116 640</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pPr>
              <w:rPr>
                <w:bCs/>
              </w:rPr>
            </w:pPr>
            <w:r w:rsidRPr="00317776">
              <w:rPr>
                <w:bCs/>
              </w:rPr>
              <w:t> </w:t>
            </w:r>
          </w:p>
        </w:tc>
      </w:tr>
      <w:tr w:rsidR="00893941" w:rsidRPr="00317776" w:rsidTr="00893941">
        <w:trPr>
          <w:trHeight w:val="264"/>
        </w:trPr>
        <w:tc>
          <w:tcPr>
            <w:tcW w:w="183" w:type="pct"/>
            <w:shd w:val="clear" w:color="auto" w:fill="auto"/>
            <w:noWrap/>
            <w:vAlign w:val="bottom"/>
            <w:hideMark/>
          </w:tcPr>
          <w:p w:rsidR="00893941" w:rsidRPr="00317776" w:rsidRDefault="00893941" w:rsidP="00893941">
            <w:r w:rsidRPr="00317776">
              <w:t> </w:t>
            </w:r>
          </w:p>
        </w:tc>
        <w:tc>
          <w:tcPr>
            <w:tcW w:w="1183" w:type="pct"/>
            <w:shd w:val="clear" w:color="auto" w:fill="auto"/>
            <w:noWrap/>
            <w:vAlign w:val="bottom"/>
            <w:hideMark/>
          </w:tcPr>
          <w:p w:rsidR="00893941" w:rsidRPr="00317776" w:rsidRDefault="00893941" w:rsidP="00893941">
            <w:r w:rsidRPr="00317776">
              <w:t> </w:t>
            </w:r>
          </w:p>
        </w:tc>
        <w:tc>
          <w:tcPr>
            <w:tcW w:w="220" w:type="pct"/>
            <w:shd w:val="clear" w:color="auto" w:fill="auto"/>
            <w:noWrap/>
            <w:vAlign w:val="bottom"/>
            <w:hideMark/>
          </w:tcPr>
          <w:p w:rsidR="00893941" w:rsidRPr="00317776" w:rsidRDefault="00893941" w:rsidP="00893941">
            <w:r w:rsidRPr="00317776">
              <w:t> </w:t>
            </w:r>
          </w:p>
        </w:tc>
        <w:tc>
          <w:tcPr>
            <w:tcW w:w="346" w:type="pct"/>
            <w:shd w:val="clear" w:color="auto" w:fill="auto"/>
            <w:noWrap/>
            <w:vAlign w:val="bottom"/>
            <w:hideMark/>
          </w:tcPr>
          <w:p w:rsidR="00893941" w:rsidRPr="00317776" w:rsidRDefault="00893941" w:rsidP="00893941">
            <w:pPr>
              <w:rPr>
                <w:bCs/>
              </w:rPr>
            </w:pPr>
            <w:r w:rsidRPr="00317776">
              <w:rPr>
                <w:bCs/>
              </w:rPr>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pPr>
              <w:rPr>
                <w:bCs/>
              </w:rPr>
            </w:pPr>
            <w:r w:rsidRPr="00317776">
              <w:rPr>
                <w:bCs/>
              </w:rPr>
              <w:t> </w:t>
            </w:r>
          </w:p>
        </w:tc>
      </w:tr>
      <w:tr w:rsidR="00893941" w:rsidRPr="00317776" w:rsidTr="00893941">
        <w:trPr>
          <w:trHeight w:val="585"/>
        </w:trPr>
        <w:tc>
          <w:tcPr>
            <w:tcW w:w="183" w:type="pct"/>
            <w:shd w:val="clear" w:color="auto" w:fill="auto"/>
            <w:noWrap/>
            <w:vAlign w:val="bottom"/>
            <w:hideMark/>
          </w:tcPr>
          <w:p w:rsidR="00893941" w:rsidRPr="00317776" w:rsidRDefault="00893941" w:rsidP="00893941">
            <w:r w:rsidRPr="00317776">
              <w:t>3.</w:t>
            </w:r>
          </w:p>
        </w:tc>
        <w:tc>
          <w:tcPr>
            <w:tcW w:w="1183" w:type="pct"/>
            <w:shd w:val="clear" w:color="auto" w:fill="auto"/>
            <w:noWrap/>
            <w:vAlign w:val="bottom"/>
            <w:hideMark/>
          </w:tcPr>
          <w:p w:rsidR="00893941" w:rsidRPr="00317776" w:rsidRDefault="00893941" w:rsidP="00893941">
            <w:r w:rsidRPr="00317776">
              <w:t>Горячее водоснабжение цех №1</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6 737</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pPr>
              <w:jc w:val="right"/>
            </w:pPr>
            <w:r w:rsidRPr="00317776">
              <w:t>6 737</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pPr>
              <w:rPr>
                <w:bCs/>
              </w:rPr>
            </w:pPr>
            <w:r w:rsidRPr="00317776">
              <w:rPr>
                <w:bCs/>
              </w:rPr>
              <w:t> </w:t>
            </w:r>
          </w:p>
        </w:tc>
      </w:tr>
      <w:tr w:rsidR="00893941" w:rsidRPr="00317776" w:rsidTr="00893941">
        <w:trPr>
          <w:trHeight w:val="300"/>
        </w:trPr>
        <w:tc>
          <w:tcPr>
            <w:tcW w:w="183" w:type="pct"/>
            <w:shd w:val="clear" w:color="auto" w:fill="auto"/>
            <w:noWrap/>
            <w:vAlign w:val="bottom"/>
            <w:hideMark/>
          </w:tcPr>
          <w:p w:rsidR="00893941" w:rsidRPr="00317776" w:rsidRDefault="00893941" w:rsidP="00893941">
            <w:r w:rsidRPr="00317776">
              <w:t> </w:t>
            </w:r>
          </w:p>
        </w:tc>
        <w:tc>
          <w:tcPr>
            <w:tcW w:w="1183" w:type="pct"/>
            <w:shd w:val="clear" w:color="auto" w:fill="auto"/>
            <w:noWrap/>
            <w:vAlign w:val="bottom"/>
            <w:hideMark/>
          </w:tcPr>
          <w:p w:rsidR="00893941" w:rsidRPr="00317776" w:rsidRDefault="00893941" w:rsidP="00893941">
            <w:r w:rsidRPr="00317776">
              <w:t> </w:t>
            </w:r>
          </w:p>
        </w:tc>
        <w:tc>
          <w:tcPr>
            <w:tcW w:w="220" w:type="pct"/>
            <w:shd w:val="clear" w:color="auto" w:fill="auto"/>
            <w:noWrap/>
            <w:vAlign w:val="bottom"/>
            <w:hideMark/>
          </w:tcPr>
          <w:p w:rsidR="00893941" w:rsidRPr="00317776" w:rsidRDefault="00893941" w:rsidP="00893941">
            <w:r w:rsidRPr="00317776">
              <w:t> </w:t>
            </w:r>
          </w:p>
        </w:tc>
        <w:tc>
          <w:tcPr>
            <w:tcW w:w="346" w:type="pct"/>
            <w:shd w:val="clear" w:color="auto" w:fill="auto"/>
            <w:noWrap/>
            <w:vAlign w:val="bottom"/>
            <w:hideMark/>
          </w:tcPr>
          <w:p w:rsidR="00893941" w:rsidRPr="00317776" w:rsidRDefault="00893941" w:rsidP="00893941">
            <w:pPr>
              <w:rPr>
                <w:bCs/>
              </w:rPr>
            </w:pPr>
            <w:r w:rsidRPr="00317776">
              <w:rPr>
                <w:bCs/>
              </w:rPr>
              <w:t> </w:t>
            </w:r>
          </w:p>
        </w:tc>
        <w:tc>
          <w:tcPr>
            <w:tcW w:w="362" w:type="pct"/>
            <w:shd w:val="clear" w:color="auto" w:fill="auto"/>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vAlign w:val="bottom"/>
            <w:hideMark/>
          </w:tcPr>
          <w:p w:rsidR="00893941" w:rsidRPr="00317776" w:rsidRDefault="00893941" w:rsidP="00893941">
            <w:r w:rsidRPr="00317776">
              <w:t> </w:t>
            </w:r>
          </w:p>
        </w:tc>
        <w:tc>
          <w:tcPr>
            <w:tcW w:w="347" w:type="pct"/>
            <w:shd w:val="clear" w:color="auto" w:fill="auto"/>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vAlign w:val="bottom"/>
            <w:hideMark/>
          </w:tcPr>
          <w:p w:rsidR="00893941" w:rsidRPr="00317776" w:rsidRDefault="00893941" w:rsidP="00893941">
            <w:r w:rsidRPr="00317776">
              <w:t> </w:t>
            </w:r>
          </w:p>
        </w:tc>
      </w:tr>
      <w:tr w:rsidR="00893941" w:rsidRPr="00317776" w:rsidTr="00893941">
        <w:trPr>
          <w:trHeight w:val="390"/>
        </w:trPr>
        <w:tc>
          <w:tcPr>
            <w:tcW w:w="183" w:type="pct"/>
            <w:shd w:val="clear" w:color="auto" w:fill="auto"/>
            <w:noWrap/>
            <w:vAlign w:val="bottom"/>
            <w:hideMark/>
          </w:tcPr>
          <w:p w:rsidR="00893941" w:rsidRPr="00317776" w:rsidRDefault="00893941" w:rsidP="00893941">
            <w:r w:rsidRPr="00317776">
              <w:t>4.</w:t>
            </w:r>
          </w:p>
        </w:tc>
        <w:tc>
          <w:tcPr>
            <w:tcW w:w="1183" w:type="pct"/>
            <w:shd w:val="clear" w:color="auto" w:fill="auto"/>
            <w:noWrap/>
            <w:vAlign w:val="bottom"/>
            <w:hideMark/>
          </w:tcPr>
          <w:p w:rsidR="00893941" w:rsidRPr="00317776" w:rsidRDefault="00893941" w:rsidP="00893941">
            <w:r w:rsidRPr="00317776">
              <w:t>Отвод и очистка стоков цех №3</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0</w:t>
            </w:r>
          </w:p>
        </w:tc>
        <w:tc>
          <w:tcPr>
            <w:tcW w:w="362" w:type="pct"/>
            <w:shd w:val="clear" w:color="auto" w:fill="auto"/>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pPr>
              <w:jc w:val="right"/>
            </w:pPr>
            <w:r w:rsidRPr="00317776">
              <w:t>0</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vAlign w:val="bottom"/>
            <w:hideMark/>
          </w:tcPr>
          <w:p w:rsidR="00893941" w:rsidRPr="00317776" w:rsidRDefault="00893941" w:rsidP="00893941">
            <w:r w:rsidRPr="00317776">
              <w:t> </w:t>
            </w:r>
          </w:p>
        </w:tc>
      </w:tr>
      <w:tr w:rsidR="00893941" w:rsidRPr="00317776" w:rsidTr="00893941">
        <w:trPr>
          <w:trHeight w:val="264"/>
        </w:trPr>
        <w:tc>
          <w:tcPr>
            <w:tcW w:w="183" w:type="pct"/>
            <w:shd w:val="clear" w:color="auto" w:fill="auto"/>
            <w:noWrap/>
            <w:vAlign w:val="bottom"/>
            <w:hideMark/>
          </w:tcPr>
          <w:p w:rsidR="00893941" w:rsidRPr="00317776" w:rsidRDefault="00893941" w:rsidP="00893941">
            <w:r w:rsidRPr="00317776">
              <w:t> </w:t>
            </w:r>
          </w:p>
        </w:tc>
        <w:tc>
          <w:tcPr>
            <w:tcW w:w="1183" w:type="pct"/>
            <w:shd w:val="clear" w:color="auto" w:fill="auto"/>
            <w:noWrap/>
            <w:vAlign w:val="bottom"/>
            <w:hideMark/>
          </w:tcPr>
          <w:p w:rsidR="00893941" w:rsidRPr="00317776" w:rsidRDefault="00893941" w:rsidP="00893941">
            <w:r w:rsidRPr="00317776">
              <w:t> </w:t>
            </w:r>
          </w:p>
        </w:tc>
        <w:tc>
          <w:tcPr>
            <w:tcW w:w="220" w:type="pct"/>
            <w:shd w:val="clear" w:color="auto" w:fill="auto"/>
            <w:noWrap/>
            <w:vAlign w:val="bottom"/>
            <w:hideMark/>
          </w:tcPr>
          <w:p w:rsidR="00893941" w:rsidRPr="00317776" w:rsidRDefault="00893941" w:rsidP="00893941">
            <w:r w:rsidRPr="00317776">
              <w:t> </w:t>
            </w:r>
          </w:p>
        </w:tc>
        <w:tc>
          <w:tcPr>
            <w:tcW w:w="346" w:type="pct"/>
            <w:shd w:val="clear" w:color="auto" w:fill="auto"/>
            <w:noWrap/>
            <w:vAlign w:val="bottom"/>
            <w:hideMark/>
          </w:tcPr>
          <w:p w:rsidR="00893941" w:rsidRPr="00317776" w:rsidRDefault="00893941" w:rsidP="00893941">
            <w:pPr>
              <w:rPr>
                <w:bCs/>
              </w:rPr>
            </w:pPr>
            <w:r w:rsidRPr="00317776">
              <w:rPr>
                <w:bCs/>
              </w:rPr>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r w:rsidRPr="00317776">
              <w:t> </w:t>
            </w:r>
          </w:p>
        </w:tc>
      </w:tr>
      <w:tr w:rsidR="00893941" w:rsidRPr="00317776" w:rsidTr="00893941">
        <w:trPr>
          <w:trHeight w:val="264"/>
        </w:trPr>
        <w:tc>
          <w:tcPr>
            <w:tcW w:w="183" w:type="pct"/>
            <w:shd w:val="clear" w:color="auto" w:fill="auto"/>
            <w:noWrap/>
            <w:vAlign w:val="bottom"/>
            <w:hideMark/>
          </w:tcPr>
          <w:p w:rsidR="00893941" w:rsidRPr="00317776" w:rsidRDefault="00893941" w:rsidP="00893941">
            <w:r w:rsidRPr="00317776">
              <w:t>5.</w:t>
            </w:r>
          </w:p>
        </w:tc>
        <w:tc>
          <w:tcPr>
            <w:tcW w:w="1183" w:type="pct"/>
            <w:shd w:val="clear" w:color="auto" w:fill="auto"/>
            <w:noWrap/>
            <w:vAlign w:val="bottom"/>
            <w:hideMark/>
          </w:tcPr>
          <w:p w:rsidR="00893941" w:rsidRPr="00317776" w:rsidRDefault="00893941" w:rsidP="00893941">
            <w:r w:rsidRPr="00317776">
              <w:t>Теплоснабжение цех №1</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378 634</w:t>
            </w:r>
          </w:p>
        </w:tc>
        <w:tc>
          <w:tcPr>
            <w:tcW w:w="362" w:type="pct"/>
            <w:shd w:val="clear" w:color="auto" w:fill="auto"/>
            <w:noWrap/>
            <w:vAlign w:val="bottom"/>
            <w:hideMark/>
          </w:tcPr>
          <w:p w:rsidR="00893941" w:rsidRPr="00317776" w:rsidRDefault="00893941" w:rsidP="00893941">
            <w:pPr>
              <w:jc w:val="right"/>
            </w:pPr>
            <w:r w:rsidRPr="00317776">
              <w:t>166 722</w:t>
            </w:r>
          </w:p>
        </w:tc>
        <w:tc>
          <w:tcPr>
            <w:tcW w:w="362" w:type="pct"/>
            <w:shd w:val="clear" w:color="auto" w:fill="auto"/>
            <w:noWrap/>
            <w:vAlign w:val="bottom"/>
            <w:hideMark/>
          </w:tcPr>
          <w:p w:rsidR="00893941" w:rsidRPr="00317776" w:rsidRDefault="00893941" w:rsidP="00893941">
            <w:pPr>
              <w:jc w:val="right"/>
            </w:pPr>
            <w:r w:rsidRPr="00317776">
              <w:t>148 060</w:t>
            </w:r>
          </w:p>
        </w:tc>
        <w:tc>
          <w:tcPr>
            <w:tcW w:w="362" w:type="pct"/>
            <w:shd w:val="clear" w:color="auto" w:fill="auto"/>
            <w:noWrap/>
            <w:vAlign w:val="bottom"/>
            <w:hideMark/>
          </w:tcPr>
          <w:p w:rsidR="00893941" w:rsidRPr="00317776" w:rsidRDefault="00893941" w:rsidP="00893941">
            <w:pPr>
              <w:jc w:val="right"/>
            </w:pPr>
            <w:r w:rsidRPr="00317776">
              <w:t>63 852</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r w:rsidRPr="00317776">
              <w:t> </w:t>
            </w:r>
          </w:p>
        </w:tc>
      </w:tr>
      <w:tr w:rsidR="00893941" w:rsidRPr="00317776" w:rsidTr="00893941">
        <w:trPr>
          <w:trHeight w:val="264"/>
        </w:trPr>
        <w:tc>
          <w:tcPr>
            <w:tcW w:w="183" w:type="pct"/>
            <w:shd w:val="clear" w:color="auto" w:fill="auto"/>
            <w:noWrap/>
            <w:vAlign w:val="bottom"/>
            <w:hideMark/>
          </w:tcPr>
          <w:p w:rsidR="00893941" w:rsidRPr="00317776" w:rsidRDefault="00893941" w:rsidP="00893941">
            <w:r w:rsidRPr="00317776">
              <w:t> </w:t>
            </w:r>
          </w:p>
        </w:tc>
        <w:tc>
          <w:tcPr>
            <w:tcW w:w="1183" w:type="pct"/>
            <w:shd w:val="clear" w:color="auto" w:fill="auto"/>
            <w:noWrap/>
            <w:vAlign w:val="bottom"/>
            <w:hideMark/>
          </w:tcPr>
          <w:p w:rsidR="00893941" w:rsidRPr="00317776" w:rsidRDefault="00893941" w:rsidP="00893941">
            <w:r w:rsidRPr="00317776">
              <w:t> </w:t>
            </w:r>
          </w:p>
        </w:tc>
        <w:tc>
          <w:tcPr>
            <w:tcW w:w="220" w:type="pct"/>
            <w:shd w:val="clear" w:color="auto" w:fill="auto"/>
            <w:noWrap/>
            <w:vAlign w:val="bottom"/>
            <w:hideMark/>
          </w:tcPr>
          <w:p w:rsidR="00893941" w:rsidRPr="00317776" w:rsidRDefault="00893941" w:rsidP="00893941">
            <w:r w:rsidRPr="00317776">
              <w:t> </w:t>
            </w:r>
          </w:p>
        </w:tc>
        <w:tc>
          <w:tcPr>
            <w:tcW w:w="346" w:type="pct"/>
            <w:shd w:val="clear" w:color="auto" w:fill="auto"/>
            <w:noWrap/>
            <w:vAlign w:val="bottom"/>
            <w:hideMark/>
          </w:tcPr>
          <w:p w:rsidR="00893941" w:rsidRPr="00317776" w:rsidRDefault="00893941" w:rsidP="00893941">
            <w:pPr>
              <w:rPr>
                <w:bCs/>
              </w:rPr>
            </w:pPr>
            <w:r w:rsidRPr="00317776">
              <w:rPr>
                <w:bCs/>
              </w:rPr>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r w:rsidRPr="00317776">
              <w:t> </w:t>
            </w:r>
          </w:p>
        </w:tc>
        <w:tc>
          <w:tcPr>
            <w:tcW w:w="307" w:type="pct"/>
            <w:shd w:val="clear" w:color="auto" w:fill="auto"/>
            <w:noWrap/>
            <w:vAlign w:val="bottom"/>
            <w:hideMark/>
          </w:tcPr>
          <w:p w:rsidR="00893941" w:rsidRPr="00317776" w:rsidRDefault="00893941" w:rsidP="00893941">
            <w:r w:rsidRPr="00317776">
              <w:t> </w:t>
            </w:r>
          </w:p>
        </w:tc>
        <w:tc>
          <w:tcPr>
            <w:tcW w:w="248" w:type="pct"/>
            <w:shd w:val="clear" w:color="auto" w:fill="auto"/>
            <w:noWrap/>
            <w:vAlign w:val="bottom"/>
            <w:hideMark/>
          </w:tcPr>
          <w:p w:rsidR="00893941" w:rsidRPr="00317776" w:rsidRDefault="00893941" w:rsidP="00893941">
            <w:r w:rsidRPr="00317776">
              <w:t> </w:t>
            </w:r>
          </w:p>
        </w:tc>
      </w:tr>
      <w:tr w:rsidR="00893941" w:rsidRPr="00317776" w:rsidTr="00893941">
        <w:trPr>
          <w:trHeight w:val="792"/>
        </w:trPr>
        <w:tc>
          <w:tcPr>
            <w:tcW w:w="183" w:type="pct"/>
            <w:shd w:val="clear" w:color="auto" w:fill="auto"/>
            <w:noWrap/>
            <w:vAlign w:val="bottom"/>
            <w:hideMark/>
          </w:tcPr>
          <w:p w:rsidR="00893941" w:rsidRPr="00317776" w:rsidRDefault="00893941" w:rsidP="00893941">
            <w:r w:rsidRPr="00317776">
              <w:t>6.</w:t>
            </w:r>
          </w:p>
        </w:tc>
        <w:tc>
          <w:tcPr>
            <w:tcW w:w="1183" w:type="pct"/>
            <w:shd w:val="clear" w:color="auto" w:fill="auto"/>
            <w:vAlign w:val="bottom"/>
            <w:hideMark/>
          </w:tcPr>
          <w:p w:rsidR="00893941" w:rsidRPr="00317776" w:rsidRDefault="00893941" w:rsidP="00893941">
            <w:r w:rsidRPr="00317776">
              <w:t>Общеэксплуотационные участки: в том числе АУП, РМЦ, ЦИТС, лаборотория</w:t>
            </w:r>
          </w:p>
        </w:tc>
        <w:tc>
          <w:tcPr>
            <w:tcW w:w="220" w:type="pct"/>
            <w:shd w:val="clear" w:color="auto" w:fill="auto"/>
            <w:noWrap/>
            <w:vAlign w:val="bottom"/>
            <w:hideMark/>
          </w:tcPr>
          <w:p w:rsidR="00893941" w:rsidRPr="00317776" w:rsidRDefault="00893941" w:rsidP="00893941">
            <w:r w:rsidRPr="00317776">
              <w:t>м</w:t>
            </w:r>
            <w:r w:rsidRPr="00317776">
              <w:rPr>
                <w:vertAlign w:val="superscript"/>
              </w:rPr>
              <w:t>3</w:t>
            </w:r>
          </w:p>
        </w:tc>
        <w:tc>
          <w:tcPr>
            <w:tcW w:w="346" w:type="pct"/>
            <w:shd w:val="clear" w:color="auto" w:fill="auto"/>
            <w:noWrap/>
            <w:vAlign w:val="bottom"/>
            <w:hideMark/>
          </w:tcPr>
          <w:p w:rsidR="00893941" w:rsidRPr="00317776" w:rsidRDefault="00893941" w:rsidP="00893941">
            <w:pPr>
              <w:jc w:val="right"/>
              <w:rPr>
                <w:bCs/>
              </w:rPr>
            </w:pPr>
            <w:r w:rsidRPr="00317776">
              <w:rPr>
                <w:bCs/>
              </w:rPr>
              <w:t>608</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62" w:type="pct"/>
            <w:shd w:val="clear" w:color="auto" w:fill="auto"/>
            <w:noWrap/>
            <w:vAlign w:val="bottom"/>
            <w:hideMark/>
          </w:tcPr>
          <w:p w:rsidR="00893941" w:rsidRPr="00317776" w:rsidRDefault="00893941" w:rsidP="00893941">
            <w:r w:rsidRPr="00317776">
              <w:t> </w:t>
            </w:r>
          </w:p>
        </w:tc>
        <w:tc>
          <w:tcPr>
            <w:tcW w:w="330"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347" w:type="pct"/>
            <w:shd w:val="clear" w:color="auto" w:fill="auto"/>
            <w:noWrap/>
            <w:vAlign w:val="bottom"/>
            <w:hideMark/>
          </w:tcPr>
          <w:p w:rsidR="00893941" w:rsidRPr="00317776" w:rsidRDefault="00893941" w:rsidP="00893941">
            <w:r w:rsidRPr="00317776">
              <w:t> </w:t>
            </w:r>
          </w:p>
        </w:tc>
        <w:tc>
          <w:tcPr>
            <w:tcW w:w="404" w:type="pct"/>
            <w:shd w:val="clear" w:color="auto" w:fill="auto"/>
            <w:noWrap/>
            <w:vAlign w:val="bottom"/>
            <w:hideMark/>
          </w:tcPr>
          <w:p w:rsidR="00893941" w:rsidRPr="00317776" w:rsidRDefault="00893941" w:rsidP="00893941">
            <w:pPr>
              <w:jc w:val="right"/>
            </w:pPr>
            <w:r w:rsidRPr="00317776">
              <w:t>78</w:t>
            </w:r>
          </w:p>
        </w:tc>
        <w:tc>
          <w:tcPr>
            <w:tcW w:w="307" w:type="pct"/>
            <w:shd w:val="clear" w:color="auto" w:fill="auto"/>
            <w:noWrap/>
            <w:vAlign w:val="bottom"/>
            <w:hideMark/>
          </w:tcPr>
          <w:p w:rsidR="00893941" w:rsidRPr="00317776" w:rsidRDefault="00893941" w:rsidP="00893941">
            <w:pPr>
              <w:jc w:val="right"/>
            </w:pPr>
            <w:r w:rsidRPr="00317776">
              <w:t>249</w:t>
            </w:r>
          </w:p>
        </w:tc>
        <w:tc>
          <w:tcPr>
            <w:tcW w:w="248" w:type="pct"/>
            <w:shd w:val="clear" w:color="auto" w:fill="auto"/>
            <w:noWrap/>
            <w:vAlign w:val="bottom"/>
            <w:hideMark/>
          </w:tcPr>
          <w:p w:rsidR="00893941" w:rsidRPr="00317776" w:rsidRDefault="00893941" w:rsidP="00893941">
            <w:pPr>
              <w:jc w:val="right"/>
            </w:pPr>
            <w:r w:rsidRPr="00317776">
              <w:t>281</w:t>
            </w:r>
          </w:p>
        </w:tc>
      </w:tr>
    </w:tbl>
    <w:p w:rsidR="00893941" w:rsidRDefault="00893941" w:rsidP="00893941">
      <w:pPr>
        <w:jc w:val="both"/>
        <w:rPr>
          <w:b/>
          <w:szCs w:val="28"/>
        </w:rPr>
        <w:sectPr w:rsidR="00893941" w:rsidSect="00893941">
          <w:pgSz w:w="16838" w:h="11906" w:orient="landscape"/>
          <w:pgMar w:top="850" w:right="1134" w:bottom="1701" w:left="1134" w:header="708" w:footer="708" w:gutter="0"/>
          <w:cols w:space="708"/>
          <w:titlePg/>
          <w:docGrid w:linePitch="381"/>
        </w:sectPr>
      </w:pPr>
    </w:p>
    <w:p w:rsidR="00893941" w:rsidRDefault="00893941" w:rsidP="00893941">
      <w:pPr>
        <w:jc w:val="both"/>
        <w:rPr>
          <w:b/>
          <w:szCs w:val="28"/>
        </w:rPr>
      </w:pPr>
      <w:r w:rsidRPr="00C74F13">
        <w:rPr>
          <w:b/>
          <w:szCs w:val="28"/>
        </w:rPr>
        <w:lastRenderedPageBreak/>
        <w:t>РАЗДЕЛ 3. ПРОГНОЗ ОБЪЕМА СТОЧНЫХ ВОД.</w:t>
      </w:r>
    </w:p>
    <w:p w:rsidR="00893941" w:rsidRPr="00B6701F" w:rsidRDefault="00893941" w:rsidP="00893941">
      <w:pPr>
        <w:jc w:val="both"/>
        <w:rPr>
          <w:szCs w:val="28"/>
        </w:rPr>
      </w:pPr>
      <w:r w:rsidRPr="00B6701F">
        <w:rPr>
          <w:szCs w:val="28"/>
        </w:rPr>
        <w:t>Расчет</w:t>
      </w:r>
      <w:r>
        <w:rPr>
          <w:szCs w:val="28"/>
        </w:rPr>
        <w:t xml:space="preserve"> перспективного водоотведения.</w:t>
      </w:r>
    </w:p>
    <w:p w:rsidR="00893941" w:rsidRPr="005446BF" w:rsidRDefault="00893941" w:rsidP="00893941">
      <w:pPr>
        <w:jc w:val="both"/>
        <w:rPr>
          <w:szCs w:val="28"/>
        </w:rPr>
      </w:pPr>
      <w:r>
        <w:rPr>
          <w:szCs w:val="28"/>
        </w:rPr>
        <w:t xml:space="preserve">Численность населения на срок действия схемы водоснабжения и водоотведения городского поселения </w:t>
      </w:r>
      <w:r w:rsidRPr="005446BF">
        <w:rPr>
          <w:szCs w:val="28"/>
        </w:rPr>
        <w:t>составит 45 000 человек.</w:t>
      </w:r>
    </w:p>
    <w:p w:rsidR="00893941" w:rsidRDefault="00893941" w:rsidP="00893941">
      <w:pPr>
        <w:ind w:firstLine="567"/>
        <w:jc w:val="both"/>
        <w:rPr>
          <w:szCs w:val="28"/>
        </w:rPr>
      </w:pPr>
      <w:r>
        <w:rPr>
          <w:szCs w:val="28"/>
        </w:rPr>
        <w:t>С</w:t>
      </w:r>
      <w:r w:rsidRPr="005446BF">
        <w:rPr>
          <w:szCs w:val="28"/>
        </w:rPr>
        <w:t xml:space="preserve">уточное количество </w:t>
      </w:r>
      <w:r>
        <w:rPr>
          <w:szCs w:val="28"/>
        </w:rPr>
        <w:t xml:space="preserve">стоков в соответствии с фактическим среднесуточным водоотведением за базовый год составит, всего </w:t>
      </w:r>
      <w:r>
        <w:t xml:space="preserve">5977,66 </w:t>
      </w:r>
      <w:r w:rsidRPr="005446BF">
        <w:rPr>
          <w:szCs w:val="28"/>
        </w:rPr>
        <w:t>м</w:t>
      </w:r>
      <w:r w:rsidRPr="00110B6F">
        <w:rPr>
          <w:szCs w:val="28"/>
          <w:vertAlign w:val="superscript"/>
        </w:rPr>
        <w:t>3</w:t>
      </w:r>
      <w:r w:rsidRPr="005446BF">
        <w:rPr>
          <w:szCs w:val="28"/>
        </w:rPr>
        <w:t>/сутки, в том числе:</w:t>
      </w:r>
    </w:p>
    <w:p w:rsidR="00893941" w:rsidRDefault="00893941" w:rsidP="00893941">
      <w:pPr>
        <w:pStyle w:val="ac"/>
        <w:numPr>
          <w:ilvl w:val="0"/>
          <w:numId w:val="50"/>
        </w:numPr>
        <w:tabs>
          <w:tab w:val="left" w:pos="851"/>
        </w:tabs>
        <w:suppressAutoHyphens/>
        <w:spacing w:after="0" w:line="240" w:lineRule="auto"/>
        <w:jc w:val="both"/>
        <w:rPr>
          <w:szCs w:val="28"/>
        </w:rPr>
      </w:pPr>
      <w:r>
        <w:rPr>
          <w:szCs w:val="28"/>
        </w:rPr>
        <w:t xml:space="preserve">от </w:t>
      </w:r>
      <w:r w:rsidRPr="0086515C">
        <w:rPr>
          <w:szCs w:val="28"/>
        </w:rPr>
        <w:t xml:space="preserve">населения - </w:t>
      </w:r>
      <w:r>
        <w:t xml:space="preserve">3050,52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Pr>
          <w:szCs w:val="28"/>
        </w:rPr>
        <w:t>от</w:t>
      </w:r>
      <w:r w:rsidRPr="0086515C">
        <w:rPr>
          <w:szCs w:val="28"/>
        </w:rPr>
        <w:t xml:space="preserve"> предприятий коммунально-складской зоны, </w:t>
      </w:r>
      <w:r>
        <w:rPr>
          <w:szCs w:val="28"/>
        </w:rPr>
        <w:t xml:space="preserve">от </w:t>
      </w:r>
      <w:r w:rsidRPr="0086515C">
        <w:rPr>
          <w:szCs w:val="28"/>
        </w:rPr>
        <w:t xml:space="preserve">промышленных предприятий - </w:t>
      </w:r>
      <w:r>
        <w:t xml:space="preserve">1320,1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технологические нужды - </w:t>
      </w:r>
      <w:r>
        <w:t xml:space="preserve">57,92 </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собственные нужды - </w:t>
      </w:r>
      <w:r>
        <w:t xml:space="preserve">1549,12 </w:t>
      </w:r>
      <w:r w:rsidRPr="0086515C">
        <w:rPr>
          <w:szCs w:val="28"/>
        </w:rPr>
        <w:t>м</w:t>
      </w:r>
      <w:r w:rsidRPr="0086515C">
        <w:rPr>
          <w:szCs w:val="28"/>
          <w:vertAlign w:val="superscript"/>
        </w:rPr>
        <w:t>3</w:t>
      </w:r>
      <w:r w:rsidRPr="0086515C">
        <w:rPr>
          <w:szCs w:val="28"/>
        </w:rPr>
        <w:t>/сутки;</w:t>
      </w:r>
    </w:p>
    <w:p w:rsidR="00893941" w:rsidRDefault="00893941" w:rsidP="00893941">
      <w:pPr>
        <w:tabs>
          <w:tab w:val="left" w:pos="851"/>
        </w:tabs>
        <w:suppressAutoHyphens/>
        <w:jc w:val="both"/>
        <w:rPr>
          <w:rFonts w:cs="Arial"/>
          <w:szCs w:val="28"/>
        </w:rPr>
      </w:pPr>
    </w:p>
    <w:p w:rsidR="00893941" w:rsidRDefault="00893941" w:rsidP="00893941">
      <w:pPr>
        <w:ind w:firstLine="567"/>
        <w:jc w:val="both"/>
        <w:rPr>
          <w:szCs w:val="28"/>
        </w:rPr>
      </w:pPr>
      <w:r>
        <w:rPr>
          <w:szCs w:val="28"/>
        </w:rPr>
        <w:t xml:space="preserve">Максимальное </w:t>
      </w:r>
      <w:r w:rsidRPr="005446BF">
        <w:rPr>
          <w:szCs w:val="28"/>
        </w:rPr>
        <w:t xml:space="preserve">суточное количество </w:t>
      </w:r>
      <w:r>
        <w:rPr>
          <w:szCs w:val="28"/>
        </w:rPr>
        <w:t xml:space="preserve">стоков в соответствии с фактическим среднесуточным водоотведением за базовый год составит, всего </w:t>
      </w:r>
      <w:r>
        <w:t xml:space="preserve">7770,94 </w:t>
      </w:r>
      <w:r w:rsidRPr="005446BF">
        <w:rPr>
          <w:szCs w:val="28"/>
        </w:rPr>
        <w:t>м</w:t>
      </w:r>
      <w:r w:rsidRPr="00110B6F">
        <w:rPr>
          <w:szCs w:val="28"/>
          <w:vertAlign w:val="superscript"/>
        </w:rPr>
        <w:t>3</w:t>
      </w:r>
      <w:r w:rsidRPr="005446BF">
        <w:rPr>
          <w:szCs w:val="28"/>
        </w:rPr>
        <w:t>/сутки, в том числе:</w:t>
      </w:r>
    </w:p>
    <w:p w:rsidR="00893941" w:rsidRDefault="00893941" w:rsidP="00893941">
      <w:pPr>
        <w:pStyle w:val="ac"/>
        <w:numPr>
          <w:ilvl w:val="0"/>
          <w:numId w:val="50"/>
        </w:numPr>
        <w:tabs>
          <w:tab w:val="left" w:pos="851"/>
        </w:tabs>
        <w:suppressAutoHyphens/>
        <w:spacing w:after="0" w:line="240" w:lineRule="auto"/>
        <w:jc w:val="both"/>
        <w:rPr>
          <w:szCs w:val="28"/>
        </w:rPr>
      </w:pPr>
      <w:r>
        <w:rPr>
          <w:szCs w:val="28"/>
        </w:rPr>
        <w:t xml:space="preserve">от </w:t>
      </w:r>
      <w:r w:rsidRPr="0086515C">
        <w:rPr>
          <w:szCs w:val="28"/>
        </w:rPr>
        <w:t xml:space="preserve">населения - </w:t>
      </w:r>
      <w:r>
        <w:t xml:space="preserve">3965,67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Pr>
          <w:szCs w:val="28"/>
        </w:rPr>
        <w:t>от</w:t>
      </w:r>
      <w:r w:rsidRPr="0086515C">
        <w:rPr>
          <w:szCs w:val="28"/>
        </w:rPr>
        <w:t xml:space="preserve"> предприятий коммунально-складской зоны, </w:t>
      </w:r>
      <w:r>
        <w:rPr>
          <w:szCs w:val="28"/>
        </w:rPr>
        <w:t xml:space="preserve">от </w:t>
      </w:r>
      <w:r w:rsidRPr="0086515C">
        <w:rPr>
          <w:szCs w:val="28"/>
        </w:rPr>
        <w:t xml:space="preserve">промышленных предприятий - </w:t>
      </w:r>
      <w:r w:rsidRPr="006559BC">
        <w:t>1716,13</w:t>
      </w:r>
      <w:r>
        <w:t xml:space="preserve"> </w:t>
      </w:r>
      <w:r w:rsidRPr="0086515C">
        <w:rPr>
          <w:szCs w:val="28"/>
        </w:rPr>
        <w:t>м</w:t>
      </w:r>
      <w:r w:rsidRPr="0086515C">
        <w:rPr>
          <w:szCs w:val="28"/>
          <w:vertAlign w:val="superscript"/>
        </w:rPr>
        <w:t>3</w:t>
      </w:r>
      <w:r w:rsidRPr="0086515C">
        <w:rPr>
          <w:szCs w:val="28"/>
        </w:rPr>
        <w:t>/сутки;</w:t>
      </w:r>
    </w:p>
    <w:p w:rsidR="00893941"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технологические нужды - </w:t>
      </w:r>
      <w:r w:rsidRPr="006559BC">
        <w:t>75,29</w:t>
      </w:r>
      <w:r>
        <w:t xml:space="preserve"> </w:t>
      </w:r>
      <w:r w:rsidRPr="0086515C">
        <w:rPr>
          <w:szCs w:val="28"/>
        </w:rPr>
        <w:t>м</w:t>
      </w:r>
      <w:r w:rsidRPr="0086515C">
        <w:rPr>
          <w:szCs w:val="28"/>
          <w:vertAlign w:val="superscript"/>
        </w:rPr>
        <w:t>3</w:t>
      </w:r>
      <w:r w:rsidRPr="0086515C">
        <w:rPr>
          <w:szCs w:val="28"/>
        </w:rPr>
        <w:t>/сутки;</w:t>
      </w:r>
    </w:p>
    <w:p w:rsidR="00893941" w:rsidRPr="0086515C" w:rsidRDefault="00893941" w:rsidP="00893941">
      <w:pPr>
        <w:pStyle w:val="ac"/>
        <w:numPr>
          <w:ilvl w:val="0"/>
          <w:numId w:val="50"/>
        </w:numPr>
        <w:tabs>
          <w:tab w:val="left" w:pos="851"/>
        </w:tabs>
        <w:suppressAutoHyphens/>
        <w:spacing w:after="0" w:line="240" w:lineRule="auto"/>
        <w:jc w:val="both"/>
        <w:rPr>
          <w:szCs w:val="28"/>
        </w:rPr>
      </w:pPr>
      <w:r w:rsidRPr="0086515C">
        <w:rPr>
          <w:szCs w:val="28"/>
        </w:rPr>
        <w:t xml:space="preserve">собственные нужды - </w:t>
      </w:r>
      <w:r w:rsidRPr="006559BC">
        <w:t>2013,85</w:t>
      </w:r>
      <w:r>
        <w:t xml:space="preserve"> </w:t>
      </w:r>
      <w:r w:rsidRPr="0086515C">
        <w:rPr>
          <w:szCs w:val="28"/>
        </w:rPr>
        <w:t>м</w:t>
      </w:r>
      <w:r w:rsidRPr="0086515C">
        <w:rPr>
          <w:szCs w:val="28"/>
          <w:vertAlign w:val="superscript"/>
        </w:rPr>
        <w:t>3</w:t>
      </w:r>
      <w:r w:rsidRPr="0086515C">
        <w:rPr>
          <w:szCs w:val="28"/>
        </w:rPr>
        <w:t>/сутки;</w:t>
      </w:r>
    </w:p>
    <w:p w:rsidR="00893941" w:rsidRDefault="00893941" w:rsidP="00893941">
      <w:pPr>
        <w:tabs>
          <w:tab w:val="left" w:pos="851"/>
        </w:tabs>
        <w:suppressAutoHyphens/>
        <w:ind w:firstLine="709"/>
        <w:jc w:val="both"/>
        <w:rPr>
          <w:rFonts w:cs="Arial"/>
          <w:szCs w:val="28"/>
        </w:rPr>
      </w:pPr>
    </w:p>
    <w:p w:rsidR="00893941" w:rsidRDefault="00893941" w:rsidP="00893941">
      <w:pPr>
        <w:tabs>
          <w:tab w:val="left" w:pos="851"/>
        </w:tabs>
        <w:suppressAutoHyphens/>
        <w:ind w:firstLine="709"/>
        <w:jc w:val="both"/>
        <w:rPr>
          <w:szCs w:val="28"/>
        </w:rPr>
      </w:pPr>
      <w:r>
        <w:rPr>
          <w:rFonts w:cs="Arial"/>
          <w:szCs w:val="28"/>
        </w:rPr>
        <w:t xml:space="preserve">Мощность водоочистных сооружений после реконструкции составит 14 тыс. </w:t>
      </w:r>
      <w:r w:rsidRPr="00740851">
        <w:rPr>
          <w:szCs w:val="28"/>
        </w:rPr>
        <w:t>м</w:t>
      </w:r>
      <w:r w:rsidRPr="00740851">
        <w:rPr>
          <w:szCs w:val="28"/>
          <w:vertAlign w:val="superscript"/>
        </w:rPr>
        <w:t>3</w:t>
      </w:r>
      <w:r w:rsidRPr="00740851">
        <w:rPr>
          <w:szCs w:val="28"/>
        </w:rPr>
        <w:t>/сутки</w:t>
      </w:r>
      <w:r>
        <w:rPr>
          <w:szCs w:val="28"/>
        </w:rPr>
        <w:t>, что обеспечивает необходимый резерв системы очистки сточных вод городского поселения Лянтор.</w:t>
      </w:r>
    </w:p>
    <w:p w:rsidR="00893941" w:rsidRDefault="00893941" w:rsidP="00893941">
      <w:pPr>
        <w:tabs>
          <w:tab w:val="left" w:pos="851"/>
        </w:tabs>
        <w:suppressAutoHyphens/>
        <w:ind w:firstLine="709"/>
        <w:jc w:val="both"/>
        <w:rPr>
          <w:szCs w:val="28"/>
        </w:rPr>
      </w:pPr>
      <w:r>
        <w:rPr>
          <w:szCs w:val="28"/>
        </w:rPr>
        <w:t xml:space="preserve">Прогнозные балансы принятых бытовых стоков </w:t>
      </w:r>
      <w:r w:rsidRPr="00861735">
        <w:rPr>
          <w:szCs w:val="28"/>
        </w:rPr>
        <w:t>ЛГ МУП «</w:t>
      </w:r>
      <w:r>
        <w:rPr>
          <w:szCs w:val="28"/>
        </w:rPr>
        <w:t>УТВиВ» до 2024 года представлены в таблице 27.</w:t>
      </w:r>
    </w:p>
    <w:p w:rsidR="00893941" w:rsidRDefault="00893941" w:rsidP="00893941">
      <w:pPr>
        <w:tabs>
          <w:tab w:val="left" w:pos="851"/>
        </w:tabs>
        <w:suppressAutoHyphens/>
        <w:ind w:firstLine="709"/>
        <w:jc w:val="both"/>
        <w:rPr>
          <w:szCs w:val="28"/>
        </w:rPr>
        <w:sectPr w:rsidR="00893941" w:rsidSect="00893941">
          <w:pgSz w:w="11906" w:h="16838"/>
          <w:pgMar w:top="1134" w:right="850" w:bottom="1134" w:left="1701" w:header="708" w:footer="708" w:gutter="0"/>
          <w:cols w:space="708"/>
          <w:titlePg/>
          <w:docGrid w:linePitch="381"/>
        </w:sectPr>
      </w:pPr>
    </w:p>
    <w:p w:rsidR="00893941" w:rsidRPr="0071627D" w:rsidRDefault="00893941" w:rsidP="00893941">
      <w:pPr>
        <w:tabs>
          <w:tab w:val="left" w:pos="851"/>
        </w:tabs>
        <w:suppressAutoHyphens/>
        <w:jc w:val="both"/>
        <w:rPr>
          <w:szCs w:val="28"/>
        </w:rPr>
      </w:pPr>
      <w:r>
        <w:rPr>
          <w:szCs w:val="28"/>
        </w:rPr>
        <w:lastRenderedPageBreak/>
        <w:t xml:space="preserve">Таблица 27. Прогнозные балансы бытовых стоков </w:t>
      </w:r>
      <w:r w:rsidRPr="00861735">
        <w:rPr>
          <w:szCs w:val="28"/>
        </w:rPr>
        <w:t>ЛГ МУП «</w:t>
      </w:r>
      <w:r>
        <w:rPr>
          <w:szCs w:val="28"/>
        </w:rPr>
        <w:t>УТВиВ» до 2024 года.</w:t>
      </w:r>
    </w:p>
    <w:tbl>
      <w:tblPr>
        <w:tblW w:w="5000" w:type="pct"/>
        <w:tblLook w:val="04A0" w:firstRow="1" w:lastRow="0" w:firstColumn="1" w:lastColumn="0" w:noHBand="0" w:noVBand="1"/>
      </w:tblPr>
      <w:tblGrid>
        <w:gridCol w:w="5687"/>
        <w:gridCol w:w="2062"/>
        <w:gridCol w:w="1381"/>
        <w:gridCol w:w="1239"/>
        <w:gridCol w:w="1381"/>
        <w:gridCol w:w="1381"/>
        <w:gridCol w:w="1372"/>
      </w:tblGrid>
      <w:tr w:rsidR="00893941" w:rsidRPr="0071627D" w:rsidTr="00893941">
        <w:trPr>
          <w:trHeight w:val="992"/>
        </w:trPr>
        <w:tc>
          <w:tcPr>
            <w:tcW w:w="1961" w:type="pc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Показатели</w:t>
            </w:r>
          </w:p>
        </w:tc>
        <w:tc>
          <w:tcPr>
            <w:tcW w:w="711" w:type="pct"/>
            <w:tcBorders>
              <w:top w:val="single" w:sz="4" w:space="0" w:color="auto"/>
              <w:left w:val="single" w:sz="4" w:space="0" w:color="auto"/>
              <w:right w:val="single" w:sz="4"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 </w:t>
            </w:r>
          </w:p>
          <w:p w:rsidR="00893941" w:rsidRPr="0071627D" w:rsidRDefault="00893941" w:rsidP="00893941">
            <w:pPr>
              <w:jc w:val="center"/>
              <w:rPr>
                <w:color w:val="000000"/>
              </w:rPr>
            </w:pPr>
            <w:r w:rsidRPr="0071627D">
              <w:rPr>
                <w:color w:val="000000"/>
              </w:rPr>
              <w:t>2014</w:t>
            </w:r>
          </w:p>
          <w:p w:rsidR="00893941" w:rsidRPr="0071627D" w:rsidRDefault="00893941" w:rsidP="00893941">
            <w:pPr>
              <w:rPr>
                <w:color w:val="000000"/>
              </w:rPr>
            </w:pPr>
            <w:r w:rsidRPr="0071627D">
              <w:rPr>
                <w:color w:val="000000"/>
              </w:rPr>
              <w:t> </w:t>
            </w:r>
          </w:p>
        </w:tc>
        <w:tc>
          <w:tcPr>
            <w:tcW w:w="476" w:type="pct"/>
            <w:tcBorders>
              <w:top w:val="single" w:sz="8" w:space="0" w:color="auto"/>
              <w:left w:val="single" w:sz="4"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2015</w:t>
            </w:r>
          </w:p>
        </w:tc>
        <w:tc>
          <w:tcPr>
            <w:tcW w:w="42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2016</w:t>
            </w:r>
          </w:p>
        </w:tc>
        <w:tc>
          <w:tcPr>
            <w:tcW w:w="476"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2017</w:t>
            </w:r>
          </w:p>
        </w:tc>
        <w:tc>
          <w:tcPr>
            <w:tcW w:w="476"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2018</w:t>
            </w:r>
          </w:p>
        </w:tc>
        <w:tc>
          <w:tcPr>
            <w:tcW w:w="47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2019</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Пропущено сточных вод-всего</w:t>
            </w:r>
          </w:p>
        </w:tc>
        <w:tc>
          <w:tcPr>
            <w:tcW w:w="711" w:type="pct"/>
            <w:tcBorders>
              <w:top w:val="single" w:sz="4" w:space="0" w:color="auto"/>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1 939 421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1 963 664</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1 987 907</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2 012 149</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2 036 392</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2 060 635</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Стоки на технологические нужды</w:t>
            </w:r>
          </w:p>
        </w:tc>
        <w:tc>
          <w:tcPr>
            <w:tcW w:w="711"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18 805</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19040,063</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19275,13</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19510,188</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19745,25</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19980,313</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Пропущено сточных вод через очистные сооружения</w:t>
            </w:r>
          </w:p>
        </w:tc>
        <w:tc>
          <w:tcPr>
            <w:tcW w:w="711"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1 920 616</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1944623,7</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1968631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1992639,1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2016646,8</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2040654,5</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в т.ч. от 1 группы</w:t>
            </w:r>
          </w:p>
        </w:tc>
        <w:tc>
          <w:tcPr>
            <w:tcW w:w="711"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989 727,94</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1002099,5</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1014471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1026842,7</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1039214,3</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1051585,9</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 xml:space="preserve"> -от 2 группы</w:t>
            </w:r>
          </w:p>
        </w:tc>
        <w:tc>
          <w:tcPr>
            <w:tcW w:w="711"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428 269,34</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433622,7</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438976,1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444329,44</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449682,8</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455036,17</w:t>
            </w:r>
          </w:p>
        </w:tc>
      </w:tr>
      <w:tr w:rsidR="00893941" w:rsidRPr="0071627D" w:rsidTr="00893941">
        <w:trPr>
          <w:trHeight w:val="324"/>
        </w:trPr>
        <w:tc>
          <w:tcPr>
            <w:tcW w:w="1961"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 xml:space="preserve"> -собственные нужды</w:t>
            </w:r>
          </w:p>
        </w:tc>
        <w:tc>
          <w:tcPr>
            <w:tcW w:w="711"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502 619</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508901,74</w:t>
            </w:r>
          </w:p>
        </w:tc>
        <w:tc>
          <w:tcPr>
            <w:tcW w:w="427"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515184,5</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521467,21</w:t>
            </w:r>
          </w:p>
        </w:tc>
        <w:tc>
          <w:tcPr>
            <w:tcW w:w="476"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527749,95</w:t>
            </w:r>
          </w:p>
        </w:tc>
        <w:tc>
          <w:tcPr>
            <w:tcW w:w="475"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534032,69</w:t>
            </w:r>
          </w:p>
        </w:tc>
      </w:tr>
    </w:tbl>
    <w:p w:rsidR="00893941" w:rsidRDefault="00893941" w:rsidP="00893941">
      <w:pPr>
        <w:tabs>
          <w:tab w:val="left" w:pos="851"/>
        </w:tabs>
        <w:suppressAutoHyphens/>
        <w:jc w:val="both"/>
        <w:rPr>
          <w:szCs w:val="28"/>
        </w:rPr>
      </w:pPr>
    </w:p>
    <w:p w:rsidR="00893941" w:rsidRPr="0071627D" w:rsidRDefault="00893941" w:rsidP="00893941">
      <w:pPr>
        <w:tabs>
          <w:tab w:val="left" w:pos="851"/>
        </w:tabs>
        <w:suppressAutoHyphens/>
        <w:jc w:val="both"/>
        <w:rPr>
          <w:szCs w:val="28"/>
        </w:rPr>
      </w:pPr>
      <w:r>
        <w:rPr>
          <w:szCs w:val="28"/>
        </w:rPr>
        <w:t xml:space="preserve">Продолжение Таблицы 27. Прогнозные балансы бытовых стоков </w:t>
      </w:r>
      <w:r w:rsidRPr="00861735">
        <w:rPr>
          <w:szCs w:val="28"/>
        </w:rPr>
        <w:t>ЛГ МУП «</w:t>
      </w:r>
      <w:r>
        <w:rPr>
          <w:szCs w:val="28"/>
        </w:rPr>
        <w:t>УТВиВ» до 2024 года.</w:t>
      </w:r>
    </w:p>
    <w:p w:rsidR="00893941" w:rsidRDefault="00893941" w:rsidP="00893941">
      <w:pPr>
        <w:tabs>
          <w:tab w:val="left" w:pos="851"/>
        </w:tabs>
        <w:suppressAutoHyphens/>
        <w:jc w:val="both"/>
        <w:rPr>
          <w:b/>
          <w:szCs w:val="28"/>
        </w:rPr>
      </w:pPr>
    </w:p>
    <w:tbl>
      <w:tblPr>
        <w:tblW w:w="5000" w:type="pct"/>
        <w:tblLook w:val="04A0" w:firstRow="1" w:lastRow="0" w:firstColumn="1" w:lastColumn="0" w:noHBand="0" w:noVBand="1"/>
      </w:tblPr>
      <w:tblGrid>
        <w:gridCol w:w="5687"/>
        <w:gridCol w:w="1728"/>
        <w:gridCol w:w="1728"/>
        <w:gridCol w:w="1554"/>
        <w:gridCol w:w="1903"/>
        <w:gridCol w:w="1903"/>
      </w:tblGrid>
      <w:tr w:rsidR="00893941" w:rsidRPr="0071627D" w:rsidTr="00893941">
        <w:trPr>
          <w:trHeight w:val="370"/>
        </w:trPr>
        <w:tc>
          <w:tcPr>
            <w:tcW w:w="192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Показатели</w:t>
            </w:r>
          </w:p>
        </w:tc>
        <w:tc>
          <w:tcPr>
            <w:tcW w:w="6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2020</w:t>
            </w:r>
          </w:p>
        </w:tc>
        <w:tc>
          <w:tcPr>
            <w:tcW w:w="6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2021</w:t>
            </w:r>
          </w:p>
        </w:tc>
        <w:tc>
          <w:tcPr>
            <w:tcW w:w="5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2022</w:t>
            </w:r>
          </w:p>
        </w:tc>
        <w:tc>
          <w:tcPr>
            <w:tcW w:w="6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2023</w:t>
            </w:r>
          </w:p>
        </w:tc>
        <w:tc>
          <w:tcPr>
            <w:tcW w:w="6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3941" w:rsidRPr="0071627D" w:rsidRDefault="00893941" w:rsidP="00893941">
            <w:pPr>
              <w:jc w:val="center"/>
              <w:rPr>
                <w:color w:val="000000"/>
              </w:rPr>
            </w:pPr>
            <w:r w:rsidRPr="0071627D">
              <w:rPr>
                <w:color w:val="000000"/>
              </w:rPr>
              <w:t>2024</w:t>
            </w:r>
          </w:p>
        </w:tc>
      </w:tr>
      <w:tr w:rsidR="00893941" w:rsidRPr="0071627D" w:rsidTr="00893941">
        <w:trPr>
          <w:trHeight w:val="370"/>
        </w:trPr>
        <w:tc>
          <w:tcPr>
            <w:tcW w:w="192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54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r>
      <w:tr w:rsidR="00893941" w:rsidRPr="0071627D" w:rsidTr="00893941">
        <w:trPr>
          <w:trHeight w:val="370"/>
        </w:trPr>
        <w:tc>
          <w:tcPr>
            <w:tcW w:w="192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54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893941" w:rsidRPr="0071627D" w:rsidRDefault="00893941" w:rsidP="00893941">
            <w:pPr>
              <w:rPr>
                <w:color w:val="000000"/>
              </w:rPr>
            </w:pP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Пропущено сточных вод-всего</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2 084 878</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2 109 120</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2 133 363</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2 157 606</w:t>
            </w:r>
          </w:p>
        </w:tc>
        <w:tc>
          <w:tcPr>
            <w:tcW w:w="663" w:type="pct"/>
            <w:tcBorders>
              <w:top w:val="nil"/>
              <w:left w:val="nil"/>
              <w:bottom w:val="single" w:sz="8" w:space="0" w:color="auto"/>
              <w:right w:val="single" w:sz="8" w:space="0" w:color="auto"/>
            </w:tcBorders>
            <w:shd w:val="clear" w:color="auto" w:fill="auto"/>
            <w:vAlign w:val="center"/>
            <w:hideMark/>
          </w:tcPr>
          <w:p w:rsidR="00893941" w:rsidRPr="0071627D" w:rsidRDefault="00893941" w:rsidP="00893941">
            <w:pPr>
              <w:jc w:val="center"/>
              <w:rPr>
                <w:bCs/>
                <w:color w:val="000000"/>
              </w:rPr>
            </w:pPr>
            <w:r w:rsidRPr="0071627D">
              <w:rPr>
                <w:bCs/>
                <w:color w:val="000000"/>
              </w:rPr>
              <w:t>2181848,63</w:t>
            </w: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Стоки на технологические нужды</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20215,375</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20450,438</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20685,5</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20920,5625</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21155,625</w:t>
            </w: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Пропущено сточных вод через очистные сооружения</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2064662,2</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2088669,9</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2112678</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2136685,3</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bCs/>
                <w:color w:val="000000"/>
              </w:rPr>
            </w:pPr>
            <w:r w:rsidRPr="0071627D">
              <w:rPr>
                <w:bCs/>
                <w:color w:val="000000"/>
              </w:rPr>
              <w:t>2160693</w:t>
            </w: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в т.ч. от 1 группы</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1063957,5</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1076329,1</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1088701</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1101072,33</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1113443,93</w:t>
            </w: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 xml:space="preserve"> -от 2 группы</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460389,54</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465742,9</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471096,3</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476449,635</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481803,002</w:t>
            </w:r>
          </w:p>
        </w:tc>
      </w:tr>
      <w:tr w:rsidR="00893941" w:rsidRPr="0071627D" w:rsidTr="00893941">
        <w:trPr>
          <w:trHeight w:val="324"/>
        </w:trPr>
        <w:tc>
          <w:tcPr>
            <w:tcW w:w="1923" w:type="pct"/>
            <w:tcBorders>
              <w:top w:val="nil"/>
              <w:left w:val="single" w:sz="8" w:space="0" w:color="auto"/>
              <w:bottom w:val="single" w:sz="8" w:space="0" w:color="auto"/>
              <w:right w:val="single" w:sz="8" w:space="0" w:color="auto"/>
            </w:tcBorders>
            <w:shd w:val="clear" w:color="auto" w:fill="auto"/>
            <w:noWrap/>
            <w:vAlign w:val="center"/>
            <w:hideMark/>
          </w:tcPr>
          <w:p w:rsidR="00893941" w:rsidRPr="0071627D" w:rsidRDefault="00893941" w:rsidP="00893941">
            <w:pPr>
              <w:rPr>
                <w:color w:val="000000"/>
              </w:rPr>
            </w:pPr>
            <w:r w:rsidRPr="0071627D">
              <w:rPr>
                <w:color w:val="000000"/>
              </w:rPr>
              <w:t xml:space="preserve"> -собственные нужды</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540315,43</w:t>
            </w:r>
          </w:p>
        </w:tc>
        <w:tc>
          <w:tcPr>
            <w:tcW w:w="60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546598,16</w:t>
            </w:r>
          </w:p>
        </w:tc>
        <w:tc>
          <w:tcPr>
            <w:tcW w:w="54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552880,9</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559163,638</w:t>
            </w:r>
          </w:p>
        </w:tc>
        <w:tc>
          <w:tcPr>
            <w:tcW w:w="663" w:type="pct"/>
            <w:tcBorders>
              <w:top w:val="nil"/>
              <w:left w:val="nil"/>
              <w:bottom w:val="single" w:sz="8" w:space="0" w:color="auto"/>
              <w:right w:val="single" w:sz="8" w:space="0" w:color="auto"/>
            </w:tcBorders>
            <w:shd w:val="clear" w:color="auto" w:fill="auto"/>
            <w:noWrap/>
            <w:vAlign w:val="center"/>
            <w:hideMark/>
          </w:tcPr>
          <w:p w:rsidR="00893941" w:rsidRPr="0071627D" w:rsidRDefault="00893941" w:rsidP="00893941">
            <w:pPr>
              <w:jc w:val="center"/>
              <w:rPr>
                <w:color w:val="000000"/>
              </w:rPr>
            </w:pPr>
            <w:r w:rsidRPr="0071627D">
              <w:rPr>
                <w:color w:val="000000"/>
              </w:rPr>
              <w:t>565446,375</w:t>
            </w:r>
          </w:p>
        </w:tc>
      </w:tr>
    </w:tbl>
    <w:p w:rsidR="00893941" w:rsidRDefault="00893941" w:rsidP="00893941">
      <w:pPr>
        <w:tabs>
          <w:tab w:val="left" w:pos="851"/>
        </w:tabs>
        <w:suppressAutoHyphens/>
        <w:jc w:val="both"/>
        <w:rPr>
          <w:b/>
          <w:szCs w:val="28"/>
        </w:rPr>
        <w:sectPr w:rsidR="00893941" w:rsidSect="00893941">
          <w:pgSz w:w="16838" w:h="11906" w:orient="landscape"/>
          <w:pgMar w:top="1134" w:right="850" w:bottom="1134" w:left="1701" w:header="708" w:footer="708" w:gutter="0"/>
          <w:cols w:space="708"/>
          <w:titlePg/>
          <w:docGrid w:linePitch="381"/>
        </w:sectPr>
      </w:pPr>
    </w:p>
    <w:p w:rsidR="00893941" w:rsidRDefault="00893941" w:rsidP="00893941">
      <w:pPr>
        <w:jc w:val="both"/>
        <w:rPr>
          <w:szCs w:val="28"/>
        </w:rPr>
      </w:pPr>
      <w:r w:rsidRPr="00C74F13">
        <w:rPr>
          <w:b/>
          <w:szCs w:val="28"/>
        </w:rPr>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Pr>
          <w:szCs w:val="28"/>
        </w:rPr>
        <w:t>.</w:t>
      </w:r>
    </w:p>
    <w:p w:rsidR="00893941" w:rsidRPr="00863BB3" w:rsidRDefault="00893941" w:rsidP="00893941">
      <w:pPr>
        <w:autoSpaceDE w:val="0"/>
        <w:autoSpaceDN w:val="0"/>
        <w:adjustRightInd w:val="0"/>
        <w:ind w:firstLine="709"/>
        <w:jc w:val="both"/>
        <w:rPr>
          <w:color w:val="000000"/>
          <w:szCs w:val="26"/>
        </w:rPr>
      </w:pPr>
      <w:r w:rsidRPr="00863BB3">
        <w:rPr>
          <w:color w:val="000000"/>
          <w:szCs w:val="26"/>
        </w:rPr>
        <w:t xml:space="preserve">Раздел «Водоотведение» схемы водоснабжения и водоотведения </w:t>
      </w:r>
      <w:r>
        <w:rPr>
          <w:color w:val="000000"/>
          <w:szCs w:val="26"/>
        </w:rPr>
        <w:t>городского поселения Лянтор</w:t>
      </w:r>
      <w:r w:rsidRPr="00863BB3">
        <w:rPr>
          <w:color w:val="000000"/>
          <w:szCs w:val="26"/>
        </w:rPr>
        <w:t xml:space="preserve"> до 2024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
    <w:p w:rsidR="00893941" w:rsidRDefault="00893941" w:rsidP="00893941">
      <w:pPr>
        <w:ind w:firstLine="709"/>
        <w:jc w:val="both"/>
        <w:rPr>
          <w:color w:val="000000"/>
          <w:szCs w:val="26"/>
        </w:rPr>
      </w:pPr>
      <w:r w:rsidRPr="00863BB3">
        <w:rPr>
          <w:color w:val="000000"/>
          <w:szCs w:val="26"/>
        </w:rPr>
        <w:t xml:space="preserve">Принципами развития централизованной системы водоотведения </w:t>
      </w:r>
      <w:r>
        <w:rPr>
          <w:color w:val="000000"/>
          <w:szCs w:val="26"/>
        </w:rPr>
        <w:t>городского поселения Лянтор</w:t>
      </w:r>
      <w:r w:rsidRPr="00863BB3">
        <w:rPr>
          <w:color w:val="000000"/>
          <w:szCs w:val="26"/>
        </w:rPr>
        <w:t xml:space="preserve"> являются:</w:t>
      </w:r>
    </w:p>
    <w:p w:rsidR="00893941" w:rsidRPr="00863BB3" w:rsidRDefault="00893941" w:rsidP="00893941">
      <w:pPr>
        <w:pStyle w:val="ac"/>
        <w:numPr>
          <w:ilvl w:val="0"/>
          <w:numId w:val="33"/>
        </w:numPr>
        <w:autoSpaceDE w:val="0"/>
        <w:autoSpaceDN w:val="0"/>
        <w:adjustRightInd w:val="0"/>
        <w:spacing w:after="0"/>
        <w:jc w:val="both"/>
        <w:rPr>
          <w:color w:val="000000"/>
          <w:szCs w:val="28"/>
        </w:rPr>
      </w:pPr>
      <w:r w:rsidRPr="00863BB3">
        <w:rPr>
          <w:color w:val="000000"/>
          <w:szCs w:val="28"/>
        </w:rPr>
        <w:t xml:space="preserve">постоянное улучшение качества предоставления услуг водоотведения потребителям (абонентам); </w:t>
      </w:r>
    </w:p>
    <w:p w:rsidR="00893941" w:rsidRPr="00863BB3" w:rsidRDefault="00893941" w:rsidP="00893941">
      <w:pPr>
        <w:pStyle w:val="ac"/>
        <w:numPr>
          <w:ilvl w:val="0"/>
          <w:numId w:val="33"/>
        </w:numPr>
        <w:autoSpaceDE w:val="0"/>
        <w:autoSpaceDN w:val="0"/>
        <w:adjustRightInd w:val="0"/>
        <w:spacing w:after="0"/>
        <w:jc w:val="both"/>
        <w:rPr>
          <w:color w:val="000000"/>
          <w:szCs w:val="28"/>
        </w:rPr>
      </w:pPr>
      <w:r w:rsidRPr="00863BB3">
        <w:rPr>
          <w:color w:val="000000"/>
          <w:szCs w:val="28"/>
        </w:rPr>
        <w:t xml:space="preserve">удовлетворение потребности в обеспечении услугой водоотведения новых объектов капитального строительства; </w:t>
      </w:r>
    </w:p>
    <w:p w:rsidR="00893941" w:rsidRPr="00863BB3" w:rsidRDefault="00893941" w:rsidP="00893941">
      <w:pPr>
        <w:pStyle w:val="ac"/>
        <w:numPr>
          <w:ilvl w:val="0"/>
          <w:numId w:val="33"/>
        </w:numPr>
        <w:autoSpaceDE w:val="0"/>
        <w:autoSpaceDN w:val="0"/>
        <w:adjustRightInd w:val="0"/>
        <w:spacing w:after="0"/>
        <w:jc w:val="both"/>
        <w:rPr>
          <w:color w:val="000000"/>
          <w:szCs w:val="28"/>
        </w:rPr>
      </w:pPr>
      <w:r w:rsidRPr="00863BB3">
        <w:rPr>
          <w:color w:val="000000"/>
          <w:szCs w:val="28"/>
        </w:rPr>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893941" w:rsidRPr="00863BB3" w:rsidRDefault="00893941" w:rsidP="00893941">
      <w:pPr>
        <w:autoSpaceDE w:val="0"/>
        <w:autoSpaceDN w:val="0"/>
        <w:adjustRightInd w:val="0"/>
        <w:ind w:firstLine="709"/>
        <w:jc w:val="both"/>
        <w:rPr>
          <w:color w:val="000000"/>
          <w:szCs w:val="28"/>
        </w:rPr>
      </w:pPr>
      <w:r w:rsidRPr="00863BB3">
        <w:rPr>
          <w:color w:val="000000"/>
          <w:szCs w:val="28"/>
        </w:rPr>
        <w:t xml:space="preserve">Основными задачами, решаемыми в разделе «Водоотведение» схемы водоснабжения и водоотведения являются: </w:t>
      </w:r>
    </w:p>
    <w:p w:rsidR="00893941" w:rsidRDefault="00893941" w:rsidP="00893941">
      <w:pPr>
        <w:pStyle w:val="ac"/>
        <w:numPr>
          <w:ilvl w:val="0"/>
          <w:numId w:val="34"/>
        </w:numPr>
        <w:autoSpaceDE w:val="0"/>
        <w:autoSpaceDN w:val="0"/>
        <w:adjustRightInd w:val="0"/>
        <w:spacing w:after="0"/>
        <w:jc w:val="both"/>
        <w:rPr>
          <w:color w:val="000000"/>
          <w:szCs w:val="28"/>
        </w:rPr>
      </w:pPr>
      <w:r w:rsidRPr="00863BB3">
        <w:rPr>
          <w:color w:val="000000"/>
          <w:szCs w:val="28"/>
        </w:rPr>
        <w:t xml:space="preserve">модернизации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 </w:t>
      </w:r>
    </w:p>
    <w:p w:rsidR="00893941" w:rsidRDefault="00893941" w:rsidP="00893941">
      <w:pPr>
        <w:pStyle w:val="ac"/>
        <w:numPr>
          <w:ilvl w:val="0"/>
          <w:numId w:val="34"/>
        </w:numPr>
        <w:autoSpaceDE w:val="0"/>
        <w:autoSpaceDN w:val="0"/>
        <w:adjustRightInd w:val="0"/>
        <w:spacing w:after="0"/>
        <w:jc w:val="both"/>
        <w:rPr>
          <w:color w:val="000000"/>
          <w:szCs w:val="28"/>
        </w:rPr>
      </w:pPr>
      <w:r w:rsidRPr="00863BB3">
        <w:rPr>
          <w:color w:val="000000"/>
          <w:szCs w:val="28"/>
        </w:rPr>
        <w:t xml:space="preserve">обновление канализационной сети с целью повышения надежности и снижения количества отказов системы; </w:t>
      </w:r>
    </w:p>
    <w:p w:rsidR="00893941" w:rsidRDefault="00893941" w:rsidP="00893941">
      <w:pPr>
        <w:pStyle w:val="ac"/>
        <w:numPr>
          <w:ilvl w:val="0"/>
          <w:numId w:val="34"/>
        </w:numPr>
        <w:autoSpaceDE w:val="0"/>
        <w:autoSpaceDN w:val="0"/>
        <w:adjustRightInd w:val="0"/>
        <w:spacing w:after="0"/>
        <w:jc w:val="both"/>
        <w:rPr>
          <w:color w:val="000000"/>
          <w:szCs w:val="28"/>
        </w:rPr>
      </w:pPr>
      <w:r w:rsidRPr="00863BB3">
        <w:rPr>
          <w:color w:val="000000"/>
          <w:szCs w:val="28"/>
        </w:rPr>
        <w:t xml:space="preserve">создание системы управления канализацией городского поселения Лянтор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w:t>
      </w:r>
    </w:p>
    <w:p w:rsidR="00893941" w:rsidRDefault="00893941" w:rsidP="00893941">
      <w:pPr>
        <w:pStyle w:val="ac"/>
        <w:numPr>
          <w:ilvl w:val="0"/>
          <w:numId w:val="34"/>
        </w:numPr>
        <w:autoSpaceDE w:val="0"/>
        <w:autoSpaceDN w:val="0"/>
        <w:adjustRightInd w:val="0"/>
        <w:spacing w:after="0"/>
        <w:jc w:val="both"/>
        <w:rPr>
          <w:color w:val="000000"/>
          <w:szCs w:val="28"/>
        </w:rPr>
      </w:pPr>
      <w:r w:rsidRPr="00863BB3">
        <w:rPr>
          <w:color w:val="000000"/>
          <w:szCs w:val="28"/>
        </w:rPr>
        <w:t xml:space="preserve">повышение энергетической эффективности системы водоотведения; </w:t>
      </w:r>
    </w:p>
    <w:p w:rsidR="00893941" w:rsidRDefault="00893941" w:rsidP="00893941">
      <w:pPr>
        <w:pStyle w:val="ac"/>
        <w:numPr>
          <w:ilvl w:val="0"/>
          <w:numId w:val="34"/>
        </w:numPr>
        <w:autoSpaceDE w:val="0"/>
        <w:autoSpaceDN w:val="0"/>
        <w:adjustRightInd w:val="0"/>
        <w:spacing w:after="0"/>
        <w:jc w:val="both"/>
        <w:rPr>
          <w:color w:val="000000"/>
          <w:szCs w:val="28"/>
        </w:rPr>
      </w:pPr>
      <w:r w:rsidRPr="00863BB3">
        <w:rPr>
          <w:color w:val="000000"/>
          <w:szCs w:val="28"/>
        </w:rPr>
        <w:t>обеспечение доступа к услугам водоотведения новых потребителей.</w:t>
      </w:r>
    </w:p>
    <w:p w:rsidR="00893941" w:rsidRDefault="00893941" w:rsidP="00893941">
      <w:pPr>
        <w:autoSpaceDE w:val="0"/>
        <w:autoSpaceDN w:val="0"/>
        <w:adjustRightInd w:val="0"/>
        <w:ind w:firstLine="709"/>
        <w:jc w:val="both"/>
        <w:rPr>
          <w:szCs w:val="28"/>
        </w:rPr>
      </w:pPr>
      <w:r w:rsidRPr="00863BB3">
        <w:rPr>
          <w:szCs w:val="28"/>
        </w:rPr>
        <w:t xml:space="preserve">В целях реализации схемы водоотведения </w:t>
      </w:r>
      <w:r>
        <w:rPr>
          <w:szCs w:val="28"/>
        </w:rPr>
        <w:t xml:space="preserve">городского поселения Лянтор </w:t>
      </w:r>
      <w:r w:rsidRPr="00863BB3">
        <w:rPr>
          <w:szCs w:val="28"/>
        </w:rPr>
        <w:t xml:space="preserve">до 2024 года необходимо выполнить комплекс мероприятий, направленных на обеспечение в полном объёме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w:t>
      </w:r>
      <w:r>
        <w:rPr>
          <w:szCs w:val="28"/>
        </w:rPr>
        <w:t>надёжности</w:t>
      </w:r>
      <w:r w:rsidRPr="00863BB3">
        <w:rPr>
          <w:szCs w:val="28"/>
        </w:rPr>
        <w:t xml:space="preserve"> систем жизнеобеспечения.</w:t>
      </w:r>
    </w:p>
    <w:p w:rsidR="00893941" w:rsidRDefault="00893941" w:rsidP="00893941">
      <w:pPr>
        <w:ind w:firstLine="709"/>
        <w:jc w:val="both"/>
        <w:rPr>
          <w:szCs w:val="28"/>
        </w:rPr>
      </w:pPr>
      <w:r>
        <w:rPr>
          <w:szCs w:val="28"/>
        </w:rPr>
        <w:t>Предложенные мероприятия по строительству и модернизации объектов централизованной системы водоотведения представлены в таблице 28.</w:t>
      </w:r>
    </w:p>
    <w:p w:rsidR="00893941" w:rsidRDefault="00893941" w:rsidP="00893941">
      <w:pPr>
        <w:jc w:val="both"/>
        <w:rPr>
          <w:szCs w:val="28"/>
        </w:rPr>
      </w:pPr>
      <w:r>
        <w:rPr>
          <w:szCs w:val="28"/>
        </w:rPr>
        <w:lastRenderedPageBreak/>
        <w:t>Таблица 28. Предложенные мероприятия по строительству и модернизации централизованной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003"/>
        <w:gridCol w:w="1124"/>
        <w:gridCol w:w="957"/>
      </w:tblGrid>
      <w:tr w:rsidR="00893941" w:rsidRPr="00F1475C" w:rsidTr="00893941">
        <w:trPr>
          <w:trHeight w:val="324"/>
        </w:trPr>
        <w:tc>
          <w:tcPr>
            <w:tcW w:w="3389" w:type="pct"/>
            <w:shd w:val="clear" w:color="auto" w:fill="auto"/>
            <w:noWrap/>
            <w:vAlign w:val="center"/>
          </w:tcPr>
          <w:p w:rsidR="00893941" w:rsidRPr="00F1475C" w:rsidRDefault="00893941" w:rsidP="00893941">
            <w:pPr>
              <w:jc w:val="center"/>
              <w:rPr>
                <w:color w:val="000000"/>
              </w:rPr>
            </w:pPr>
            <w:r w:rsidRPr="00F1475C">
              <w:rPr>
                <w:color w:val="000000"/>
              </w:rPr>
              <w:t>Мероприятия</w:t>
            </w:r>
          </w:p>
        </w:tc>
        <w:tc>
          <w:tcPr>
            <w:tcW w:w="524" w:type="pct"/>
            <w:shd w:val="clear" w:color="auto" w:fill="auto"/>
            <w:noWrap/>
            <w:vAlign w:val="center"/>
          </w:tcPr>
          <w:p w:rsidR="00893941" w:rsidRPr="00A373A6" w:rsidRDefault="00893941" w:rsidP="00893941">
            <w:pPr>
              <w:jc w:val="center"/>
              <w:rPr>
                <w:color w:val="000000"/>
              </w:rPr>
            </w:pPr>
            <w:r w:rsidRPr="00F1475C">
              <w:rPr>
                <w:color w:val="000000"/>
              </w:rPr>
              <w:t>2015 - 2018</w:t>
            </w:r>
          </w:p>
        </w:tc>
        <w:tc>
          <w:tcPr>
            <w:tcW w:w="587" w:type="pct"/>
            <w:shd w:val="clear" w:color="auto" w:fill="auto"/>
            <w:noWrap/>
            <w:vAlign w:val="center"/>
          </w:tcPr>
          <w:p w:rsidR="00893941" w:rsidRPr="00A373A6" w:rsidRDefault="00893941" w:rsidP="00893941">
            <w:pPr>
              <w:jc w:val="center"/>
              <w:rPr>
                <w:color w:val="000000"/>
              </w:rPr>
            </w:pPr>
            <w:r w:rsidRPr="00F1475C">
              <w:rPr>
                <w:color w:val="000000"/>
              </w:rPr>
              <w:t>2019 - 2021</w:t>
            </w:r>
          </w:p>
        </w:tc>
        <w:tc>
          <w:tcPr>
            <w:tcW w:w="500" w:type="pct"/>
            <w:shd w:val="clear" w:color="auto" w:fill="auto"/>
            <w:noWrap/>
            <w:vAlign w:val="center"/>
          </w:tcPr>
          <w:p w:rsidR="00893941" w:rsidRPr="00A373A6" w:rsidRDefault="00893941" w:rsidP="00893941">
            <w:pPr>
              <w:jc w:val="center"/>
              <w:rPr>
                <w:color w:val="000000"/>
              </w:rPr>
            </w:pPr>
            <w:r w:rsidRPr="00F1475C">
              <w:rPr>
                <w:color w:val="000000"/>
              </w:rPr>
              <w:t>2022 - 2024</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КОС – 7000 1 и 2 очереди.</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24"/>
        </w:trPr>
        <w:tc>
          <w:tcPr>
            <w:tcW w:w="3389" w:type="pct"/>
            <w:shd w:val="clear" w:color="auto" w:fill="auto"/>
            <w:noWrap/>
          </w:tcPr>
          <w:p w:rsidR="00893941" w:rsidRPr="00F1475C" w:rsidRDefault="00893941" w:rsidP="00893941">
            <w:r w:rsidRPr="00F1475C">
              <w:t>Реконструкция ГКНС  - 1, 2.</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собственных стоков на 1- очереди КОС – 7000.</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24"/>
        </w:trPr>
        <w:tc>
          <w:tcPr>
            <w:tcW w:w="3389" w:type="pct"/>
            <w:shd w:val="clear" w:color="auto" w:fill="auto"/>
            <w:noWrap/>
          </w:tcPr>
          <w:p w:rsidR="00893941" w:rsidRPr="00F1475C" w:rsidRDefault="00893941" w:rsidP="00893941">
            <w:pPr>
              <w:rPr>
                <w:b/>
              </w:rPr>
            </w:pPr>
            <w:r w:rsidRPr="00F1475C">
              <w:t>Реконструкция магистральных  трубопроводов систем тепловодоснабжения от павильона ДЕ -16 (котельная №2) до бойлерной КОС – 7000.</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pPr>
              <w:rPr>
                <w:b/>
              </w:rPr>
            </w:pPr>
            <w:r w:rsidRPr="00F1475C">
              <w:t>Реконструкция внутренних систем  тепловодоснабжения (в т.ч. монтаж ИТП)  КОС – 7000.</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ГКНС – №2 4мкр.</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r>
              <w:rPr>
                <w:color w:val="000000"/>
              </w:rPr>
              <w:t>+</w:t>
            </w: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81.</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84.</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48.</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86.</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83.</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КНС – 87.</w:t>
            </w:r>
          </w:p>
        </w:tc>
        <w:tc>
          <w:tcPr>
            <w:tcW w:w="524" w:type="pct"/>
            <w:shd w:val="clear" w:color="auto" w:fill="auto"/>
            <w:noWrap/>
            <w:vAlign w:val="center"/>
          </w:tcPr>
          <w:p w:rsidR="00893941" w:rsidRPr="00A373A6" w:rsidRDefault="00893941" w:rsidP="00893941">
            <w:pPr>
              <w:jc w:val="center"/>
              <w:rPr>
                <w:color w:val="000000"/>
              </w:rPr>
            </w:pP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от дома № 51 2мкр. до дома № 46 3мкр.</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134  1мкр.</w:t>
            </w:r>
          </w:p>
        </w:tc>
        <w:tc>
          <w:tcPr>
            <w:tcW w:w="524" w:type="pct"/>
            <w:shd w:val="clear" w:color="auto" w:fill="auto"/>
            <w:noWrap/>
            <w:vAlign w:val="center"/>
          </w:tcPr>
          <w:p w:rsidR="00893941" w:rsidRPr="00A373A6" w:rsidRDefault="00893941" w:rsidP="00893941">
            <w:pPr>
              <w:jc w:val="center"/>
              <w:rPr>
                <w:color w:val="000000"/>
              </w:rPr>
            </w:pPr>
            <w:r>
              <w:rPr>
                <w:color w:val="000000"/>
              </w:rPr>
              <w:t>+</w:t>
            </w:r>
          </w:p>
        </w:tc>
        <w:tc>
          <w:tcPr>
            <w:tcW w:w="587" w:type="pct"/>
            <w:shd w:val="clear" w:color="auto" w:fill="auto"/>
            <w:noWrap/>
            <w:vAlign w:val="center"/>
          </w:tcPr>
          <w:p w:rsidR="00893941" w:rsidRPr="00A373A6" w:rsidRDefault="00893941" w:rsidP="00893941">
            <w:pPr>
              <w:jc w:val="center"/>
              <w:rPr>
                <w:color w:val="000000"/>
              </w:rPr>
            </w:pPr>
          </w:p>
        </w:tc>
        <w:tc>
          <w:tcPr>
            <w:tcW w:w="500" w:type="pct"/>
            <w:shd w:val="clear" w:color="auto" w:fill="auto"/>
            <w:noWrap/>
            <w:vAlign w:val="center"/>
          </w:tcPr>
          <w:p w:rsidR="00893941" w:rsidRPr="00A373A6"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97  2 мкр.</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84  ул. Эстонских дорожников.</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 xml:space="preserve">Реконструкция напорных  коллекторов и камер переключения от КНС – 79 7мкр. </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78  7мкр.</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88  ул. Магистральная.</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86  ул. Магистральная.</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напорных  коллекторов и камер переключения от КНС – 87 по  ул. Магистральная до общежития- 250 мест НГДУ.</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напорного коллектора и камер переключения от КНС – 83 до колодца гасителя напора Больничного комплекса.</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самотечного  коллектора от колодца гасителя напора мкр.№6 до ГКНС-1.</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r>
              <w:rPr>
                <w:color w:val="000000"/>
              </w:rPr>
              <w:t>+</w:t>
            </w: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самотечного  коллектора от колодца гасителя напора мкр.№3 до главного самотечного  коллектора мкр.№6.</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lastRenderedPageBreak/>
              <w:t>Реконструкция главного самотечного  коллектора от колодца гасителя напора мкр.№4 до ГКНС-1.</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r>
              <w:rPr>
                <w:color w:val="000000"/>
              </w:rPr>
              <w:t>+</w:t>
            </w: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самотечного  коллектора от колодца гасителя напора мкр.№10 до ГКНС-2.</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r>
              <w:rPr>
                <w:color w:val="000000"/>
              </w:rPr>
              <w:t>+</w:t>
            </w: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перемычки  главных  самотечных  коллекторов ГКНС – 1, 2.</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r>
              <w:rPr>
                <w:color w:val="000000"/>
              </w:rPr>
              <w:t>+</w:t>
            </w: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внутриквартального самотечного  коллектора дома № 18 мкр. № 4.</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внутриквартального самотечного  коллектора КНС – 141  мкр №1.</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внутриквартального самотечного  коллектора КНС – 46   Вахтовый поселок.</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внутриквартального самотечного  коллектора КНС – 82  мкр.№3.</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r w:rsidR="00893941" w:rsidRPr="00F1475C" w:rsidTr="00893941">
        <w:trPr>
          <w:trHeight w:val="384"/>
        </w:trPr>
        <w:tc>
          <w:tcPr>
            <w:tcW w:w="3389" w:type="pct"/>
            <w:shd w:val="clear" w:color="auto" w:fill="auto"/>
            <w:noWrap/>
          </w:tcPr>
          <w:p w:rsidR="00893941" w:rsidRPr="00F1475C" w:rsidRDefault="00893941" w:rsidP="00893941">
            <w:r w:rsidRPr="00F1475C">
              <w:t>Реконструкция главного внутриквартального самотечного  коллектора КНС – 81  мкр.№3.</w:t>
            </w:r>
          </w:p>
        </w:tc>
        <w:tc>
          <w:tcPr>
            <w:tcW w:w="524" w:type="pct"/>
            <w:shd w:val="clear" w:color="auto" w:fill="auto"/>
            <w:noWrap/>
            <w:vAlign w:val="center"/>
          </w:tcPr>
          <w:p w:rsidR="00893941" w:rsidRPr="00F1475C" w:rsidRDefault="00893941" w:rsidP="00893941">
            <w:pPr>
              <w:jc w:val="center"/>
              <w:rPr>
                <w:color w:val="000000"/>
              </w:rPr>
            </w:pPr>
            <w:r>
              <w:rPr>
                <w:color w:val="000000"/>
              </w:rPr>
              <w:t>+</w:t>
            </w: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p>
        </w:tc>
      </w:tr>
      <w:tr w:rsidR="00893941" w:rsidRPr="00F1475C" w:rsidTr="00893941">
        <w:trPr>
          <w:trHeight w:val="384"/>
        </w:trPr>
        <w:tc>
          <w:tcPr>
            <w:tcW w:w="3389" w:type="pct"/>
            <w:shd w:val="clear" w:color="auto" w:fill="auto"/>
            <w:noWrap/>
          </w:tcPr>
          <w:p w:rsidR="00893941" w:rsidRPr="00F1475C" w:rsidRDefault="00893941" w:rsidP="00893941">
            <w:pPr>
              <w:jc w:val="both"/>
            </w:pPr>
            <w:r w:rsidRPr="00F1475C">
              <w:t>Реконструкция главного внутриквартального самотечного  коллектора КНС – 97 мкр.№2.</w:t>
            </w:r>
          </w:p>
        </w:tc>
        <w:tc>
          <w:tcPr>
            <w:tcW w:w="524" w:type="pct"/>
            <w:shd w:val="clear" w:color="auto" w:fill="auto"/>
            <w:noWrap/>
            <w:vAlign w:val="center"/>
          </w:tcPr>
          <w:p w:rsidR="00893941" w:rsidRPr="00F1475C" w:rsidRDefault="00893941" w:rsidP="00893941">
            <w:pPr>
              <w:jc w:val="center"/>
              <w:rPr>
                <w:color w:val="000000"/>
              </w:rPr>
            </w:pPr>
          </w:p>
        </w:tc>
        <w:tc>
          <w:tcPr>
            <w:tcW w:w="587" w:type="pct"/>
            <w:shd w:val="clear" w:color="auto" w:fill="auto"/>
            <w:noWrap/>
            <w:vAlign w:val="center"/>
          </w:tcPr>
          <w:p w:rsidR="00893941" w:rsidRPr="00F1475C" w:rsidRDefault="00893941" w:rsidP="00893941">
            <w:pPr>
              <w:jc w:val="center"/>
              <w:rPr>
                <w:color w:val="000000"/>
              </w:rPr>
            </w:pPr>
          </w:p>
        </w:tc>
        <w:tc>
          <w:tcPr>
            <w:tcW w:w="500" w:type="pct"/>
            <w:shd w:val="clear" w:color="auto" w:fill="auto"/>
            <w:noWrap/>
            <w:vAlign w:val="center"/>
          </w:tcPr>
          <w:p w:rsidR="00893941" w:rsidRPr="00F1475C" w:rsidRDefault="00893941" w:rsidP="00893941">
            <w:pPr>
              <w:jc w:val="center"/>
              <w:rPr>
                <w:color w:val="000000"/>
              </w:rPr>
            </w:pPr>
            <w:r>
              <w:rPr>
                <w:color w:val="000000"/>
              </w:rPr>
              <w:t>+</w:t>
            </w:r>
          </w:p>
        </w:tc>
      </w:tr>
    </w:tbl>
    <w:p w:rsidR="00893941" w:rsidRDefault="00893941" w:rsidP="00893941">
      <w:pPr>
        <w:pStyle w:val="ac"/>
        <w:ind w:left="0" w:firstLine="709"/>
        <w:jc w:val="both"/>
        <w:rPr>
          <w:szCs w:val="24"/>
        </w:rPr>
      </w:pPr>
      <w:r w:rsidRPr="001A2A5F">
        <w:rPr>
          <w:szCs w:val="24"/>
        </w:rPr>
        <w:t xml:space="preserve">Основные проблемы для систем водоотведения: минимальное  финансирование капитальных ремонтов, реконструкций, модернизации при формировании тарифа на услугу водоотведения и очистку стоков – от 00,0 рублей до 300 000 рублей. При том, что все оборудование имеет от 80 до 100% физического износа и полный моральный износ. Технология очистки  устарела. Оборудование сбора, транспортировки и очистки стоков является  объектом, выполняющим функцию природоохранного назначения. </w:t>
      </w:r>
    </w:p>
    <w:p w:rsidR="00893941" w:rsidRDefault="00893941" w:rsidP="00893941">
      <w:pPr>
        <w:pStyle w:val="ac"/>
        <w:ind w:left="0" w:firstLine="709"/>
        <w:jc w:val="both"/>
        <w:rPr>
          <w:szCs w:val="24"/>
        </w:rPr>
      </w:pPr>
      <w:r w:rsidRPr="001A2A5F">
        <w:rPr>
          <w:szCs w:val="24"/>
        </w:rPr>
        <w:t xml:space="preserve"> Строительство очистных сооружений проводилось в 1984-1986 гг., проект был рассчитан на определенный состав сточных бытовых вод, который в настоящее время существенно отличается по объективным причинам: рост благосостояние населения приводит к </w:t>
      </w:r>
      <w:r>
        <w:rPr>
          <w:szCs w:val="24"/>
        </w:rPr>
        <w:t>применению огромного количества</w:t>
      </w:r>
      <w:r w:rsidRPr="001A2A5F">
        <w:rPr>
          <w:szCs w:val="24"/>
        </w:rPr>
        <w:t xml:space="preserve"> веществ от бытовой химии, установка счетчиков воды – приводит к экономии воды</w:t>
      </w:r>
      <w:r>
        <w:rPr>
          <w:szCs w:val="24"/>
        </w:rPr>
        <w:t>,</w:t>
      </w:r>
      <w:r w:rsidRPr="001A2A5F">
        <w:rPr>
          <w:szCs w:val="24"/>
        </w:rPr>
        <w:t xml:space="preserve"> как следствие – более высокой концентрации  веществ в 1 м</w:t>
      </w:r>
      <w:r w:rsidRPr="002F7FBF">
        <w:rPr>
          <w:szCs w:val="24"/>
          <w:vertAlign w:val="superscript"/>
        </w:rPr>
        <w:t>3</w:t>
      </w:r>
      <w:r w:rsidRPr="001A2A5F">
        <w:rPr>
          <w:szCs w:val="24"/>
        </w:rPr>
        <w:t xml:space="preserve"> стоков (особенно аммонийной группы).</w:t>
      </w:r>
    </w:p>
    <w:p w:rsidR="00893941" w:rsidRDefault="00893941" w:rsidP="00893941">
      <w:pPr>
        <w:pStyle w:val="ac"/>
        <w:ind w:left="0" w:firstLine="709"/>
        <w:jc w:val="both"/>
        <w:rPr>
          <w:szCs w:val="24"/>
        </w:rPr>
      </w:pPr>
      <w:r w:rsidRPr="001A2A5F">
        <w:rPr>
          <w:szCs w:val="24"/>
        </w:rPr>
        <w:t xml:space="preserve"> Отсутствие в городе ливневой канализации и локальных очистных сооружений для очистки паводковых, дождевых вод  приводит к огромной концентрации нефтепродуктов, технических масел и др., при том, что существующая технология КОС не предназначена для очистки промышленных стоков.</w:t>
      </w:r>
    </w:p>
    <w:p w:rsidR="00893941" w:rsidRDefault="00893941" w:rsidP="00893941">
      <w:pPr>
        <w:pStyle w:val="ac"/>
        <w:ind w:left="0" w:firstLine="709"/>
        <w:jc w:val="both"/>
        <w:rPr>
          <w:szCs w:val="24"/>
        </w:rPr>
      </w:pPr>
      <w:r w:rsidRPr="001A2A5F">
        <w:rPr>
          <w:szCs w:val="24"/>
        </w:rPr>
        <w:t>На предприятиях общественного питания, школах, детских садах – при наличии кухонь – отсутствуют жироуловители, что негативно сказывается состоянии трубопроводов транспортировки стоков.</w:t>
      </w:r>
    </w:p>
    <w:p w:rsidR="00893941" w:rsidRPr="001A2A5F" w:rsidRDefault="00893941" w:rsidP="00893941">
      <w:pPr>
        <w:pStyle w:val="ac"/>
        <w:ind w:left="0" w:firstLine="709"/>
        <w:jc w:val="both"/>
        <w:rPr>
          <w:szCs w:val="24"/>
        </w:rPr>
      </w:pPr>
      <w:r w:rsidRPr="001A2A5F">
        <w:rPr>
          <w:szCs w:val="24"/>
        </w:rPr>
        <w:t>Огромной проблемой при эксплуатации систем сбора стоков – является человеческий фактор:</w:t>
      </w:r>
    </w:p>
    <w:p w:rsidR="00893941" w:rsidRDefault="00893941" w:rsidP="00893941">
      <w:pPr>
        <w:pStyle w:val="ac"/>
        <w:numPr>
          <w:ilvl w:val="0"/>
          <w:numId w:val="35"/>
        </w:numPr>
        <w:rPr>
          <w:szCs w:val="24"/>
        </w:rPr>
      </w:pPr>
      <w:r w:rsidRPr="002F7FBF">
        <w:rPr>
          <w:szCs w:val="24"/>
        </w:rPr>
        <w:lastRenderedPageBreak/>
        <w:t xml:space="preserve">сбрасывается бытовой твердый мусор  в </w:t>
      </w:r>
      <w:r>
        <w:rPr>
          <w:szCs w:val="24"/>
        </w:rPr>
        <w:t>системы внутренней канализации.</w:t>
      </w:r>
    </w:p>
    <w:p w:rsidR="00893941" w:rsidRDefault="00893941" w:rsidP="00893941">
      <w:pPr>
        <w:pStyle w:val="ac"/>
        <w:numPr>
          <w:ilvl w:val="0"/>
          <w:numId w:val="35"/>
        </w:numPr>
        <w:rPr>
          <w:szCs w:val="24"/>
        </w:rPr>
      </w:pPr>
      <w:r w:rsidRPr="002F7FBF">
        <w:rPr>
          <w:szCs w:val="24"/>
        </w:rPr>
        <w:t xml:space="preserve"> сбрасывается бытовой твердый мусор  и отходы строительства в канализационные колодцы, при образовании засоров в квартирах жители разбивают стояки под домом.</w:t>
      </w:r>
    </w:p>
    <w:p w:rsidR="00893941" w:rsidRPr="002F7FBF" w:rsidRDefault="00893941" w:rsidP="00893941">
      <w:pPr>
        <w:pStyle w:val="ac"/>
        <w:numPr>
          <w:ilvl w:val="0"/>
          <w:numId w:val="35"/>
        </w:numPr>
        <w:rPr>
          <w:szCs w:val="24"/>
        </w:rPr>
      </w:pPr>
      <w:r>
        <w:rPr>
          <w:szCs w:val="24"/>
        </w:rPr>
        <w:t>с</w:t>
      </w:r>
      <w:r w:rsidRPr="002F7FBF">
        <w:rPr>
          <w:szCs w:val="24"/>
        </w:rPr>
        <w:t>брос (несанкционированный) стоков от автомоек, АЗС, ремонтных мастерских.</w:t>
      </w:r>
    </w:p>
    <w:p w:rsidR="00893941" w:rsidRDefault="00893941" w:rsidP="00893941">
      <w:pPr>
        <w:ind w:firstLine="709"/>
        <w:jc w:val="both"/>
        <w:rPr>
          <w:sz w:val="26"/>
          <w:szCs w:val="26"/>
        </w:rPr>
      </w:pPr>
      <w:r w:rsidRPr="002F7FBF">
        <w:rPr>
          <w:szCs w:val="26"/>
        </w:rPr>
        <w:t>В связи с тем,</w:t>
      </w:r>
      <w:r>
        <w:rPr>
          <w:szCs w:val="26"/>
        </w:rPr>
        <w:t xml:space="preserve"> что</w:t>
      </w:r>
      <w:r w:rsidRPr="002F7FBF">
        <w:rPr>
          <w:szCs w:val="26"/>
        </w:rPr>
        <w:t xml:space="preserve"> в рамках выполнения мероприятий данной схемы водоотведения </w:t>
      </w:r>
      <w:r>
        <w:rPr>
          <w:szCs w:val="26"/>
        </w:rPr>
        <w:t>городского поселения Лянтор</w:t>
      </w:r>
      <w:r w:rsidRPr="002F7FBF">
        <w:rPr>
          <w:szCs w:val="26"/>
        </w:rPr>
        <w:t xml:space="preserve"> до 2024г. планируется проведение реконструкции существующих самотечных и напорных канализационных коллекторов, маршруты прохождения вновь создаваемых инженерных сетей будут совпадать с трассами существующих коммуникаций</w:t>
      </w:r>
      <w:r>
        <w:rPr>
          <w:sz w:val="26"/>
          <w:szCs w:val="26"/>
        </w:rPr>
        <w:t>.</w:t>
      </w:r>
    </w:p>
    <w:p w:rsidR="00893941" w:rsidRPr="00EE0293" w:rsidRDefault="00893941" w:rsidP="00893941">
      <w:pPr>
        <w:ind w:firstLine="709"/>
        <w:jc w:val="both"/>
        <w:rPr>
          <w:color w:val="000000"/>
          <w:szCs w:val="28"/>
        </w:rPr>
      </w:pPr>
      <w:r>
        <w:rPr>
          <w:color w:val="000000"/>
          <w:szCs w:val="28"/>
        </w:rPr>
        <w:t>Мероприятия по текущему ремонту и обслуживанию объектов водоотведения городского поселения Лянтор в данном разделе не представлены, так как разрабатываются и корректируются ежегодно.</w:t>
      </w:r>
    </w:p>
    <w:p w:rsidR="00893941" w:rsidRPr="00C74F13" w:rsidRDefault="00893941" w:rsidP="00893941">
      <w:pPr>
        <w:jc w:val="both"/>
        <w:rPr>
          <w:b/>
          <w:szCs w:val="28"/>
        </w:rPr>
      </w:pPr>
      <w:r w:rsidRPr="00C74F13">
        <w:rPr>
          <w:b/>
          <w:szCs w:val="28"/>
        </w:rPr>
        <w:t>РАЗДЕЛ 5. ЭКОЛОГИЧЕСКИЕ АСПЕКТЫ МЕРОПРИЯТИЙ ПО СТРОИТЕЛЬСТВУ И РЕКОНСТРУКЦИИ ОБЪЕКТОВ ЦЕНТРАЛИЗОВАННОЙ СИСТЕМЫ ВОДООТВЕДЕНИЯ.</w:t>
      </w:r>
    </w:p>
    <w:p w:rsidR="00893941" w:rsidRDefault="00893941" w:rsidP="00893941">
      <w:pPr>
        <w:ind w:firstLine="709"/>
        <w:jc w:val="both"/>
        <w:rPr>
          <w:szCs w:val="28"/>
        </w:rPr>
      </w:pPr>
      <w:r w:rsidRPr="00FC1432">
        <w:rPr>
          <w:szCs w:val="28"/>
        </w:rPr>
        <w:t>Традиционные физико-химические методы переработки сточных вод приводят к образованию значительного количества твёрдых отходов. Некоторая их часть накапливается уже на первичной стадии осаждения, а остальные обусловлены приростом биомассы за счёт биологического окисления углеродсодержащих компонентов в сточных водах. Твёрдые отходы изначально существуют в виде различных суспензий с содержанием твёрдых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893941" w:rsidRDefault="00893941" w:rsidP="00893941">
      <w:pPr>
        <w:ind w:firstLine="709"/>
        <w:jc w:val="both"/>
        <w:rPr>
          <w:szCs w:val="26"/>
        </w:rPr>
      </w:pPr>
      <w:r w:rsidRPr="002F7FBF">
        <w:rPr>
          <w:szCs w:val="26"/>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выполнить реконструкцию существующих очистных сооружений с внедрением новых технологий.</w:t>
      </w:r>
    </w:p>
    <w:p w:rsidR="00893941" w:rsidRDefault="00893941" w:rsidP="00893941">
      <w:pPr>
        <w:jc w:val="both"/>
      </w:pPr>
      <w:r w:rsidRPr="00C74F13">
        <w:rPr>
          <w:b/>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Pr>
          <w:szCs w:val="28"/>
        </w:rPr>
        <w:t>.</w:t>
      </w:r>
    </w:p>
    <w:p w:rsidR="00893941" w:rsidRDefault="00893941" w:rsidP="00893941">
      <w:pPr>
        <w:ind w:firstLine="709"/>
        <w:jc w:val="both"/>
      </w:pPr>
      <w:r>
        <w:t>Величина необходимых капитальных вложений в строительство и реконструкцию объектов централизованной системы водоотведения выполнена на оснований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893941" w:rsidRDefault="00893941" w:rsidP="00893941">
      <w:pPr>
        <w:ind w:firstLine="709"/>
        <w:jc w:val="both"/>
      </w:pPr>
      <w:r>
        <w:t>Величина необходимых капитальных вложений в строительство и реконструкцию объектов централизованной системы водоотведения представлена в таблице 29.</w:t>
      </w:r>
    </w:p>
    <w:p w:rsidR="00893941" w:rsidRPr="007947A8" w:rsidRDefault="00893941" w:rsidP="00893941">
      <w:pPr>
        <w:jc w:val="both"/>
      </w:pPr>
      <w:r>
        <w:t>Таблица 29. Величина необходимых капитальных вложений в строительство и реконструкцию объектов централизованной системы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6"/>
        <w:gridCol w:w="2015"/>
      </w:tblGrid>
      <w:tr w:rsidR="00893941" w:rsidRPr="000E3879" w:rsidTr="00893941">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Мероприятие</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Объем вложений, тыс. руб.</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КОС – 7000 1 и 2 очереди</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1 000 000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lastRenderedPageBreak/>
              <w:t xml:space="preserve">Реконструкция ГКНС  -1, 2 </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24 000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собственных стоков на 1- очереди КОС – 7000</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магистральных  трубопроводов систем тепловодо</w:t>
            </w:r>
            <w:r>
              <w:t>снабжения от павильона ДЕ -16 (</w:t>
            </w:r>
            <w:r w:rsidRPr="000E3879">
              <w:t>котельная №2) до бойлерной КОС – 7000</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6 500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внутренних систем  тепловодоснабжения (в т.ч. монтаж ИТП)  КОС – 7000</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7 000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ГКНС – №2 4мкр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12 000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81</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84</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48</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86</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83</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КНС – 87</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9 500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от дома № 51 2мкр. до дома № 46 3мкр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134  1мкр.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97  2 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84  ул. Эстонских дорожников</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79 7мкр.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78  7мкр.</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5 000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88  ул. Магистральная</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3 500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86  ул. Магистральная</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6 000</w:t>
            </w:r>
          </w:p>
          <w:p w:rsidR="00893941" w:rsidRPr="000E3879" w:rsidRDefault="00893941" w:rsidP="00893941">
            <w:pPr>
              <w:tabs>
                <w:tab w:val="center" w:pos="4677"/>
                <w:tab w:val="right" w:pos="9355"/>
              </w:tabs>
              <w:spacing w:line="276" w:lineRule="auto"/>
              <w:jc w:val="center"/>
            </w:pP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напорных  коллекторов и камер переключения от КНС – 87по  ул. Магистральная до общежития- 250 мест НГДУ</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2500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напорного коллектора и камер переключения от КНС – 83 до колодца гасителя напора Больничного комплекса</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3 500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самотечного  коллектора от колодца гасителя напора мкр.№6 до ГКНС-1</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15000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самотечного  коллектора от колодца гасителя напора мкр.№3 до главного самотечного  коллектора мкр.№6</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15000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самотечного  коллектора от колодца гасителя напора мкр.№4 до ГКНС-1</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8000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самотечного  коллектора от колодца гасителя напора мкр.№10 до ГКНС-2</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20000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перемычки  главных  самотечных  коллекторов ГКНС – 1, 2</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1 500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lastRenderedPageBreak/>
              <w:t>Реконструкция главного внутриквартального самотечного  коллектора дома № 18 мкр. № 4</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3500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внутриквартального самотечного  коллектора КНС – 141  мкр №1</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5000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внутриквартального самотечного  коллектора КНС – 46   Вахтовый поселок</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25000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внутриквартального самотечного  коллектора КНС – 82  мкр.№3</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внутриквартального самотечного  коллектора КНС – 81  мкр.№3</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4500</w:t>
            </w:r>
          </w:p>
        </w:tc>
      </w:tr>
      <w:tr w:rsidR="00893941" w:rsidRPr="000E3879" w:rsidTr="00893941">
        <w:tc>
          <w:tcPr>
            <w:tcW w:w="0" w:type="auto"/>
            <w:shd w:val="clear" w:color="auto" w:fill="auto"/>
          </w:tcPr>
          <w:p w:rsidR="00893941" w:rsidRPr="000E3879" w:rsidRDefault="00893941" w:rsidP="00893941">
            <w:pPr>
              <w:tabs>
                <w:tab w:val="center" w:pos="4677"/>
                <w:tab w:val="right" w:pos="9355"/>
              </w:tabs>
              <w:spacing w:line="276" w:lineRule="auto"/>
              <w:jc w:val="both"/>
            </w:pPr>
            <w:r w:rsidRPr="000E3879">
              <w:t>Реконструкция главного внутриквартального самотечного  коллектора КНС – 97 мкр.№2</w:t>
            </w:r>
          </w:p>
        </w:tc>
        <w:tc>
          <w:tcPr>
            <w:tcW w:w="0" w:type="auto"/>
            <w:shd w:val="clear" w:color="auto" w:fill="auto"/>
            <w:vAlign w:val="center"/>
          </w:tcPr>
          <w:p w:rsidR="00893941" w:rsidRPr="000E3879" w:rsidRDefault="00893941" w:rsidP="00893941">
            <w:pPr>
              <w:tabs>
                <w:tab w:val="center" w:pos="4677"/>
                <w:tab w:val="right" w:pos="9355"/>
              </w:tabs>
              <w:spacing w:line="276" w:lineRule="auto"/>
              <w:jc w:val="center"/>
            </w:pPr>
            <w:r w:rsidRPr="000E3879">
              <w:t>20000</w:t>
            </w:r>
          </w:p>
        </w:tc>
      </w:tr>
    </w:tbl>
    <w:p w:rsidR="00893941" w:rsidRDefault="00893941" w:rsidP="00893941">
      <w:pPr>
        <w:jc w:val="both"/>
        <w:rPr>
          <w:szCs w:val="28"/>
        </w:rPr>
      </w:pPr>
    </w:p>
    <w:p w:rsidR="00893941" w:rsidRDefault="00893941" w:rsidP="00893941">
      <w:pPr>
        <w:ind w:firstLine="709"/>
        <w:jc w:val="both"/>
        <w:rPr>
          <w:szCs w:val="28"/>
        </w:rPr>
      </w:pPr>
      <w:r w:rsidRPr="009444C2">
        <w:rPr>
          <w:bCs/>
        </w:rPr>
        <w:t>Финансирование</w:t>
      </w:r>
      <w:r>
        <w:rPr>
          <w:bCs/>
        </w:rPr>
        <w:t xml:space="preserve"> мероприятий предлагается проводить за счет прибыли организаций от оказания услуг по приему сточных вод, путем установления надбавки к ценам (тарифам) для потребителей, взимания оплаты за подключение новых потребителей к инженерным системам водоотведения, а также за счет средств как бюджетного, так и внебюджетного источников</w:t>
      </w:r>
    </w:p>
    <w:p w:rsidR="00893941" w:rsidRPr="00C74F13" w:rsidRDefault="00893941" w:rsidP="00893941">
      <w:pPr>
        <w:rPr>
          <w:b/>
          <w:szCs w:val="28"/>
        </w:rPr>
      </w:pPr>
      <w:r w:rsidRPr="00C74F13">
        <w:rPr>
          <w:b/>
          <w:szCs w:val="28"/>
        </w:rPr>
        <w:t>РАЗДЕЛ 7. ЦЕЛЕВЫЕ ПОКАЗАТЕЛИ РАЗВИТИЯ ЦЕНТРАЛИЗОВАННОЙ СИСТЕМЫ ВОДООТВЕДЕНИЯ.</w:t>
      </w:r>
    </w:p>
    <w:p w:rsidR="00893941" w:rsidRPr="00306D73" w:rsidRDefault="00893941" w:rsidP="00893941">
      <w:pPr>
        <w:autoSpaceDE w:val="0"/>
        <w:autoSpaceDN w:val="0"/>
        <w:adjustRightInd w:val="0"/>
        <w:ind w:firstLine="709"/>
        <w:jc w:val="both"/>
        <w:rPr>
          <w:color w:val="000000"/>
          <w:szCs w:val="28"/>
        </w:rPr>
      </w:pPr>
      <w:r>
        <w:rPr>
          <w:color w:val="000000"/>
          <w:szCs w:val="28"/>
        </w:rPr>
        <w:t xml:space="preserve">В </w:t>
      </w:r>
      <w:r w:rsidRPr="00306D73">
        <w:rPr>
          <w:color w:val="000000"/>
          <w:szCs w:val="28"/>
        </w:rPr>
        <w:t xml:space="preserve">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893941" w:rsidRDefault="00893941" w:rsidP="00893941">
      <w:pPr>
        <w:pStyle w:val="ac"/>
        <w:numPr>
          <w:ilvl w:val="0"/>
          <w:numId w:val="36"/>
        </w:numPr>
        <w:autoSpaceDE w:val="0"/>
        <w:autoSpaceDN w:val="0"/>
        <w:adjustRightInd w:val="0"/>
        <w:spacing w:after="0"/>
        <w:jc w:val="both"/>
        <w:rPr>
          <w:color w:val="000000"/>
          <w:szCs w:val="28"/>
        </w:rPr>
      </w:pPr>
      <w:r w:rsidRPr="00306D73">
        <w:rPr>
          <w:color w:val="000000"/>
          <w:szCs w:val="28"/>
        </w:rPr>
        <w:t xml:space="preserve">показатели качества очистки сточных вод; </w:t>
      </w:r>
    </w:p>
    <w:p w:rsidR="00893941" w:rsidRPr="00E13CD9" w:rsidRDefault="00893941" w:rsidP="00893941">
      <w:pPr>
        <w:pStyle w:val="ac"/>
        <w:numPr>
          <w:ilvl w:val="0"/>
          <w:numId w:val="36"/>
        </w:numPr>
        <w:autoSpaceDE w:val="0"/>
        <w:autoSpaceDN w:val="0"/>
        <w:adjustRightInd w:val="0"/>
        <w:spacing w:after="0"/>
        <w:jc w:val="both"/>
        <w:rPr>
          <w:color w:val="000000"/>
          <w:szCs w:val="28"/>
        </w:rPr>
      </w:pPr>
      <w:r w:rsidRPr="0048551D">
        <w:rPr>
          <w:szCs w:val="28"/>
        </w:rPr>
        <w:t>показатели надежности и бесперебойности водоотведения</w:t>
      </w:r>
      <w:r>
        <w:rPr>
          <w:szCs w:val="28"/>
        </w:rPr>
        <w:t>;</w:t>
      </w:r>
    </w:p>
    <w:p w:rsidR="00893941" w:rsidRPr="00E13CD9" w:rsidRDefault="00893941" w:rsidP="00893941">
      <w:pPr>
        <w:pStyle w:val="ac"/>
        <w:numPr>
          <w:ilvl w:val="0"/>
          <w:numId w:val="36"/>
        </w:numPr>
        <w:autoSpaceDE w:val="0"/>
        <w:autoSpaceDN w:val="0"/>
        <w:adjustRightInd w:val="0"/>
        <w:spacing w:after="0"/>
        <w:jc w:val="both"/>
        <w:rPr>
          <w:color w:val="000000"/>
          <w:szCs w:val="28"/>
        </w:rPr>
      </w:pPr>
      <w:r w:rsidRPr="0048551D">
        <w:rPr>
          <w:szCs w:val="28"/>
        </w:rPr>
        <w:t>показатели качества обслуживания абонентов</w:t>
      </w:r>
    </w:p>
    <w:p w:rsidR="00893941" w:rsidRPr="00E13CD9" w:rsidRDefault="00893941" w:rsidP="00893941">
      <w:pPr>
        <w:pStyle w:val="ac"/>
        <w:numPr>
          <w:ilvl w:val="0"/>
          <w:numId w:val="36"/>
        </w:numPr>
        <w:jc w:val="both"/>
        <w:rPr>
          <w:szCs w:val="28"/>
        </w:rPr>
      </w:pPr>
      <w:r w:rsidRPr="00E13CD9">
        <w:rPr>
          <w:szCs w:val="28"/>
        </w:rPr>
        <w:t>показатели эффективности использования ресурсов при транспортировке сточных вод;</w:t>
      </w:r>
    </w:p>
    <w:p w:rsidR="00893941" w:rsidRPr="00E13CD9" w:rsidRDefault="00893941" w:rsidP="00893941">
      <w:pPr>
        <w:pStyle w:val="ac"/>
        <w:numPr>
          <w:ilvl w:val="0"/>
          <w:numId w:val="36"/>
        </w:numPr>
        <w:jc w:val="both"/>
        <w:rPr>
          <w:szCs w:val="28"/>
        </w:rPr>
      </w:pPr>
      <w:r w:rsidRPr="00E13CD9">
        <w:rPr>
          <w:szCs w:val="28"/>
        </w:rPr>
        <w:t>соотношение цены реализации мероприятий инвестиционной программы и их эффективности - улучшение качества очистки сточных вод;</w:t>
      </w:r>
    </w:p>
    <w:p w:rsidR="00893941" w:rsidRDefault="00893941" w:rsidP="00893941">
      <w:pPr>
        <w:pStyle w:val="ac"/>
        <w:numPr>
          <w:ilvl w:val="0"/>
          <w:numId w:val="36"/>
        </w:numPr>
        <w:jc w:val="both"/>
        <w:rPr>
          <w:szCs w:val="28"/>
        </w:rPr>
      </w:pPr>
      <w:r w:rsidRPr="00E13CD9">
        <w:rPr>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93941" w:rsidRPr="00E13CD9" w:rsidRDefault="00893941" w:rsidP="00893941">
      <w:pPr>
        <w:ind w:left="360"/>
        <w:jc w:val="both"/>
        <w:rPr>
          <w:szCs w:val="28"/>
        </w:rPr>
      </w:pPr>
      <w:r>
        <w:rPr>
          <w:szCs w:val="28"/>
        </w:rPr>
        <w:t>Данные</w:t>
      </w:r>
      <w:r w:rsidRPr="00306D73">
        <w:rPr>
          <w:szCs w:val="28"/>
        </w:rPr>
        <w:t xml:space="preserve"> </w:t>
      </w:r>
      <w:r>
        <w:rPr>
          <w:szCs w:val="28"/>
        </w:rPr>
        <w:t>ф</w:t>
      </w:r>
      <w:r w:rsidRPr="00306D73">
        <w:rPr>
          <w:szCs w:val="28"/>
        </w:rPr>
        <w:t>изико-химическ</w:t>
      </w:r>
      <w:r>
        <w:rPr>
          <w:szCs w:val="28"/>
        </w:rPr>
        <w:t>их</w:t>
      </w:r>
      <w:r w:rsidRPr="00306D73">
        <w:rPr>
          <w:szCs w:val="28"/>
        </w:rPr>
        <w:t xml:space="preserve"> показател</w:t>
      </w:r>
      <w:r>
        <w:rPr>
          <w:szCs w:val="28"/>
        </w:rPr>
        <w:t>ей</w:t>
      </w:r>
      <w:r w:rsidRPr="00306D73">
        <w:rPr>
          <w:szCs w:val="28"/>
        </w:rPr>
        <w:t xml:space="preserve"> качества</w:t>
      </w:r>
      <w:r>
        <w:rPr>
          <w:szCs w:val="28"/>
        </w:rPr>
        <w:t xml:space="preserve"> очистки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2008"/>
        <w:gridCol w:w="2167"/>
      </w:tblGrid>
      <w:tr w:rsidR="00893941" w:rsidRPr="000C7827" w:rsidTr="00893941">
        <w:tc>
          <w:tcPr>
            <w:tcW w:w="2819" w:type="pct"/>
            <w:vMerge w:val="restart"/>
          </w:tcPr>
          <w:p w:rsidR="00893941" w:rsidRPr="000C7827" w:rsidRDefault="00893941" w:rsidP="00893941">
            <w:pPr>
              <w:tabs>
                <w:tab w:val="center" w:pos="4677"/>
                <w:tab w:val="right" w:pos="9355"/>
              </w:tabs>
              <w:spacing w:line="276" w:lineRule="auto"/>
              <w:jc w:val="both"/>
            </w:pPr>
            <w:r w:rsidRPr="000C7827">
              <w:t>Наименование ингредиента</w:t>
            </w:r>
          </w:p>
        </w:tc>
        <w:tc>
          <w:tcPr>
            <w:tcW w:w="2181" w:type="pct"/>
            <w:gridSpan w:val="2"/>
          </w:tcPr>
          <w:p w:rsidR="00893941" w:rsidRPr="000C7827" w:rsidRDefault="00893941" w:rsidP="00893941">
            <w:pPr>
              <w:tabs>
                <w:tab w:val="center" w:pos="4677"/>
                <w:tab w:val="right" w:pos="9355"/>
              </w:tabs>
              <w:spacing w:line="276" w:lineRule="auto"/>
              <w:jc w:val="center"/>
            </w:pPr>
            <w:r w:rsidRPr="000C7827">
              <w:t>Концентрация ингредиента</w:t>
            </w:r>
          </w:p>
        </w:tc>
      </w:tr>
      <w:tr w:rsidR="00893941" w:rsidRPr="000C7827" w:rsidTr="00893941">
        <w:tc>
          <w:tcPr>
            <w:tcW w:w="2819" w:type="pct"/>
            <w:vMerge/>
          </w:tcPr>
          <w:p w:rsidR="00893941" w:rsidRPr="000C7827" w:rsidRDefault="00893941" w:rsidP="00893941">
            <w:pPr>
              <w:tabs>
                <w:tab w:val="center" w:pos="4677"/>
                <w:tab w:val="right" w:pos="9355"/>
              </w:tabs>
              <w:spacing w:line="276" w:lineRule="auto"/>
              <w:jc w:val="both"/>
            </w:pPr>
          </w:p>
        </w:tc>
        <w:tc>
          <w:tcPr>
            <w:tcW w:w="1049" w:type="pct"/>
          </w:tcPr>
          <w:p w:rsidR="00893941" w:rsidRPr="000C7827" w:rsidRDefault="00893941" w:rsidP="00893941">
            <w:pPr>
              <w:tabs>
                <w:tab w:val="center" w:pos="4677"/>
                <w:tab w:val="right" w:pos="9355"/>
              </w:tabs>
              <w:spacing w:line="276" w:lineRule="auto"/>
              <w:jc w:val="center"/>
            </w:pPr>
            <w:r w:rsidRPr="000C7827">
              <w:t>Вход, мг/л</w:t>
            </w:r>
          </w:p>
        </w:tc>
        <w:tc>
          <w:tcPr>
            <w:tcW w:w="1132" w:type="pct"/>
          </w:tcPr>
          <w:p w:rsidR="00893941" w:rsidRPr="000C7827" w:rsidRDefault="00893941" w:rsidP="00893941">
            <w:pPr>
              <w:tabs>
                <w:tab w:val="center" w:pos="4677"/>
                <w:tab w:val="right" w:pos="9355"/>
              </w:tabs>
              <w:spacing w:line="276" w:lineRule="auto"/>
              <w:jc w:val="center"/>
            </w:pPr>
            <w:r w:rsidRPr="000C7827">
              <w:t>Выход, мг/л</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 xml:space="preserve">Температура, </w:t>
            </w:r>
            <w:r w:rsidRPr="00893941">
              <w:rPr>
                <w:vertAlign w:val="superscript"/>
              </w:rPr>
              <w:t>0</w:t>
            </w:r>
            <w:r w:rsidRPr="000C7827">
              <w:t>С</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14,8</w:t>
            </w:r>
          </w:p>
        </w:tc>
        <w:tc>
          <w:tcPr>
            <w:tcW w:w="1132"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16.9</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рН, ед. рН</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7,39</w:t>
            </w:r>
          </w:p>
        </w:tc>
        <w:tc>
          <w:tcPr>
            <w:tcW w:w="1132"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7.01</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Цвет</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серый</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бесцветный</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lastRenderedPageBreak/>
              <w:t>Запах</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фекальный</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без запаха</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Прозрачность отстоянной воды, см</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1,6</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20,8</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Перманганатная окисляемость, мг/л</w:t>
            </w:r>
          </w:p>
        </w:tc>
        <w:tc>
          <w:tcPr>
            <w:tcW w:w="1049" w:type="pct"/>
            <w:vAlign w:val="center"/>
          </w:tcPr>
          <w:p w:rsidR="00893941" w:rsidRPr="000C7827" w:rsidRDefault="00893941" w:rsidP="00893941">
            <w:pPr>
              <w:tabs>
                <w:tab w:val="center" w:pos="4677"/>
                <w:tab w:val="right" w:pos="9355"/>
              </w:tabs>
              <w:spacing w:line="276" w:lineRule="auto"/>
              <w:jc w:val="center"/>
            </w:pPr>
            <w:r w:rsidRPr="000C7827">
              <w:t>46,6</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10,8</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Растворенный кислород</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&lt;1.0</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5,76</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Взвешенные вещества</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124.8</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22,4</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Сухой остаток</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575.6</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562,4</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Хлориды</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138.1</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136,1</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Фосфор-фосфатов</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5.24</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4,67</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АПАВ</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2.46</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0,121</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ХПК</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267.2</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50,2</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БПК-5</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183.3</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24,3</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Азот Аммонийный</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75.5</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8,14</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Азот Нитритов</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0.12</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0,17</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Азот Нитратов</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0.38</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20,7</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Нефтепродукты</w:t>
            </w:r>
          </w:p>
        </w:tc>
        <w:tc>
          <w:tcPr>
            <w:tcW w:w="1049" w:type="pct"/>
            <w:vAlign w:val="center"/>
          </w:tcPr>
          <w:p w:rsidR="00893941" w:rsidRPr="00893941" w:rsidRDefault="00893941" w:rsidP="00893941">
            <w:pPr>
              <w:tabs>
                <w:tab w:val="center" w:pos="4677"/>
                <w:tab w:val="right" w:pos="9355"/>
              </w:tabs>
              <w:spacing w:line="276" w:lineRule="auto"/>
              <w:jc w:val="center"/>
              <w:rPr>
                <w:lang w:val="en-US"/>
              </w:rPr>
            </w:pPr>
            <w:r w:rsidRPr="00893941">
              <w:rPr>
                <w:lang w:val="en-US"/>
              </w:rPr>
              <w:t>1.7</w:t>
            </w:r>
          </w:p>
        </w:tc>
        <w:tc>
          <w:tcPr>
            <w:tcW w:w="1132" w:type="pct"/>
            <w:vAlign w:val="center"/>
          </w:tcPr>
          <w:p w:rsidR="00893941" w:rsidRPr="000C7827" w:rsidRDefault="00893941" w:rsidP="00893941">
            <w:pPr>
              <w:tabs>
                <w:tab w:val="center" w:pos="4677"/>
                <w:tab w:val="right" w:pos="9355"/>
              </w:tabs>
              <w:spacing w:line="276" w:lineRule="auto"/>
              <w:jc w:val="center"/>
            </w:pPr>
            <w:r w:rsidRPr="000C7827">
              <w:t>0,48</w:t>
            </w:r>
          </w:p>
        </w:tc>
      </w:tr>
      <w:tr w:rsidR="00893941" w:rsidRPr="000C7827" w:rsidTr="00893941">
        <w:tc>
          <w:tcPr>
            <w:tcW w:w="2819" w:type="pct"/>
            <w:vAlign w:val="center"/>
          </w:tcPr>
          <w:p w:rsidR="00893941" w:rsidRPr="000C7827" w:rsidRDefault="00893941" w:rsidP="00893941">
            <w:pPr>
              <w:tabs>
                <w:tab w:val="center" w:pos="4677"/>
                <w:tab w:val="right" w:pos="9355"/>
              </w:tabs>
              <w:spacing w:line="276" w:lineRule="auto"/>
            </w:pPr>
            <w:r w:rsidRPr="000C7827">
              <w:t>Общие фенолы</w:t>
            </w:r>
          </w:p>
        </w:tc>
        <w:tc>
          <w:tcPr>
            <w:tcW w:w="1049" w:type="pct"/>
            <w:vAlign w:val="center"/>
          </w:tcPr>
          <w:p w:rsidR="00893941" w:rsidRPr="000C7827" w:rsidRDefault="00893941" w:rsidP="00893941">
            <w:pPr>
              <w:tabs>
                <w:tab w:val="center" w:pos="4677"/>
                <w:tab w:val="right" w:pos="9355"/>
              </w:tabs>
              <w:spacing w:line="276" w:lineRule="auto"/>
              <w:jc w:val="center"/>
            </w:pPr>
          </w:p>
        </w:tc>
        <w:tc>
          <w:tcPr>
            <w:tcW w:w="1132" w:type="pct"/>
            <w:vAlign w:val="center"/>
          </w:tcPr>
          <w:p w:rsidR="00893941" w:rsidRPr="000C7827" w:rsidRDefault="00893941" w:rsidP="00893941">
            <w:pPr>
              <w:tabs>
                <w:tab w:val="center" w:pos="4677"/>
                <w:tab w:val="right" w:pos="9355"/>
              </w:tabs>
              <w:spacing w:line="276" w:lineRule="auto"/>
              <w:jc w:val="center"/>
            </w:pPr>
            <w:r w:rsidRPr="000C7827">
              <w:t>0,0048</w:t>
            </w:r>
          </w:p>
        </w:tc>
      </w:tr>
    </w:tbl>
    <w:p w:rsidR="00893941" w:rsidRDefault="00893941" w:rsidP="00893941">
      <w:pPr>
        <w:ind w:firstLine="709"/>
        <w:jc w:val="both"/>
        <w:rPr>
          <w:szCs w:val="26"/>
        </w:rPr>
      </w:pPr>
      <w:r w:rsidRPr="006A74DE">
        <w:rPr>
          <w:szCs w:val="26"/>
        </w:rPr>
        <w:t>Целевые показатели развития централизованной системы водо</w:t>
      </w:r>
      <w:r>
        <w:rPr>
          <w:szCs w:val="26"/>
        </w:rPr>
        <w:t>отведения</w:t>
      </w:r>
      <w:r w:rsidRPr="006A74DE">
        <w:rPr>
          <w:szCs w:val="26"/>
        </w:rPr>
        <w:t xml:space="preserve"> город</w:t>
      </w:r>
      <w:r>
        <w:rPr>
          <w:szCs w:val="26"/>
        </w:rPr>
        <w:t>ского поселения Лянтор представлены в таблице 30.</w:t>
      </w:r>
    </w:p>
    <w:p w:rsidR="00893941" w:rsidRDefault="00893941" w:rsidP="00893941">
      <w:pPr>
        <w:jc w:val="both"/>
        <w:rPr>
          <w:szCs w:val="26"/>
        </w:rPr>
      </w:pPr>
      <w:r>
        <w:rPr>
          <w:szCs w:val="26"/>
        </w:rPr>
        <w:t xml:space="preserve">Таблица 30. </w:t>
      </w:r>
      <w:r w:rsidRPr="006A74DE">
        <w:rPr>
          <w:szCs w:val="26"/>
        </w:rPr>
        <w:t>Целевые показатели развития централизованной системы водо</w:t>
      </w:r>
      <w:r>
        <w:rPr>
          <w:szCs w:val="26"/>
        </w:rPr>
        <w:t>отведения</w:t>
      </w:r>
      <w:r w:rsidRPr="006A74DE">
        <w:rPr>
          <w:szCs w:val="26"/>
        </w:rPr>
        <w:t xml:space="preserve"> город</w:t>
      </w:r>
      <w:r>
        <w:rPr>
          <w:szCs w:val="26"/>
        </w:rPr>
        <w:t>ского поселения Лянтор.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7"/>
        <w:gridCol w:w="1133"/>
        <w:gridCol w:w="1367"/>
        <w:gridCol w:w="762"/>
        <w:gridCol w:w="762"/>
        <w:gridCol w:w="760"/>
      </w:tblGrid>
      <w:tr w:rsidR="00893941" w:rsidRPr="000A0CD8" w:rsidTr="00893941">
        <w:tc>
          <w:tcPr>
            <w:tcW w:w="2500" w:type="pct"/>
            <w:vAlign w:val="center"/>
          </w:tcPr>
          <w:p w:rsidR="00893941" w:rsidRPr="00893941" w:rsidRDefault="00893941" w:rsidP="00893941">
            <w:pPr>
              <w:tabs>
                <w:tab w:val="center" w:pos="4677"/>
                <w:tab w:val="right" w:pos="9355"/>
              </w:tabs>
              <w:spacing w:after="200"/>
              <w:jc w:val="center"/>
              <w:rPr>
                <w:iCs/>
              </w:rPr>
            </w:pPr>
            <w:r w:rsidRPr="00893941">
              <w:rPr>
                <w:iCs/>
              </w:rPr>
              <w:t>Показатель</w:t>
            </w:r>
          </w:p>
        </w:tc>
        <w:tc>
          <w:tcPr>
            <w:tcW w:w="592" w:type="pct"/>
            <w:vAlign w:val="center"/>
          </w:tcPr>
          <w:p w:rsidR="00893941" w:rsidRPr="00893941" w:rsidRDefault="00893941" w:rsidP="00893941">
            <w:pPr>
              <w:tabs>
                <w:tab w:val="center" w:pos="4677"/>
                <w:tab w:val="right" w:pos="9355"/>
              </w:tabs>
              <w:spacing w:after="200"/>
              <w:jc w:val="center"/>
              <w:rPr>
                <w:iCs/>
              </w:rPr>
            </w:pPr>
            <w:r w:rsidRPr="00893941">
              <w:rPr>
                <w:iCs/>
              </w:rPr>
              <w:t>Ед. изм.</w:t>
            </w:r>
          </w:p>
        </w:tc>
        <w:tc>
          <w:tcPr>
            <w:tcW w:w="714" w:type="pct"/>
            <w:vAlign w:val="center"/>
          </w:tcPr>
          <w:p w:rsidR="00893941" w:rsidRPr="00893941" w:rsidRDefault="00893941" w:rsidP="00893941">
            <w:pPr>
              <w:tabs>
                <w:tab w:val="center" w:pos="4677"/>
                <w:tab w:val="right" w:pos="9355"/>
              </w:tabs>
              <w:spacing w:after="200"/>
              <w:jc w:val="center"/>
              <w:rPr>
                <w:iCs/>
              </w:rPr>
            </w:pPr>
            <w:r w:rsidRPr="00893941">
              <w:rPr>
                <w:iCs/>
              </w:rPr>
              <w:t>Базовый</w:t>
            </w:r>
          </w:p>
          <w:p w:rsidR="00893941" w:rsidRPr="00893941" w:rsidRDefault="00893941" w:rsidP="00893941">
            <w:pPr>
              <w:tabs>
                <w:tab w:val="center" w:pos="4677"/>
                <w:tab w:val="right" w:pos="9355"/>
              </w:tabs>
              <w:spacing w:after="200"/>
              <w:jc w:val="center"/>
              <w:rPr>
                <w:iCs/>
              </w:rPr>
            </w:pPr>
            <w:r w:rsidRPr="00893941">
              <w:rPr>
                <w:iCs/>
              </w:rPr>
              <w:t>показатель</w:t>
            </w:r>
          </w:p>
          <w:p w:rsidR="00893941" w:rsidRPr="00893941" w:rsidRDefault="00893941" w:rsidP="00893941">
            <w:pPr>
              <w:tabs>
                <w:tab w:val="center" w:pos="4677"/>
                <w:tab w:val="right" w:pos="9355"/>
              </w:tabs>
              <w:spacing w:after="200"/>
              <w:jc w:val="center"/>
              <w:rPr>
                <w:iCs/>
              </w:rPr>
            </w:pPr>
            <w:r w:rsidRPr="00893941">
              <w:rPr>
                <w:iCs/>
              </w:rPr>
              <w:t xml:space="preserve"> 2013 год</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2018</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2020</w:t>
            </w:r>
          </w:p>
        </w:tc>
        <w:tc>
          <w:tcPr>
            <w:tcW w:w="397" w:type="pct"/>
            <w:vAlign w:val="center"/>
          </w:tcPr>
          <w:p w:rsidR="00893941" w:rsidRPr="00893941" w:rsidRDefault="00893941" w:rsidP="00893941">
            <w:pPr>
              <w:tabs>
                <w:tab w:val="center" w:pos="4677"/>
                <w:tab w:val="right" w:pos="9355"/>
              </w:tabs>
              <w:spacing w:after="200"/>
              <w:jc w:val="center"/>
              <w:rPr>
                <w:iCs/>
              </w:rPr>
            </w:pPr>
            <w:r w:rsidRPr="00893941">
              <w:rPr>
                <w:iCs/>
              </w:rPr>
              <w:t>2024</w:t>
            </w:r>
          </w:p>
        </w:tc>
      </w:tr>
      <w:tr w:rsidR="00893941" w:rsidRPr="000A0CD8" w:rsidTr="00893941">
        <w:tc>
          <w:tcPr>
            <w:tcW w:w="2500" w:type="pct"/>
          </w:tcPr>
          <w:p w:rsidR="00893941" w:rsidRPr="00893941" w:rsidRDefault="00893941" w:rsidP="00893941">
            <w:pPr>
              <w:tabs>
                <w:tab w:val="center" w:pos="4677"/>
                <w:tab w:val="right" w:pos="9355"/>
              </w:tabs>
              <w:spacing w:after="200"/>
              <w:rPr>
                <w:iCs/>
              </w:rPr>
            </w:pPr>
            <w:r w:rsidRPr="000A0CD8">
              <w:t>Соответствие качества очистки стоков</w:t>
            </w:r>
          </w:p>
        </w:tc>
        <w:tc>
          <w:tcPr>
            <w:tcW w:w="592" w:type="pct"/>
            <w:vAlign w:val="center"/>
          </w:tcPr>
          <w:p w:rsidR="00893941" w:rsidRPr="00893941" w:rsidRDefault="00893941" w:rsidP="00893941">
            <w:pPr>
              <w:tabs>
                <w:tab w:val="center" w:pos="4677"/>
                <w:tab w:val="right" w:pos="9355"/>
              </w:tabs>
              <w:spacing w:after="200"/>
              <w:jc w:val="center"/>
              <w:rPr>
                <w:iCs/>
              </w:rPr>
            </w:pPr>
            <w:r w:rsidRPr="00893941">
              <w:rPr>
                <w:iCs/>
              </w:rPr>
              <w:t>да/нет</w:t>
            </w:r>
          </w:p>
        </w:tc>
        <w:tc>
          <w:tcPr>
            <w:tcW w:w="714" w:type="pct"/>
            <w:vAlign w:val="center"/>
          </w:tcPr>
          <w:p w:rsidR="00893941" w:rsidRPr="00893941" w:rsidRDefault="00893941" w:rsidP="00893941">
            <w:pPr>
              <w:tabs>
                <w:tab w:val="center" w:pos="4677"/>
                <w:tab w:val="right" w:pos="9355"/>
              </w:tabs>
              <w:spacing w:after="200"/>
              <w:jc w:val="center"/>
              <w:rPr>
                <w:iCs/>
              </w:rPr>
            </w:pPr>
            <w:r w:rsidRPr="00893941">
              <w:rPr>
                <w:iCs/>
              </w:rPr>
              <w:t>да</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да</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да</w:t>
            </w:r>
          </w:p>
        </w:tc>
        <w:tc>
          <w:tcPr>
            <w:tcW w:w="397" w:type="pct"/>
            <w:vAlign w:val="center"/>
          </w:tcPr>
          <w:p w:rsidR="00893941" w:rsidRPr="00893941" w:rsidRDefault="00893941" w:rsidP="00893941">
            <w:pPr>
              <w:tabs>
                <w:tab w:val="center" w:pos="4677"/>
                <w:tab w:val="right" w:pos="9355"/>
              </w:tabs>
              <w:spacing w:after="200"/>
              <w:jc w:val="center"/>
              <w:rPr>
                <w:iCs/>
              </w:rPr>
            </w:pPr>
            <w:r w:rsidRPr="00893941">
              <w:rPr>
                <w:iCs/>
              </w:rPr>
              <w:t>да</w:t>
            </w:r>
          </w:p>
        </w:tc>
      </w:tr>
      <w:tr w:rsidR="00893941" w:rsidRPr="000A0CD8" w:rsidTr="00893941">
        <w:tc>
          <w:tcPr>
            <w:tcW w:w="2500" w:type="pct"/>
          </w:tcPr>
          <w:tbl>
            <w:tblPr>
              <w:tblW w:w="0" w:type="auto"/>
              <w:tblBorders>
                <w:top w:val="nil"/>
                <w:left w:val="nil"/>
                <w:bottom w:val="nil"/>
                <w:right w:val="nil"/>
              </w:tblBorders>
              <w:tblLayout w:type="fixed"/>
              <w:tblLook w:val="0000" w:firstRow="0" w:lastRow="0" w:firstColumn="0" w:lastColumn="0" w:noHBand="0" w:noVBand="0"/>
            </w:tblPr>
            <w:tblGrid>
              <w:gridCol w:w="3468"/>
            </w:tblGrid>
            <w:tr w:rsidR="00893941" w:rsidRPr="000A0CD8" w:rsidTr="00893941">
              <w:trPr>
                <w:trHeight w:val="415"/>
              </w:trPr>
              <w:tc>
                <w:tcPr>
                  <w:tcW w:w="3468" w:type="dxa"/>
                </w:tcPr>
                <w:p w:rsidR="00893941" w:rsidRPr="000A0CD8" w:rsidRDefault="00893941" w:rsidP="00893941">
                  <w:pPr>
                    <w:autoSpaceDE w:val="0"/>
                    <w:autoSpaceDN w:val="0"/>
                    <w:adjustRightInd w:val="0"/>
                    <w:rPr>
                      <w:color w:val="000000"/>
                    </w:rPr>
                  </w:pPr>
                  <w:r w:rsidRPr="000A0CD8">
                    <w:rPr>
                      <w:color w:val="000000"/>
                    </w:rPr>
                    <w:t xml:space="preserve">Доля сточных вод, подвергающихся очистке, в общем объеме сбрасываемых сточных вод </w:t>
                  </w:r>
                </w:p>
              </w:tc>
            </w:tr>
          </w:tbl>
          <w:p w:rsidR="00893941" w:rsidRPr="00893941" w:rsidRDefault="00893941" w:rsidP="00893941">
            <w:pPr>
              <w:tabs>
                <w:tab w:val="center" w:pos="4677"/>
                <w:tab w:val="right" w:pos="9355"/>
              </w:tabs>
              <w:spacing w:after="200"/>
              <w:rPr>
                <w:iCs/>
              </w:rPr>
            </w:pPr>
          </w:p>
        </w:tc>
        <w:tc>
          <w:tcPr>
            <w:tcW w:w="592" w:type="pct"/>
            <w:vAlign w:val="center"/>
          </w:tcPr>
          <w:p w:rsidR="00893941" w:rsidRPr="00893941" w:rsidRDefault="00893941" w:rsidP="00893941">
            <w:pPr>
              <w:tabs>
                <w:tab w:val="center" w:pos="4677"/>
                <w:tab w:val="right" w:pos="9355"/>
              </w:tabs>
              <w:spacing w:after="200"/>
              <w:jc w:val="center"/>
              <w:rPr>
                <w:iCs/>
              </w:rPr>
            </w:pPr>
            <w:r>
              <w:t>%</w:t>
            </w:r>
          </w:p>
        </w:tc>
        <w:tc>
          <w:tcPr>
            <w:tcW w:w="714" w:type="pct"/>
            <w:vAlign w:val="center"/>
          </w:tcPr>
          <w:p w:rsidR="00893941" w:rsidRPr="00893941" w:rsidRDefault="00893941" w:rsidP="00893941">
            <w:pPr>
              <w:tabs>
                <w:tab w:val="center" w:pos="4677"/>
                <w:tab w:val="right" w:pos="9355"/>
              </w:tabs>
              <w:spacing w:after="200"/>
              <w:jc w:val="center"/>
              <w:rPr>
                <w:iCs/>
              </w:rPr>
            </w:pPr>
            <w:r w:rsidRPr="00893941">
              <w:rPr>
                <w:iCs/>
              </w:rPr>
              <w:t>100</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100</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100</w:t>
            </w:r>
          </w:p>
        </w:tc>
        <w:tc>
          <w:tcPr>
            <w:tcW w:w="397" w:type="pct"/>
            <w:vAlign w:val="center"/>
          </w:tcPr>
          <w:p w:rsidR="00893941" w:rsidRPr="00893941" w:rsidRDefault="00893941" w:rsidP="00893941">
            <w:pPr>
              <w:tabs>
                <w:tab w:val="center" w:pos="4677"/>
                <w:tab w:val="right" w:pos="9355"/>
              </w:tabs>
              <w:spacing w:after="200"/>
              <w:jc w:val="center"/>
              <w:rPr>
                <w:iCs/>
              </w:rPr>
            </w:pPr>
            <w:r w:rsidRPr="00893941">
              <w:rPr>
                <w:iCs/>
              </w:rPr>
              <w:t>100</w:t>
            </w:r>
          </w:p>
        </w:tc>
      </w:tr>
      <w:tr w:rsidR="00893941" w:rsidRPr="000A0CD8" w:rsidTr="00893941">
        <w:tc>
          <w:tcPr>
            <w:tcW w:w="2500" w:type="pct"/>
          </w:tcPr>
          <w:p w:rsidR="00893941" w:rsidRPr="0074586D" w:rsidRDefault="00893941" w:rsidP="00893941">
            <w:pPr>
              <w:pStyle w:val="Default"/>
              <w:tabs>
                <w:tab w:val="center" w:pos="4677"/>
                <w:tab w:val="right" w:pos="9355"/>
              </w:tabs>
              <w:rPr>
                <w:rFonts w:ascii="Times New Roman" w:hAnsi="Times New Roman" w:cs="Times New Roman"/>
                <w:iCs/>
                <w:lang w:val="x-none"/>
              </w:rPr>
            </w:pPr>
            <w:r w:rsidRPr="0074586D">
              <w:rPr>
                <w:rFonts w:ascii="Times New Roman" w:hAnsi="Times New Roman" w:cs="Times New Roman"/>
                <w:lang w:val="x-none"/>
              </w:rPr>
              <w:t>Удельный расход электрической энергии на перекачку стоков</w:t>
            </w:r>
          </w:p>
        </w:tc>
        <w:tc>
          <w:tcPr>
            <w:tcW w:w="592" w:type="pct"/>
            <w:vAlign w:val="center"/>
          </w:tcPr>
          <w:p w:rsidR="00893941" w:rsidRPr="0074586D" w:rsidRDefault="00893941" w:rsidP="00893941">
            <w:pPr>
              <w:pStyle w:val="Default"/>
              <w:tabs>
                <w:tab w:val="center" w:pos="4677"/>
                <w:tab w:val="right" w:pos="9355"/>
              </w:tabs>
              <w:jc w:val="center"/>
              <w:rPr>
                <w:rFonts w:ascii="Times New Roman" w:hAnsi="Times New Roman" w:cs="Times New Roman"/>
                <w:lang w:val="x-none"/>
              </w:rPr>
            </w:pPr>
            <w:r w:rsidRPr="0074586D">
              <w:rPr>
                <w:rFonts w:ascii="Times New Roman" w:hAnsi="Times New Roman" w:cs="Times New Roman"/>
                <w:lang w:val="x-none"/>
              </w:rPr>
              <w:t>кВт* час/м</w:t>
            </w:r>
            <w:r w:rsidRPr="0074586D">
              <w:rPr>
                <w:rFonts w:ascii="Times New Roman" w:hAnsi="Times New Roman" w:cs="Times New Roman"/>
                <w:vertAlign w:val="superscript"/>
                <w:lang w:val="x-none"/>
              </w:rPr>
              <w:t>3</w:t>
            </w:r>
          </w:p>
        </w:tc>
        <w:tc>
          <w:tcPr>
            <w:tcW w:w="714" w:type="pct"/>
            <w:vAlign w:val="center"/>
          </w:tcPr>
          <w:p w:rsidR="00893941" w:rsidRPr="00893941" w:rsidRDefault="00893941" w:rsidP="00893941">
            <w:pPr>
              <w:tabs>
                <w:tab w:val="center" w:pos="4677"/>
                <w:tab w:val="right" w:pos="9355"/>
              </w:tabs>
              <w:spacing w:after="200"/>
              <w:jc w:val="center"/>
              <w:rPr>
                <w:iCs/>
              </w:rPr>
            </w:pPr>
            <w:r w:rsidRPr="00893941">
              <w:rPr>
                <w:iCs/>
              </w:rPr>
              <w:t>0,38</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0,36</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0,34</w:t>
            </w:r>
          </w:p>
        </w:tc>
        <w:tc>
          <w:tcPr>
            <w:tcW w:w="397" w:type="pct"/>
            <w:vAlign w:val="center"/>
          </w:tcPr>
          <w:p w:rsidR="00893941" w:rsidRPr="00893941" w:rsidRDefault="00893941" w:rsidP="00893941">
            <w:pPr>
              <w:tabs>
                <w:tab w:val="center" w:pos="4677"/>
                <w:tab w:val="right" w:pos="9355"/>
              </w:tabs>
              <w:spacing w:after="200"/>
              <w:jc w:val="center"/>
              <w:rPr>
                <w:iCs/>
              </w:rPr>
            </w:pPr>
            <w:r w:rsidRPr="00893941">
              <w:rPr>
                <w:iCs/>
              </w:rPr>
              <w:t>0,32</w:t>
            </w:r>
          </w:p>
        </w:tc>
      </w:tr>
      <w:tr w:rsidR="00893941" w:rsidRPr="000A0CD8" w:rsidTr="00893941">
        <w:tc>
          <w:tcPr>
            <w:tcW w:w="2500" w:type="pct"/>
          </w:tcPr>
          <w:p w:rsidR="00893941" w:rsidRPr="0074586D" w:rsidRDefault="00893941" w:rsidP="00893941">
            <w:pPr>
              <w:pStyle w:val="Default"/>
              <w:tabs>
                <w:tab w:val="center" w:pos="4677"/>
                <w:tab w:val="right" w:pos="9355"/>
              </w:tabs>
              <w:rPr>
                <w:rFonts w:ascii="Times New Roman" w:hAnsi="Times New Roman" w:cs="Times New Roman"/>
                <w:lang w:val="x-none"/>
              </w:rPr>
            </w:pPr>
            <w:r w:rsidRPr="0074586D">
              <w:rPr>
                <w:rFonts w:ascii="Times New Roman" w:hAnsi="Times New Roman" w:cs="Times New Roman"/>
                <w:lang w:val="x-none"/>
              </w:rPr>
              <w:t>Удельный расход электрической энергии на очистку стоков</w:t>
            </w:r>
          </w:p>
        </w:tc>
        <w:tc>
          <w:tcPr>
            <w:tcW w:w="592" w:type="pct"/>
            <w:vAlign w:val="center"/>
          </w:tcPr>
          <w:p w:rsidR="00893941" w:rsidRPr="0074586D" w:rsidRDefault="00893941" w:rsidP="00893941">
            <w:pPr>
              <w:pStyle w:val="Default"/>
              <w:tabs>
                <w:tab w:val="center" w:pos="4677"/>
                <w:tab w:val="right" w:pos="9355"/>
              </w:tabs>
              <w:jc w:val="center"/>
              <w:rPr>
                <w:rFonts w:ascii="Times New Roman" w:hAnsi="Times New Roman" w:cs="Times New Roman"/>
                <w:lang w:val="x-none"/>
              </w:rPr>
            </w:pPr>
            <w:r w:rsidRPr="0074586D">
              <w:rPr>
                <w:rFonts w:ascii="Times New Roman" w:hAnsi="Times New Roman" w:cs="Times New Roman"/>
                <w:lang w:val="x-none"/>
              </w:rPr>
              <w:t>кВт*час/м</w:t>
            </w:r>
            <w:r w:rsidRPr="0074586D">
              <w:rPr>
                <w:rFonts w:ascii="Times New Roman" w:hAnsi="Times New Roman" w:cs="Times New Roman"/>
                <w:vertAlign w:val="superscript"/>
                <w:lang w:val="x-none"/>
              </w:rPr>
              <w:t>3</w:t>
            </w:r>
          </w:p>
        </w:tc>
        <w:tc>
          <w:tcPr>
            <w:tcW w:w="714" w:type="pct"/>
            <w:vAlign w:val="center"/>
          </w:tcPr>
          <w:p w:rsidR="00893941" w:rsidRPr="00893941" w:rsidRDefault="00893941" w:rsidP="00893941">
            <w:pPr>
              <w:tabs>
                <w:tab w:val="center" w:pos="4677"/>
                <w:tab w:val="right" w:pos="9355"/>
              </w:tabs>
              <w:spacing w:after="200"/>
              <w:jc w:val="center"/>
              <w:rPr>
                <w:iCs/>
              </w:rPr>
            </w:pPr>
            <w:r w:rsidRPr="00893941">
              <w:rPr>
                <w:iCs/>
              </w:rPr>
              <w:t>0,94</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0,89</w:t>
            </w:r>
          </w:p>
        </w:tc>
        <w:tc>
          <w:tcPr>
            <w:tcW w:w="398" w:type="pct"/>
            <w:vAlign w:val="center"/>
          </w:tcPr>
          <w:p w:rsidR="00893941" w:rsidRPr="00893941" w:rsidRDefault="00893941" w:rsidP="00893941">
            <w:pPr>
              <w:tabs>
                <w:tab w:val="center" w:pos="4677"/>
                <w:tab w:val="right" w:pos="9355"/>
              </w:tabs>
              <w:spacing w:after="200"/>
              <w:jc w:val="center"/>
              <w:rPr>
                <w:iCs/>
              </w:rPr>
            </w:pPr>
            <w:r w:rsidRPr="00893941">
              <w:rPr>
                <w:iCs/>
              </w:rPr>
              <w:t>0,84</w:t>
            </w:r>
          </w:p>
        </w:tc>
        <w:tc>
          <w:tcPr>
            <w:tcW w:w="397" w:type="pct"/>
            <w:vAlign w:val="center"/>
          </w:tcPr>
          <w:p w:rsidR="00893941" w:rsidRPr="00893941" w:rsidRDefault="00893941" w:rsidP="00893941">
            <w:pPr>
              <w:tabs>
                <w:tab w:val="center" w:pos="4677"/>
                <w:tab w:val="right" w:pos="9355"/>
              </w:tabs>
              <w:spacing w:after="200"/>
              <w:jc w:val="center"/>
              <w:rPr>
                <w:iCs/>
              </w:rPr>
            </w:pPr>
            <w:r w:rsidRPr="00893941">
              <w:rPr>
                <w:iCs/>
              </w:rPr>
              <w:t>0,79</w:t>
            </w:r>
          </w:p>
        </w:tc>
      </w:tr>
    </w:tbl>
    <w:p w:rsidR="00893941" w:rsidRDefault="00893941" w:rsidP="00893941">
      <w:pPr>
        <w:jc w:val="both"/>
        <w:rPr>
          <w:b/>
          <w:szCs w:val="28"/>
        </w:rPr>
      </w:pPr>
    </w:p>
    <w:p w:rsidR="00893941" w:rsidRDefault="00893941" w:rsidP="00893941">
      <w:pPr>
        <w:rPr>
          <w:szCs w:val="28"/>
        </w:rPr>
      </w:pPr>
      <w:r>
        <w:rPr>
          <w:b/>
          <w:szCs w:val="28"/>
        </w:rPr>
        <w:br w:type="page"/>
      </w:r>
      <w:r w:rsidRPr="00C74F13">
        <w:rPr>
          <w:b/>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Pr>
          <w:szCs w:val="28"/>
        </w:rPr>
        <w:t>.</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Pr="00861735">
        <w:rPr>
          <w:szCs w:val="28"/>
        </w:rPr>
        <w:t>ЛГ МУП «</w:t>
      </w:r>
      <w:r>
        <w:rPr>
          <w:szCs w:val="28"/>
        </w:rPr>
        <w:t>УТВиВ</w:t>
      </w:r>
      <w:r w:rsidRPr="00367411">
        <w:rPr>
          <w:color w:val="000000"/>
          <w:szCs w:val="26"/>
        </w:rPr>
        <w:t xml:space="preserve"> в ходе осуществления технического обсле</w:t>
      </w:r>
      <w:r>
        <w:rPr>
          <w:color w:val="000000"/>
          <w:szCs w:val="26"/>
        </w:rPr>
        <w:t>дования централизованных сетей.</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w:t>
      </w:r>
      <w:r>
        <w:rPr>
          <w:color w:val="000000"/>
          <w:szCs w:val="26"/>
        </w:rPr>
        <w:t>водоснабжении и водоотведении».</w:t>
      </w:r>
    </w:p>
    <w:p w:rsidR="00893941" w:rsidRDefault="00893941" w:rsidP="00893941">
      <w:pPr>
        <w:autoSpaceDE w:val="0"/>
        <w:autoSpaceDN w:val="0"/>
        <w:adjustRightInd w:val="0"/>
        <w:ind w:firstLine="709"/>
        <w:jc w:val="both"/>
        <w:rPr>
          <w:color w:val="000000"/>
          <w:szCs w:val="26"/>
        </w:rPr>
      </w:pPr>
      <w:r w:rsidRPr="00367411">
        <w:rPr>
          <w:color w:val="000000"/>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color w:val="000000"/>
          <w:szCs w:val="26"/>
        </w:rPr>
        <w:t>городского поселения Лянтор</w:t>
      </w:r>
      <w:r w:rsidRPr="00367411">
        <w:rPr>
          <w:color w:val="000000"/>
          <w:szCs w:val="26"/>
        </w:rPr>
        <w:t>, осуществляющим полномочия администрации по владению, пользованию и распоряжению объект</w:t>
      </w:r>
      <w:r>
        <w:rPr>
          <w:color w:val="000000"/>
          <w:szCs w:val="26"/>
        </w:rPr>
        <w:t>ами муниципальной собственности.</w:t>
      </w:r>
    </w:p>
    <w:p w:rsidR="00893941" w:rsidRDefault="00893941" w:rsidP="00893941">
      <w:pPr>
        <w:autoSpaceDE w:val="0"/>
        <w:autoSpaceDN w:val="0"/>
        <w:adjustRightInd w:val="0"/>
        <w:ind w:firstLine="709"/>
        <w:jc w:val="both"/>
        <w:rPr>
          <w:szCs w:val="28"/>
        </w:rPr>
      </w:pPr>
      <w:r w:rsidRPr="009F166D">
        <w:rPr>
          <w:szCs w:val="28"/>
        </w:rPr>
        <w:t>Ру</w:t>
      </w:r>
      <w:r>
        <w:rPr>
          <w:szCs w:val="28"/>
        </w:rPr>
        <w:t>ководствуясь требованиями пунктов 5 и 6</w:t>
      </w:r>
      <w:r w:rsidRPr="009F166D">
        <w:rPr>
          <w:szCs w:val="28"/>
        </w:rPr>
        <w:t xml:space="preserve"> </w:t>
      </w:r>
      <w:r w:rsidRPr="00774BAD">
        <w:rPr>
          <w:szCs w:val="28"/>
        </w:rPr>
        <w:t>статьи 8</w:t>
      </w:r>
      <w:r>
        <w:rPr>
          <w:szCs w:val="28"/>
        </w:rPr>
        <w:t xml:space="preserve"> </w:t>
      </w:r>
      <w:r w:rsidRPr="00367411">
        <w:rPr>
          <w:color w:val="000000"/>
          <w:szCs w:val="26"/>
        </w:rPr>
        <w:t>Федеральн</w:t>
      </w:r>
      <w:r>
        <w:rPr>
          <w:color w:val="000000"/>
          <w:szCs w:val="26"/>
        </w:rPr>
        <w:t>ого</w:t>
      </w:r>
      <w:r w:rsidRPr="00367411">
        <w:rPr>
          <w:color w:val="000000"/>
          <w:szCs w:val="26"/>
        </w:rPr>
        <w:t xml:space="preserve"> закон</w:t>
      </w:r>
      <w:r>
        <w:rPr>
          <w:color w:val="000000"/>
          <w:szCs w:val="26"/>
        </w:rPr>
        <w:t>а</w:t>
      </w:r>
      <w:r w:rsidRPr="00774BAD">
        <w:rPr>
          <w:szCs w:val="28"/>
        </w:rPr>
        <w:t xml:space="preserve"> </w:t>
      </w:r>
      <w:r>
        <w:rPr>
          <w:szCs w:val="28"/>
        </w:rPr>
        <w:t xml:space="preserve">от </w:t>
      </w:r>
      <w:r>
        <w:rPr>
          <w:color w:val="000000"/>
          <w:szCs w:val="26"/>
        </w:rPr>
        <w:t>07.12.2011 г. № 416</w:t>
      </w:r>
      <w:r w:rsidRPr="00367411">
        <w:rPr>
          <w:color w:val="000000"/>
          <w:szCs w:val="26"/>
        </w:rPr>
        <w:t xml:space="preserve"> «О </w:t>
      </w:r>
      <w:r>
        <w:rPr>
          <w:color w:val="000000"/>
          <w:szCs w:val="26"/>
        </w:rPr>
        <w:t>водоснабжении и водоотведении»</w:t>
      </w:r>
      <w:r w:rsidRPr="009F166D">
        <w:rPr>
          <w:szCs w:val="28"/>
        </w:rPr>
        <w:t xml:space="preserve"> и текущей ситуацией, сложившейся в системе </w:t>
      </w:r>
      <w:r>
        <w:rPr>
          <w:szCs w:val="28"/>
        </w:rPr>
        <w:t xml:space="preserve">водоснабжения городского поселения </w:t>
      </w:r>
      <w:r w:rsidRPr="009F166D">
        <w:rPr>
          <w:szCs w:val="28"/>
        </w:rPr>
        <w:t xml:space="preserve"> Лянтор, Администрации городского поселения предлагается передать бесхозяйные сети в собственность ЛГ МУП «УТВиВ».</w:t>
      </w:r>
    </w:p>
    <w:p w:rsidR="00893941" w:rsidRPr="009F166D" w:rsidRDefault="00893941" w:rsidP="00893941">
      <w:pPr>
        <w:autoSpaceDE w:val="0"/>
        <w:autoSpaceDN w:val="0"/>
        <w:adjustRightInd w:val="0"/>
        <w:ind w:firstLine="709"/>
        <w:jc w:val="both"/>
        <w:rPr>
          <w:szCs w:val="28"/>
        </w:rPr>
      </w:pPr>
      <w:r w:rsidRPr="009F166D">
        <w:rPr>
          <w:szCs w:val="28"/>
        </w:rPr>
        <w:t>ЛГ МУП «УТВиВ» предлагается затраты на содержание и обслуживание бесхозяйных сетей включить в расчеты на утверждение тарифа на следующий период регулирования, представляемые в орган регулирования.</w:t>
      </w:r>
    </w:p>
    <w:p w:rsidR="00893941" w:rsidRDefault="00893941" w:rsidP="00893941">
      <w:pPr>
        <w:autoSpaceDE w:val="0"/>
        <w:autoSpaceDN w:val="0"/>
        <w:adjustRightInd w:val="0"/>
        <w:ind w:firstLine="709"/>
        <w:jc w:val="both"/>
        <w:rPr>
          <w:color w:val="000000"/>
          <w:szCs w:val="26"/>
        </w:rPr>
      </w:pPr>
      <w:r>
        <w:rPr>
          <w:color w:val="000000"/>
          <w:szCs w:val="26"/>
        </w:rPr>
        <w:t>Перечень и характеристика бесхозяйных объектов централизованной системы водоотведения  городского поселения Лянтор представлен в таблице 31.</w:t>
      </w:r>
    </w:p>
    <w:p w:rsidR="00893941" w:rsidRDefault="00893941" w:rsidP="00893941">
      <w:pPr>
        <w:autoSpaceDE w:val="0"/>
        <w:autoSpaceDN w:val="0"/>
        <w:adjustRightInd w:val="0"/>
        <w:ind w:firstLine="709"/>
        <w:jc w:val="both"/>
        <w:rPr>
          <w:color w:val="000000"/>
          <w:szCs w:val="26"/>
        </w:rPr>
        <w:sectPr w:rsidR="00893941" w:rsidSect="00893941">
          <w:pgSz w:w="11906" w:h="16838"/>
          <w:pgMar w:top="1134" w:right="850" w:bottom="1134" w:left="1701" w:header="708" w:footer="708" w:gutter="0"/>
          <w:cols w:space="708"/>
          <w:titlePg/>
          <w:docGrid w:linePitch="381"/>
        </w:sectPr>
      </w:pPr>
    </w:p>
    <w:p w:rsidR="00893941" w:rsidRDefault="00893941" w:rsidP="00893941">
      <w:pPr>
        <w:autoSpaceDE w:val="0"/>
        <w:autoSpaceDN w:val="0"/>
        <w:adjustRightInd w:val="0"/>
        <w:jc w:val="both"/>
        <w:rPr>
          <w:szCs w:val="28"/>
        </w:rPr>
      </w:pPr>
      <w:r>
        <w:rPr>
          <w:szCs w:val="28"/>
        </w:rPr>
        <w:lastRenderedPageBreak/>
        <w:t>Таблица 31. Перечень и характеристика бесхозяйных объектов централизованной системы водоотведения городского поселения Лянтор.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777"/>
        <w:gridCol w:w="1438"/>
        <w:gridCol w:w="1695"/>
      </w:tblGrid>
      <w:tr w:rsidR="00893941" w:rsidRPr="00487D1B" w:rsidTr="00893941">
        <w:trPr>
          <w:trHeight w:val="240"/>
        </w:trPr>
        <w:tc>
          <w:tcPr>
            <w:tcW w:w="520" w:type="pct"/>
            <w:shd w:val="clear" w:color="auto" w:fill="auto"/>
            <w:noWrap/>
            <w:vAlign w:val="center"/>
            <w:hideMark/>
          </w:tcPr>
          <w:p w:rsidR="00893941" w:rsidRPr="00487D1B" w:rsidRDefault="00893941" w:rsidP="00893941">
            <w:pPr>
              <w:jc w:val="center"/>
            </w:pPr>
            <w:r w:rsidRPr="00487D1B">
              <w:t>Место</w:t>
            </w:r>
          </w:p>
          <w:p w:rsidR="00893941" w:rsidRPr="00487D1B" w:rsidRDefault="00893941" w:rsidP="00893941">
            <w:pPr>
              <w:jc w:val="center"/>
            </w:pPr>
            <w:r w:rsidRPr="00487D1B">
              <w:t>нахождение объекта</w:t>
            </w:r>
          </w:p>
        </w:tc>
        <w:tc>
          <w:tcPr>
            <w:tcW w:w="2536" w:type="pct"/>
            <w:shd w:val="clear" w:color="auto" w:fill="auto"/>
            <w:noWrap/>
            <w:vAlign w:val="center"/>
            <w:hideMark/>
          </w:tcPr>
          <w:p w:rsidR="00893941" w:rsidRPr="00487D1B" w:rsidRDefault="00893941" w:rsidP="00893941">
            <w:pPr>
              <w:jc w:val="center"/>
            </w:pPr>
            <w:r w:rsidRPr="00487D1B">
              <w:rPr>
                <w:bCs/>
              </w:rPr>
              <w:t>Объекты водоотведения</w:t>
            </w:r>
          </w:p>
        </w:tc>
        <w:tc>
          <w:tcPr>
            <w:tcW w:w="1150" w:type="pct"/>
            <w:shd w:val="clear" w:color="auto" w:fill="auto"/>
            <w:noWrap/>
            <w:vAlign w:val="center"/>
            <w:hideMark/>
          </w:tcPr>
          <w:p w:rsidR="00893941" w:rsidRPr="00487D1B" w:rsidRDefault="00893941" w:rsidP="00893941">
            <w:pPr>
              <w:jc w:val="center"/>
            </w:pPr>
            <w:r w:rsidRPr="00487D1B">
              <w:t>Характеристика</w:t>
            </w:r>
          </w:p>
          <w:p w:rsidR="00893941" w:rsidRPr="00487D1B" w:rsidRDefault="00893941" w:rsidP="00893941">
            <w:pPr>
              <w:jc w:val="center"/>
            </w:pPr>
            <w:r w:rsidRPr="00487D1B">
              <w:t>объекта</w:t>
            </w:r>
          </w:p>
        </w:tc>
        <w:tc>
          <w:tcPr>
            <w:tcW w:w="793" w:type="pct"/>
            <w:shd w:val="clear" w:color="auto" w:fill="auto"/>
            <w:noWrap/>
            <w:vAlign w:val="center"/>
            <w:hideMark/>
          </w:tcPr>
          <w:p w:rsidR="00893941" w:rsidRPr="00487D1B" w:rsidRDefault="00893941" w:rsidP="00893941">
            <w:pPr>
              <w:jc w:val="center"/>
            </w:pPr>
            <w:r w:rsidRPr="00487D1B">
              <w:t>Назначение</w:t>
            </w:r>
          </w:p>
        </w:tc>
      </w:tr>
      <w:tr w:rsidR="00893941" w:rsidRPr="00487D1B" w:rsidTr="00893941">
        <w:trPr>
          <w:trHeight w:val="456"/>
        </w:trPr>
        <w:tc>
          <w:tcPr>
            <w:tcW w:w="520" w:type="pct"/>
            <w:shd w:val="clear" w:color="auto" w:fill="auto"/>
            <w:noWrap/>
            <w:vAlign w:val="center"/>
            <w:hideMark/>
          </w:tcPr>
          <w:p w:rsidR="00893941" w:rsidRPr="00487D1B" w:rsidRDefault="00893941" w:rsidP="00893941">
            <w:pPr>
              <w:jc w:val="center"/>
            </w:pPr>
            <w:r w:rsidRPr="00487D1B">
              <w:t>ул. Согласия</w:t>
            </w:r>
          </w:p>
        </w:tc>
        <w:tc>
          <w:tcPr>
            <w:tcW w:w="2536" w:type="pct"/>
            <w:shd w:val="clear" w:color="auto" w:fill="auto"/>
            <w:vAlign w:val="center"/>
            <w:hideMark/>
          </w:tcPr>
          <w:p w:rsidR="00893941" w:rsidRPr="00487D1B" w:rsidRDefault="00893941" w:rsidP="00893941">
            <w:r w:rsidRPr="00487D1B">
              <w:t>сети самотечной канализации ж.д.1,2,3,4,5,6,7</w:t>
            </w:r>
          </w:p>
        </w:tc>
        <w:tc>
          <w:tcPr>
            <w:tcW w:w="1150" w:type="pct"/>
            <w:shd w:val="clear" w:color="auto" w:fill="auto"/>
            <w:hideMark/>
          </w:tcPr>
          <w:p w:rsidR="00893941" w:rsidRPr="00487D1B" w:rsidRDefault="00893941" w:rsidP="00893941">
            <w:r w:rsidRPr="00487D1B">
              <w:t>диаметр трубопровода-159 мм, протяженность 0,363 км</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540"/>
        </w:trPr>
        <w:tc>
          <w:tcPr>
            <w:tcW w:w="520" w:type="pct"/>
            <w:shd w:val="clear" w:color="auto" w:fill="auto"/>
            <w:noWrap/>
            <w:vAlign w:val="center"/>
            <w:hideMark/>
          </w:tcPr>
          <w:p w:rsidR="00893941" w:rsidRPr="00487D1B" w:rsidRDefault="00893941" w:rsidP="00893941">
            <w:pPr>
              <w:jc w:val="center"/>
            </w:pPr>
            <w:r w:rsidRPr="00487D1B">
              <w:t xml:space="preserve">микрорайон №4 </w:t>
            </w:r>
          </w:p>
        </w:tc>
        <w:tc>
          <w:tcPr>
            <w:tcW w:w="2536" w:type="pct"/>
            <w:shd w:val="clear" w:color="auto" w:fill="auto"/>
            <w:vAlign w:val="center"/>
            <w:hideMark/>
          </w:tcPr>
          <w:p w:rsidR="00893941" w:rsidRPr="00487D1B" w:rsidRDefault="00893941" w:rsidP="00893941">
            <w:r w:rsidRPr="00487D1B">
              <w:t>сети самотечной канализации ж.д.1,2,3,4,5,6,7,8,11,12,13,14,15,16,17,18,19</w:t>
            </w:r>
          </w:p>
        </w:tc>
        <w:tc>
          <w:tcPr>
            <w:tcW w:w="1150" w:type="pct"/>
            <w:shd w:val="clear" w:color="auto" w:fill="auto"/>
            <w:hideMark/>
          </w:tcPr>
          <w:p w:rsidR="00893941" w:rsidRPr="00487D1B" w:rsidRDefault="00893941" w:rsidP="00893941">
            <w:r w:rsidRPr="00487D1B">
              <w:t xml:space="preserve">диаметр трубопровода-159 мм, 219 мм, протяженность 2040 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1365"/>
        </w:trPr>
        <w:tc>
          <w:tcPr>
            <w:tcW w:w="520" w:type="pct"/>
            <w:shd w:val="clear" w:color="auto" w:fill="auto"/>
            <w:noWrap/>
            <w:vAlign w:val="center"/>
            <w:hideMark/>
          </w:tcPr>
          <w:p w:rsidR="00893941" w:rsidRPr="00487D1B" w:rsidRDefault="00893941" w:rsidP="00893941">
            <w:pPr>
              <w:jc w:val="center"/>
            </w:pPr>
            <w:r w:rsidRPr="00487D1B">
              <w:t xml:space="preserve">микрорайон №6а,6 </w:t>
            </w:r>
          </w:p>
        </w:tc>
        <w:tc>
          <w:tcPr>
            <w:tcW w:w="2536" w:type="pct"/>
            <w:shd w:val="clear" w:color="auto" w:fill="auto"/>
            <w:vAlign w:val="center"/>
            <w:hideMark/>
          </w:tcPr>
          <w:p w:rsidR="00893941" w:rsidRPr="00487D1B" w:rsidRDefault="00893941" w:rsidP="00893941">
            <w:r w:rsidRPr="00487D1B">
              <w:t>сети самотечной канализации ж.д.104,41,37,91,90,93, 92,97,96,95,18,17,28, 26,20,19,21,22,23,собирающий кол-лектор от объектов соцкультбыта Школа искусств, СОК "Юность"; ж.д.24,25,4,5,1,2,3,6,62,63,64,80,81,65,67,75,87,88,83,74,73,70,76,77,69,78, собирающий коллектор от объектов соцкультбыта ДК Строитель, Муз школа , детские сады</w:t>
            </w:r>
          </w:p>
        </w:tc>
        <w:tc>
          <w:tcPr>
            <w:tcW w:w="1150" w:type="pct"/>
            <w:shd w:val="clear" w:color="auto" w:fill="auto"/>
            <w:hideMark/>
          </w:tcPr>
          <w:p w:rsidR="00893941" w:rsidRPr="00487D1B" w:rsidRDefault="00893941" w:rsidP="00893941">
            <w:r w:rsidRPr="00487D1B">
              <w:t xml:space="preserve">диаметр трубопровода-159 мм, 219 мм протяженность 5,37 км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684"/>
        </w:trPr>
        <w:tc>
          <w:tcPr>
            <w:tcW w:w="520" w:type="pct"/>
            <w:shd w:val="clear" w:color="auto" w:fill="auto"/>
            <w:noWrap/>
            <w:vAlign w:val="center"/>
            <w:hideMark/>
          </w:tcPr>
          <w:p w:rsidR="00893941" w:rsidRPr="00487D1B" w:rsidRDefault="00893941" w:rsidP="00893941">
            <w:pPr>
              <w:jc w:val="center"/>
            </w:pPr>
            <w:r w:rsidRPr="00487D1B">
              <w:t xml:space="preserve">микрорайон №6а,6 </w:t>
            </w:r>
          </w:p>
        </w:tc>
        <w:tc>
          <w:tcPr>
            <w:tcW w:w="2536" w:type="pct"/>
            <w:shd w:val="clear" w:color="auto" w:fill="auto"/>
            <w:vAlign w:val="center"/>
            <w:hideMark/>
          </w:tcPr>
          <w:p w:rsidR="00893941" w:rsidRPr="00487D1B" w:rsidRDefault="00893941" w:rsidP="00893941">
            <w:r w:rsidRPr="00487D1B">
              <w:t xml:space="preserve">магистральные сети напорной канализации от КНС-108 и КНС-102 </w:t>
            </w:r>
          </w:p>
        </w:tc>
        <w:tc>
          <w:tcPr>
            <w:tcW w:w="1150" w:type="pct"/>
            <w:shd w:val="clear" w:color="auto" w:fill="auto"/>
            <w:hideMark/>
          </w:tcPr>
          <w:p w:rsidR="00893941" w:rsidRPr="00487D1B" w:rsidRDefault="00893941" w:rsidP="00893941">
            <w:r w:rsidRPr="00487D1B">
              <w:t>диаметр трубопровода-159 мм, протяженность 0,52 км  (в двухтрубном исчислении)</w:t>
            </w:r>
          </w:p>
        </w:tc>
        <w:tc>
          <w:tcPr>
            <w:tcW w:w="793" w:type="pct"/>
            <w:shd w:val="clear" w:color="auto" w:fill="auto"/>
            <w:hideMark/>
          </w:tcPr>
          <w:p w:rsidR="00893941" w:rsidRPr="00487D1B" w:rsidRDefault="00893941" w:rsidP="00893941">
            <w:r w:rsidRPr="00487D1B">
              <w:t>транспортирование сточных вод от КНС</w:t>
            </w:r>
          </w:p>
        </w:tc>
      </w:tr>
      <w:tr w:rsidR="00893941" w:rsidRPr="00487D1B" w:rsidTr="00893941">
        <w:trPr>
          <w:trHeight w:val="456"/>
        </w:trPr>
        <w:tc>
          <w:tcPr>
            <w:tcW w:w="520" w:type="pct"/>
            <w:shd w:val="clear" w:color="auto" w:fill="auto"/>
            <w:noWrap/>
            <w:vAlign w:val="center"/>
            <w:hideMark/>
          </w:tcPr>
          <w:p w:rsidR="00893941" w:rsidRPr="00487D1B" w:rsidRDefault="00893941" w:rsidP="00893941">
            <w:pPr>
              <w:jc w:val="center"/>
            </w:pPr>
            <w:r w:rsidRPr="00487D1B">
              <w:t xml:space="preserve">микрорайон №6а,6 </w:t>
            </w:r>
          </w:p>
        </w:tc>
        <w:tc>
          <w:tcPr>
            <w:tcW w:w="2536" w:type="pct"/>
            <w:shd w:val="clear" w:color="auto" w:fill="auto"/>
            <w:vAlign w:val="center"/>
            <w:hideMark/>
          </w:tcPr>
          <w:p w:rsidR="00893941" w:rsidRPr="00487D1B" w:rsidRDefault="00893941" w:rsidP="00893941">
            <w:r w:rsidRPr="00487D1B">
              <w:t>магистральные сети самотечной канализации по ул. Кингисеппа, ул. Таежная</w:t>
            </w:r>
          </w:p>
        </w:tc>
        <w:tc>
          <w:tcPr>
            <w:tcW w:w="1150" w:type="pct"/>
            <w:shd w:val="clear" w:color="auto" w:fill="auto"/>
            <w:hideMark/>
          </w:tcPr>
          <w:p w:rsidR="00893941" w:rsidRPr="00487D1B" w:rsidRDefault="00893941" w:rsidP="00893941">
            <w:r w:rsidRPr="00487D1B">
              <w:t xml:space="preserve">диаметр трубопровода-426 мм, протяженность 1,41 км </w:t>
            </w:r>
          </w:p>
        </w:tc>
        <w:tc>
          <w:tcPr>
            <w:tcW w:w="793" w:type="pct"/>
            <w:shd w:val="clear" w:color="auto" w:fill="auto"/>
            <w:hideMark/>
          </w:tcPr>
          <w:p w:rsidR="00893941" w:rsidRPr="00487D1B" w:rsidRDefault="00893941" w:rsidP="00893941">
            <w:r w:rsidRPr="00487D1B">
              <w:t>транспортирование сточных до ГКНС</w:t>
            </w:r>
          </w:p>
        </w:tc>
      </w:tr>
      <w:tr w:rsidR="00893941" w:rsidRPr="00487D1B" w:rsidTr="00893941">
        <w:trPr>
          <w:trHeight w:val="945"/>
        </w:trPr>
        <w:tc>
          <w:tcPr>
            <w:tcW w:w="520" w:type="pct"/>
            <w:shd w:val="clear" w:color="auto" w:fill="auto"/>
            <w:noWrap/>
            <w:vAlign w:val="center"/>
            <w:hideMark/>
          </w:tcPr>
          <w:p w:rsidR="00893941" w:rsidRPr="00487D1B" w:rsidRDefault="00893941" w:rsidP="00893941">
            <w:pPr>
              <w:jc w:val="center"/>
            </w:pPr>
            <w:r w:rsidRPr="00487D1B">
              <w:t xml:space="preserve">микрорайон №7 </w:t>
            </w:r>
          </w:p>
        </w:tc>
        <w:tc>
          <w:tcPr>
            <w:tcW w:w="2536" w:type="pct"/>
            <w:shd w:val="clear" w:color="auto" w:fill="auto"/>
            <w:vAlign w:val="center"/>
            <w:hideMark/>
          </w:tcPr>
          <w:p w:rsidR="00893941" w:rsidRPr="00487D1B" w:rsidRDefault="00893941" w:rsidP="00893941">
            <w:r w:rsidRPr="00487D1B">
              <w:t>сети самотечной канализации ж.д.32,34,35,30,31,23,24,64,29,22,19,20,</w:t>
            </w:r>
          </w:p>
          <w:p w:rsidR="00893941" w:rsidRPr="00487D1B" w:rsidRDefault="00893941" w:rsidP="00893941">
            <w:r w:rsidRPr="00487D1B">
              <w:t>21,42,14,43,36,37,25,44,45,17,18,15,16,10,11,12,13,8,9,41,40,7,1,6,5,4,</w:t>
            </w:r>
          </w:p>
          <w:p w:rsidR="00893941" w:rsidRPr="00487D1B" w:rsidRDefault="00893941" w:rsidP="00893941">
            <w:r w:rsidRPr="00487D1B">
              <w:t>2,3,59,51,50,52,53,9,49,57,56,48,73,58,60,62,47,65,61, собирающий коллектор от объектов соцкультбыта</w:t>
            </w:r>
          </w:p>
        </w:tc>
        <w:tc>
          <w:tcPr>
            <w:tcW w:w="1150" w:type="pct"/>
            <w:shd w:val="clear" w:color="auto" w:fill="auto"/>
            <w:hideMark/>
          </w:tcPr>
          <w:p w:rsidR="00893941" w:rsidRPr="00487D1B" w:rsidRDefault="00893941" w:rsidP="00893941">
            <w:r w:rsidRPr="00487D1B">
              <w:t xml:space="preserve">диаметр трубопровода-159 мм, 219 мм протяженность 5,94 км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570"/>
        </w:trPr>
        <w:tc>
          <w:tcPr>
            <w:tcW w:w="520" w:type="pct"/>
            <w:shd w:val="clear" w:color="auto" w:fill="auto"/>
            <w:noWrap/>
            <w:vAlign w:val="center"/>
            <w:hideMark/>
          </w:tcPr>
          <w:p w:rsidR="00893941" w:rsidRPr="00487D1B" w:rsidRDefault="00893941" w:rsidP="00893941">
            <w:pPr>
              <w:jc w:val="center"/>
            </w:pPr>
            <w:r w:rsidRPr="00487D1B">
              <w:t>микрорайон №10</w:t>
            </w:r>
          </w:p>
        </w:tc>
        <w:tc>
          <w:tcPr>
            <w:tcW w:w="2536" w:type="pct"/>
            <w:shd w:val="clear" w:color="auto" w:fill="auto"/>
            <w:vAlign w:val="center"/>
            <w:hideMark/>
          </w:tcPr>
          <w:p w:rsidR="00893941" w:rsidRPr="00487D1B" w:rsidRDefault="00893941" w:rsidP="00893941">
            <w:r w:rsidRPr="00487D1B">
              <w:t>сети самотечной канализации ж.д.6,7,8,23,20,17,18,25,22,19,59,63,10,11</w:t>
            </w:r>
          </w:p>
        </w:tc>
        <w:tc>
          <w:tcPr>
            <w:tcW w:w="1150" w:type="pct"/>
            <w:shd w:val="clear" w:color="auto" w:fill="auto"/>
            <w:hideMark/>
          </w:tcPr>
          <w:p w:rsidR="00893941" w:rsidRPr="00487D1B" w:rsidRDefault="00893941" w:rsidP="00893941">
            <w:r w:rsidRPr="00487D1B">
              <w:t xml:space="preserve">диаметр трубопровода-159 мм, 219 мм, 273 мм, </w:t>
            </w:r>
            <w:r w:rsidRPr="00487D1B">
              <w:lastRenderedPageBreak/>
              <w:t xml:space="preserve">протяженность 1,22 км </w:t>
            </w:r>
          </w:p>
        </w:tc>
        <w:tc>
          <w:tcPr>
            <w:tcW w:w="793" w:type="pct"/>
            <w:shd w:val="clear" w:color="auto" w:fill="auto"/>
            <w:hideMark/>
          </w:tcPr>
          <w:p w:rsidR="00893941" w:rsidRPr="00487D1B" w:rsidRDefault="00893941" w:rsidP="00893941">
            <w:r w:rsidRPr="00487D1B">
              <w:lastRenderedPageBreak/>
              <w:t>сбор и транспортирование сточной жидкости</w:t>
            </w:r>
          </w:p>
        </w:tc>
      </w:tr>
      <w:tr w:rsidR="00893941" w:rsidRPr="00487D1B" w:rsidTr="00893941">
        <w:trPr>
          <w:trHeight w:val="570"/>
        </w:trPr>
        <w:tc>
          <w:tcPr>
            <w:tcW w:w="520" w:type="pct"/>
            <w:shd w:val="clear" w:color="auto" w:fill="auto"/>
            <w:vAlign w:val="center"/>
            <w:hideMark/>
          </w:tcPr>
          <w:p w:rsidR="00893941" w:rsidRPr="00487D1B" w:rsidRDefault="00893941" w:rsidP="00893941">
            <w:pPr>
              <w:jc w:val="center"/>
            </w:pPr>
            <w:r w:rsidRPr="00487D1B">
              <w:lastRenderedPageBreak/>
              <w:t>микрорайон "Вахтовый поселок"</w:t>
            </w:r>
          </w:p>
        </w:tc>
        <w:tc>
          <w:tcPr>
            <w:tcW w:w="2536" w:type="pct"/>
            <w:shd w:val="clear" w:color="auto" w:fill="auto"/>
            <w:vAlign w:val="center"/>
            <w:hideMark/>
          </w:tcPr>
          <w:p w:rsidR="00893941" w:rsidRPr="00487D1B" w:rsidRDefault="00893941" w:rsidP="00893941">
            <w:r w:rsidRPr="00487D1B">
              <w:t>сети самотечной канализации общежитий и жилых домов по ул. Нефтяников, ул. Набережная, 60 лет СССР, ул. Дружбы Народов  (строительство 1982г)</w:t>
            </w:r>
          </w:p>
        </w:tc>
        <w:tc>
          <w:tcPr>
            <w:tcW w:w="1150" w:type="pct"/>
            <w:shd w:val="clear" w:color="auto" w:fill="auto"/>
            <w:hideMark/>
          </w:tcPr>
          <w:p w:rsidR="00893941" w:rsidRPr="00487D1B" w:rsidRDefault="00893941" w:rsidP="00893941">
            <w:r w:rsidRPr="00487D1B">
              <w:t xml:space="preserve">диаметр трубопровода-159 мм, 219 мм,273 мм, протяженность 1,1 км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684"/>
        </w:trPr>
        <w:tc>
          <w:tcPr>
            <w:tcW w:w="520" w:type="pct"/>
            <w:shd w:val="clear" w:color="auto" w:fill="auto"/>
            <w:vAlign w:val="center"/>
            <w:hideMark/>
          </w:tcPr>
          <w:p w:rsidR="00893941" w:rsidRPr="00487D1B" w:rsidRDefault="00893941" w:rsidP="00893941">
            <w:pPr>
              <w:jc w:val="center"/>
            </w:pPr>
            <w:r w:rsidRPr="00487D1B">
              <w:t>микрорайон "Вахтовый поселок"</w:t>
            </w:r>
          </w:p>
        </w:tc>
        <w:tc>
          <w:tcPr>
            <w:tcW w:w="2536" w:type="pct"/>
            <w:shd w:val="clear" w:color="auto" w:fill="auto"/>
            <w:vAlign w:val="center"/>
            <w:hideMark/>
          </w:tcPr>
          <w:p w:rsidR="00893941" w:rsidRPr="00487D1B" w:rsidRDefault="00893941" w:rsidP="00893941">
            <w:r w:rsidRPr="00487D1B">
              <w:t>магистральные сети напорной канализации от КНС-46</w:t>
            </w:r>
          </w:p>
        </w:tc>
        <w:tc>
          <w:tcPr>
            <w:tcW w:w="1150" w:type="pct"/>
            <w:shd w:val="clear" w:color="auto" w:fill="auto"/>
            <w:hideMark/>
          </w:tcPr>
          <w:p w:rsidR="00893941" w:rsidRPr="00487D1B" w:rsidRDefault="00893941" w:rsidP="00893941">
            <w:r w:rsidRPr="00487D1B">
              <w:t>диаметр трубопровода-159 мм, протяженность 1,26 км  (в двухтрубном исчислении)</w:t>
            </w:r>
          </w:p>
        </w:tc>
        <w:tc>
          <w:tcPr>
            <w:tcW w:w="793" w:type="pct"/>
            <w:shd w:val="clear" w:color="auto" w:fill="auto"/>
            <w:hideMark/>
          </w:tcPr>
          <w:p w:rsidR="00893941" w:rsidRPr="00487D1B" w:rsidRDefault="00893941" w:rsidP="00893941">
            <w:r w:rsidRPr="00487D1B">
              <w:t>транспортирование сточных вод от КНС</w:t>
            </w:r>
          </w:p>
        </w:tc>
      </w:tr>
      <w:tr w:rsidR="00893941" w:rsidRPr="00487D1B" w:rsidTr="00893941">
        <w:trPr>
          <w:trHeight w:val="456"/>
        </w:trPr>
        <w:tc>
          <w:tcPr>
            <w:tcW w:w="520" w:type="pct"/>
            <w:shd w:val="clear" w:color="auto" w:fill="auto"/>
            <w:vAlign w:val="center"/>
            <w:hideMark/>
          </w:tcPr>
          <w:p w:rsidR="00893941" w:rsidRPr="00487D1B" w:rsidRDefault="00893941" w:rsidP="00893941">
            <w:pPr>
              <w:jc w:val="center"/>
            </w:pPr>
            <w:r w:rsidRPr="00487D1B">
              <w:t>Административный центр</w:t>
            </w:r>
          </w:p>
        </w:tc>
        <w:tc>
          <w:tcPr>
            <w:tcW w:w="2536" w:type="pct"/>
            <w:shd w:val="clear" w:color="auto" w:fill="auto"/>
            <w:vAlign w:val="center"/>
            <w:hideMark/>
          </w:tcPr>
          <w:p w:rsidR="00893941" w:rsidRPr="00487D1B" w:rsidRDefault="00893941" w:rsidP="00893941">
            <w:r w:rsidRPr="00487D1B">
              <w:t>сети самотечной канализации ж.дНазаргалеева,10, Эстонских Дорожников, 31,33,29,27,25,С/Юлаева,6,5, сборный коллектор по ул. Назаргалеева</w:t>
            </w:r>
          </w:p>
        </w:tc>
        <w:tc>
          <w:tcPr>
            <w:tcW w:w="1150" w:type="pct"/>
            <w:shd w:val="clear" w:color="auto" w:fill="auto"/>
            <w:hideMark/>
          </w:tcPr>
          <w:p w:rsidR="00893941" w:rsidRPr="00487D1B" w:rsidRDefault="00893941" w:rsidP="00893941">
            <w:r w:rsidRPr="00487D1B">
              <w:t xml:space="preserve">диаметр трубопровода-159 мм, протяженность 1,8 км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684"/>
        </w:trPr>
        <w:tc>
          <w:tcPr>
            <w:tcW w:w="520" w:type="pct"/>
            <w:shd w:val="clear" w:color="auto" w:fill="auto"/>
            <w:vAlign w:val="center"/>
            <w:hideMark/>
          </w:tcPr>
          <w:p w:rsidR="00893941" w:rsidRPr="00487D1B" w:rsidRDefault="00893941" w:rsidP="00893941">
            <w:pPr>
              <w:jc w:val="center"/>
            </w:pPr>
            <w:r w:rsidRPr="00487D1B">
              <w:t>Административный центр</w:t>
            </w:r>
          </w:p>
        </w:tc>
        <w:tc>
          <w:tcPr>
            <w:tcW w:w="2536" w:type="pct"/>
            <w:shd w:val="clear" w:color="auto" w:fill="auto"/>
            <w:vAlign w:val="center"/>
            <w:hideMark/>
          </w:tcPr>
          <w:p w:rsidR="00893941" w:rsidRPr="00487D1B" w:rsidRDefault="00893941" w:rsidP="00893941">
            <w:r w:rsidRPr="00487D1B">
              <w:t>магистральные сети напорной канализации от КНС97</w:t>
            </w:r>
          </w:p>
        </w:tc>
        <w:tc>
          <w:tcPr>
            <w:tcW w:w="1150" w:type="pct"/>
            <w:shd w:val="clear" w:color="auto" w:fill="auto"/>
            <w:hideMark/>
          </w:tcPr>
          <w:p w:rsidR="00893941" w:rsidRPr="00487D1B" w:rsidRDefault="00893941" w:rsidP="00893941">
            <w:r w:rsidRPr="00487D1B">
              <w:t>диаметр трубопровода-159 мм, протяженность 0,8 км  (в двухтрубном исчислении)</w:t>
            </w:r>
          </w:p>
        </w:tc>
        <w:tc>
          <w:tcPr>
            <w:tcW w:w="793" w:type="pct"/>
            <w:shd w:val="clear" w:color="auto" w:fill="auto"/>
            <w:hideMark/>
          </w:tcPr>
          <w:p w:rsidR="00893941" w:rsidRPr="00487D1B" w:rsidRDefault="00893941" w:rsidP="00893941">
            <w:r w:rsidRPr="00487D1B">
              <w:t>транспортирование сточных вод от КНС</w:t>
            </w:r>
          </w:p>
        </w:tc>
      </w:tr>
      <w:tr w:rsidR="00893941" w:rsidRPr="00487D1B" w:rsidTr="00893941">
        <w:trPr>
          <w:trHeight w:val="525"/>
        </w:trPr>
        <w:tc>
          <w:tcPr>
            <w:tcW w:w="520" w:type="pct"/>
            <w:shd w:val="clear" w:color="auto" w:fill="auto"/>
            <w:vAlign w:val="center"/>
            <w:hideMark/>
          </w:tcPr>
          <w:p w:rsidR="00893941" w:rsidRPr="00487D1B" w:rsidRDefault="00893941" w:rsidP="00893941">
            <w:pPr>
              <w:jc w:val="center"/>
            </w:pPr>
            <w:r w:rsidRPr="00487D1B">
              <w:t xml:space="preserve">Коммунально-Складская зона </w:t>
            </w:r>
          </w:p>
        </w:tc>
        <w:tc>
          <w:tcPr>
            <w:tcW w:w="2536" w:type="pct"/>
            <w:shd w:val="clear" w:color="auto" w:fill="auto"/>
            <w:vAlign w:val="center"/>
            <w:hideMark/>
          </w:tcPr>
          <w:p w:rsidR="00893941" w:rsidRPr="00487D1B" w:rsidRDefault="00893941" w:rsidP="00893941">
            <w:r w:rsidRPr="00487D1B">
              <w:t>сети самотечной канализации</w:t>
            </w:r>
            <w:r>
              <w:t xml:space="preserve"> </w:t>
            </w:r>
            <w:r w:rsidRPr="00487D1B">
              <w:t>от объектов по ул</w:t>
            </w:r>
            <w:r>
              <w:t>.</w:t>
            </w:r>
            <w:r w:rsidRPr="00487D1B">
              <w:t xml:space="preserve"> Магистральной</w:t>
            </w:r>
          </w:p>
        </w:tc>
        <w:tc>
          <w:tcPr>
            <w:tcW w:w="1150" w:type="pct"/>
            <w:shd w:val="clear" w:color="auto" w:fill="auto"/>
            <w:hideMark/>
          </w:tcPr>
          <w:p w:rsidR="00893941" w:rsidRPr="00487D1B" w:rsidRDefault="00893941" w:rsidP="00893941">
            <w:r w:rsidRPr="00487D1B">
              <w:t xml:space="preserve">диаметр трубопровода-159 мм, 219 мм, протяженность 0,8 км  </w:t>
            </w:r>
          </w:p>
        </w:tc>
        <w:tc>
          <w:tcPr>
            <w:tcW w:w="793" w:type="pct"/>
            <w:shd w:val="clear" w:color="auto" w:fill="auto"/>
            <w:hideMark/>
          </w:tcPr>
          <w:p w:rsidR="00893941" w:rsidRPr="00487D1B" w:rsidRDefault="00893941" w:rsidP="00893941">
            <w:r w:rsidRPr="00487D1B">
              <w:t>сбор и транспортирование сточной жидкости</w:t>
            </w:r>
          </w:p>
        </w:tc>
      </w:tr>
      <w:tr w:rsidR="00893941" w:rsidRPr="00487D1B" w:rsidTr="00893941">
        <w:trPr>
          <w:trHeight w:val="1770"/>
        </w:trPr>
        <w:tc>
          <w:tcPr>
            <w:tcW w:w="520" w:type="pct"/>
            <w:shd w:val="clear" w:color="auto" w:fill="auto"/>
            <w:vAlign w:val="center"/>
            <w:hideMark/>
          </w:tcPr>
          <w:p w:rsidR="00893941" w:rsidRPr="00487D1B" w:rsidRDefault="00893941" w:rsidP="00893941">
            <w:pPr>
              <w:jc w:val="center"/>
            </w:pPr>
            <w:r w:rsidRPr="00487D1B">
              <w:t>Земля городского поселения (лесная зона)</w:t>
            </w:r>
          </w:p>
        </w:tc>
        <w:tc>
          <w:tcPr>
            <w:tcW w:w="2536" w:type="pct"/>
            <w:shd w:val="clear" w:color="auto" w:fill="auto"/>
            <w:vAlign w:val="center"/>
            <w:hideMark/>
          </w:tcPr>
          <w:p w:rsidR="00893941" w:rsidRPr="00487D1B" w:rsidRDefault="00893941" w:rsidP="00893941">
            <w:r w:rsidRPr="00487D1B">
              <w:t>сети напорной канализации ГКНС-1,2 до КОС-14000 (1-ая  и 2-ая очереди)</w:t>
            </w:r>
          </w:p>
        </w:tc>
        <w:tc>
          <w:tcPr>
            <w:tcW w:w="1150" w:type="pct"/>
            <w:shd w:val="clear" w:color="auto" w:fill="auto"/>
            <w:hideMark/>
          </w:tcPr>
          <w:p w:rsidR="00893941" w:rsidRPr="00487D1B" w:rsidRDefault="00893941" w:rsidP="00893941">
            <w:r w:rsidRPr="00487D1B">
              <w:t xml:space="preserve">Диаметр трубопровода "ГКНС-1 - 1-ая очередь КОС" - 426 мм, протяженность 1,2 км  (в двухтрубном </w:t>
            </w:r>
            <w:r w:rsidRPr="00487D1B">
              <w:lastRenderedPageBreak/>
              <w:t xml:space="preserve">исчислении). </w:t>
            </w:r>
          </w:p>
          <w:p w:rsidR="00893941" w:rsidRPr="00487D1B" w:rsidRDefault="00893941" w:rsidP="00893941">
            <w:r w:rsidRPr="00487D1B">
              <w:t>Диаметр трубопровода "ГКНС-2 - 2-ая очередь КОС" - 426 мм, протяженность 1,2 км  (в двухтрубном исчислении)</w:t>
            </w:r>
          </w:p>
        </w:tc>
        <w:tc>
          <w:tcPr>
            <w:tcW w:w="793" w:type="pct"/>
            <w:shd w:val="clear" w:color="auto" w:fill="auto"/>
            <w:hideMark/>
          </w:tcPr>
          <w:p w:rsidR="00893941" w:rsidRPr="00487D1B" w:rsidRDefault="00893941" w:rsidP="00893941">
            <w:r w:rsidRPr="00487D1B">
              <w:lastRenderedPageBreak/>
              <w:t>транспортирование сточных вод от ГКНС города до очистных сооружений</w:t>
            </w:r>
          </w:p>
        </w:tc>
      </w:tr>
      <w:tr w:rsidR="00893941" w:rsidRPr="00487D1B" w:rsidTr="00893941">
        <w:trPr>
          <w:trHeight w:val="450"/>
        </w:trPr>
        <w:tc>
          <w:tcPr>
            <w:tcW w:w="520" w:type="pct"/>
            <w:shd w:val="clear" w:color="auto" w:fill="auto"/>
            <w:vAlign w:val="center"/>
            <w:hideMark/>
          </w:tcPr>
          <w:p w:rsidR="00893941" w:rsidRPr="00487D1B" w:rsidRDefault="00893941" w:rsidP="00893941">
            <w:pPr>
              <w:jc w:val="center"/>
            </w:pPr>
            <w:r w:rsidRPr="00487D1B">
              <w:lastRenderedPageBreak/>
              <w:t>микр.2</w:t>
            </w:r>
          </w:p>
        </w:tc>
        <w:tc>
          <w:tcPr>
            <w:tcW w:w="2536" w:type="pct"/>
            <w:shd w:val="clear" w:color="auto" w:fill="auto"/>
            <w:vAlign w:val="center"/>
            <w:hideMark/>
          </w:tcPr>
          <w:p w:rsidR="00893941" w:rsidRPr="00487D1B" w:rsidRDefault="00893941" w:rsidP="00893941">
            <w:r w:rsidRPr="00487D1B">
              <w:t>КНС-77,КНС-76</w:t>
            </w:r>
          </w:p>
        </w:tc>
        <w:tc>
          <w:tcPr>
            <w:tcW w:w="1150" w:type="pct"/>
            <w:shd w:val="clear" w:color="auto" w:fill="auto"/>
            <w:hideMark/>
          </w:tcPr>
          <w:p w:rsidR="00893941" w:rsidRPr="00487D1B" w:rsidRDefault="00893941" w:rsidP="00893941">
            <w:r w:rsidRPr="00487D1B">
              <w:t>G=400 м3/ч</w:t>
            </w:r>
          </w:p>
        </w:tc>
        <w:tc>
          <w:tcPr>
            <w:tcW w:w="793" w:type="pct"/>
            <w:shd w:val="clear" w:color="auto" w:fill="auto"/>
            <w:hideMark/>
          </w:tcPr>
          <w:p w:rsidR="00893941" w:rsidRPr="00487D1B" w:rsidRDefault="00893941" w:rsidP="00893941">
            <w:r w:rsidRPr="00487D1B">
              <w:t>транспортирование сточных вод от КНС до ГКНС-1,2</w:t>
            </w:r>
          </w:p>
        </w:tc>
      </w:tr>
      <w:tr w:rsidR="00893941" w:rsidRPr="00487D1B" w:rsidTr="00893941">
        <w:trPr>
          <w:trHeight w:val="582"/>
        </w:trPr>
        <w:tc>
          <w:tcPr>
            <w:tcW w:w="520" w:type="pct"/>
            <w:shd w:val="clear" w:color="auto" w:fill="auto"/>
            <w:vAlign w:val="center"/>
            <w:hideMark/>
          </w:tcPr>
          <w:p w:rsidR="00893941" w:rsidRPr="00487D1B" w:rsidRDefault="00893941" w:rsidP="00893941">
            <w:pPr>
              <w:jc w:val="center"/>
            </w:pPr>
            <w:r w:rsidRPr="00487D1B">
              <w:t>Административный центр</w:t>
            </w:r>
          </w:p>
        </w:tc>
        <w:tc>
          <w:tcPr>
            <w:tcW w:w="2536" w:type="pct"/>
            <w:shd w:val="clear" w:color="auto" w:fill="auto"/>
            <w:vAlign w:val="center"/>
            <w:hideMark/>
          </w:tcPr>
          <w:p w:rsidR="00893941" w:rsidRPr="00487D1B" w:rsidRDefault="00893941" w:rsidP="00893941">
            <w:r w:rsidRPr="00487D1B">
              <w:t>КНС-83</w:t>
            </w:r>
          </w:p>
        </w:tc>
        <w:tc>
          <w:tcPr>
            <w:tcW w:w="1150" w:type="pct"/>
            <w:shd w:val="clear" w:color="auto" w:fill="auto"/>
            <w:hideMark/>
          </w:tcPr>
          <w:p w:rsidR="00893941" w:rsidRPr="00487D1B" w:rsidRDefault="00893941" w:rsidP="00893941">
            <w:r w:rsidRPr="00487D1B">
              <w:t>G=200 м3/ч</w:t>
            </w:r>
          </w:p>
        </w:tc>
        <w:tc>
          <w:tcPr>
            <w:tcW w:w="793" w:type="pct"/>
            <w:shd w:val="clear" w:color="auto" w:fill="auto"/>
            <w:hideMark/>
          </w:tcPr>
          <w:p w:rsidR="00893941" w:rsidRPr="00487D1B" w:rsidRDefault="00893941" w:rsidP="00893941">
            <w:r w:rsidRPr="00487D1B">
              <w:t>транспортирование сточных вод от КНС до ГКНС-1,2</w:t>
            </w:r>
          </w:p>
        </w:tc>
      </w:tr>
    </w:tbl>
    <w:p w:rsidR="00893941" w:rsidRPr="00301EA4" w:rsidRDefault="00893941" w:rsidP="00893941">
      <w:pPr>
        <w:tabs>
          <w:tab w:val="left" w:pos="11880"/>
        </w:tabs>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377E37">
      <w:pPr>
        <w:pStyle w:val="ConsPlusNormal"/>
        <w:widowControl/>
        <w:ind w:firstLine="5529"/>
        <w:rPr>
          <w:rFonts w:ascii="Times New Roman" w:hAnsi="Times New Roman" w:cs="Times New Roman"/>
          <w:sz w:val="24"/>
          <w:szCs w:val="28"/>
        </w:rPr>
      </w:pPr>
    </w:p>
    <w:p w:rsidR="001A4799" w:rsidRDefault="001A4799" w:rsidP="00A3243D">
      <w:pPr>
        <w:pStyle w:val="ConsPlusNormal"/>
        <w:widowControl/>
        <w:ind w:firstLine="0"/>
        <w:rPr>
          <w:rFonts w:ascii="Times New Roman" w:hAnsi="Times New Roman" w:cs="Times New Roman"/>
          <w:sz w:val="24"/>
          <w:szCs w:val="28"/>
        </w:rPr>
      </w:pPr>
    </w:p>
    <w:p w:rsidR="000A3D09" w:rsidRPr="006827C5" w:rsidRDefault="000A3D09" w:rsidP="000A3D09">
      <w:pPr>
        <w:shd w:val="clear" w:color="auto" w:fill="FFFFFF"/>
        <w:ind w:left="5812"/>
        <w:rPr>
          <w:color w:val="000000"/>
          <w:spacing w:val="-1"/>
        </w:rPr>
      </w:pPr>
      <w:r w:rsidRPr="006827C5">
        <w:rPr>
          <w:color w:val="000000"/>
          <w:spacing w:val="-1"/>
        </w:rPr>
        <w:lastRenderedPageBreak/>
        <w:t xml:space="preserve">Приложение </w:t>
      </w:r>
      <w:r>
        <w:rPr>
          <w:color w:val="000000"/>
          <w:spacing w:val="-1"/>
        </w:rPr>
        <w:t>2</w:t>
      </w:r>
      <w:r w:rsidRPr="006827C5">
        <w:rPr>
          <w:color w:val="000000"/>
          <w:spacing w:val="-1"/>
        </w:rPr>
        <w:t xml:space="preserve"> к постановлению </w:t>
      </w:r>
    </w:p>
    <w:p w:rsidR="000A3D09" w:rsidRPr="006827C5" w:rsidRDefault="000A3D09" w:rsidP="000A3D09">
      <w:pPr>
        <w:shd w:val="clear" w:color="auto" w:fill="FFFFFF"/>
        <w:ind w:left="5812"/>
        <w:rPr>
          <w:color w:val="000000"/>
          <w:spacing w:val="-1"/>
        </w:rPr>
      </w:pPr>
      <w:r w:rsidRPr="006827C5">
        <w:rPr>
          <w:color w:val="000000"/>
          <w:spacing w:val="-1"/>
        </w:rPr>
        <w:t>Главы городского поселения Лянтор</w:t>
      </w:r>
    </w:p>
    <w:p w:rsidR="000A3D09" w:rsidRPr="006827C5" w:rsidRDefault="000A3D09" w:rsidP="000A3D09">
      <w:pPr>
        <w:ind w:firstLine="5812"/>
        <w:rPr>
          <w:spacing w:val="-1"/>
        </w:rPr>
      </w:pPr>
      <w:r w:rsidRPr="006827C5">
        <w:rPr>
          <w:color w:val="000000"/>
          <w:spacing w:val="-1"/>
        </w:rPr>
        <w:t>от «</w:t>
      </w:r>
      <w:r w:rsidR="00E06762">
        <w:rPr>
          <w:color w:val="000000"/>
          <w:spacing w:val="-1"/>
        </w:rPr>
        <w:t>21</w:t>
      </w:r>
      <w:r w:rsidRPr="006827C5">
        <w:rPr>
          <w:color w:val="000000"/>
          <w:spacing w:val="-1"/>
        </w:rPr>
        <w:t xml:space="preserve">» </w:t>
      </w:r>
      <w:r>
        <w:rPr>
          <w:color w:val="000000"/>
          <w:spacing w:val="-1"/>
        </w:rPr>
        <w:t>октября</w:t>
      </w:r>
      <w:r w:rsidRPr="006827C5">
        <w:rPr>
          <w:color w:val="000000"/>
          <w:spacing w:val="-1"/>
        </w:rPr>
        <w:t xml:space="preserve"> 2014 года № </w:t>
      </w:r>
      <w:r w:rsidR="00E06762">
        <w:rPr>
          <w:color w:val="000000"/>
          <w:spacing w:val="-1"/>
        </w:rPr>
        <w:t>30</w:t>
      </w:r>
    </w:p>
    <w:p w:rsidR="000A3D09" w:rsidRDefault="000A3D09" w:rsidP="001A4799">
      <w:pPr>
        <w:shd w:val="clear" w:color="auto" w:fill="FFFFFF"/>
        <w:tabs>
          <w:tab w:val="left" w:leader="underscore" w:pos="8424"/>
        </w:tabs>
        <w:ind w:left="1780" w:hanging="1780"/>
        <w:jc w:val="center"/>
        <w:rPr>
          <w:bCs/>
          <w:color w:val="000000"/>
          <w:spacing w:val="1"/>
          <w:sz w:val="28"/>
          <w:szCs w:val="28"/>
        </w:rPr>
      </w:pPr>
    </w:p>
    <w:p w:rsidR="001A4799" w:rsidRPr="00052B4D" w:rsidRDefault="001A4799" w:rsidP="001A4799">
      <w:pPr>
        <w:shd w:val="clear" w:color="auto" w:fill="FFFFFF"/>
        <w:tabs>
          <w:tab w:val="left" w:leader="underscore" w:pos="8424"/>
        </w:tabs>
        <w:ind w:left="1780" w:hanging="1780"/>
        <w:jc w:val="center"/>
        <w:rPr>
          <w:bCs/>
          <w:color w:val="000000"/>
          <w:spacing w:val="1"/>
          <w:sz w:val="28"/>
          <w:szCs w:val="28"/>
        </w:rPr>
      </w:pPr>
      <w:r w:rsidRPr="00052B4D">
        <w:rPr>
          <w:bCs/>
          <w:color w:val="000000"/>
          <w:spacing w:val="1"/>
          <w:sz w:val="28"/>
          <w:szCs w:val="28"/>
        </w:rPr>
        <w:t>Состав организационного комитета,</w:t>
      </w:r>
    </w:p>
    <w:p w:rsidR="001A4799" w:rsidRPr="00052B4D" w:rsidRDefault="001A4799" w:rsidP="001A4799">
      <w:pPr>
        <w:shd w:val="clear" w:color="auto" w:fill="FFFFFF"/>
        <w:tabs>
          <w:tab w:val="left" w:leader="underscore" w:pos="8424"/>
        </w:tabs>
        <w:ind w:left="1780" w:hanging="1780"/>
        <w:jc w:val="center"/>
        <w:rPr>
          <w:sz w:val="28"/>
          <w:szCs w:val="28"/>
        </w:rPr>
      </w:pPr>
      <w:r w:rsidRPr="00052B4D">
        <w:rPr>
          <w:sz w:val="28"/>
          <w:szCs w:val="28"/>
        </w:rPr>
        <w:t>ответственного за подготовку и проведение</w:t>
      </w:r>
    </w:p>
    <w:p w:rsidR="001A4799" w:rsidRPr="00052B4D" w:rsidRDefault="001A4799" w:rsidP="00A3243D">
      <w:pPr>
        <w:shd w:val="clear" w:color="auto" w:fill="FFFFFF"/>
        <w:tabs>
          <w:tab w:val="left" w:leader="underscore" w:pos="8424"/>
        </w:tabs>
        <w:ind w:left="1780" w:hanging="1780"/>
        <w:jc w:val="center"/>
        <w:rPr>
          <w:bCs/>
          <w:color w:val="000000"/>
          <w:spacing w:val="1"/>
          <w:sz w:val="28"/>
          <w:szCs w:val="28"/>
        </w:rPr>
      </w:pPr>
      <w:r w:rsidRPr="00052B4D">
        <w:rPr>
          <w:sz w:val="28"/>
          <w:szCs w:val="28"/>
        </w:rPr>
        <w:t xml:space="preserve">публичных слушаний </w:t>
      </w:r>
    </w:p>
    <w:p w:rsidR="001A4799" w:rsidRPr="00052B4D" w:rsidRDefault="001A4799" w:rsidP="001A4799">
      <w:pPr>
        <w:pStyle w:val="ConsPlusNormal"/>
        <w:widowControl/>
        <w:ind w:left="5387" w:hanging="5387"/>
        <w:jc w:val="both"/>
        <w:rPr>
          <w:rFonts w:ascii="Times New Roman" w:hAnsi="Times New Roman" w:cs="Times New Roman"/>
          <w:color w:val="000000"/>
          <w:spacing w:val="7"/>
          <w:sz w:val="28"/>
          <w:szCs w:val="28"/>
        </w:rPr>
      </w:pPr>
    </w:p>
    <w:tbl>
      <w:tblPr>
        <w:tblW w:w="0" w:type="auto"/>
        <w:tblInd w:w="675" w:type="dxa"/>
        <w:tblLook w:val="01E0" w:firstRow="1" w:lastRow="1" w:firstColumn="1" w:lastColumn="1" w:noHBand="0" w:noVBand="0"/>
      </w:tblPr>
      <w:tblGrid>
        <w:gridCol w:w="566"/>
        <w:gridCol w:w="3120"/>
        <w:gridCol w:w="5812"/>
      </w:tblGrid>
      <w:tr w:rsidR="001A4799" w:rsidRPr="00CB3C52" w:rsidTr="000A3D09">
        <w:tc>
          <w:tcPr>
            <w:tcW w:w="566" w:type="dxa"/>
            <w:hideMark/>
          </w:tcPr>
          <w:p w:rsidR="001A4799" w:rsidRPr="00CB3C52" w:rsidRDefault="001A4799"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1.</w:t>
            </w:r>
          </w:p>
        </w:tc>
        <w:tc>
          <w:tcPr>
            <w:tcW w:w="3120" w:type="dxa"/>
            <w:hideMark/>
          </w:tcPr>
          <w:p w:rsidR="001A4799" w:rsidRPr="00CB3C52" w:rsidRDefault="001A4799"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Махиня С.А.</w:t>
            </w:r>
          </w:p>
        </w:tc>
        <w:tc>
          <w:tcPr>
            <w:tcW w:w="5812" w:type="dxa"/>
            <w:hideMark/>
          </w:tcPr>
          <w:p w:rsidR="001A4799" w:rsidRPr="00CB3C52" w:rsidRDefault="001A4799"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Глава городского поселения Лянтор, председатель организационного комитета;</w:t>
            </w:r>
          </w:p>
          <w:p w:rsidR="001A4799" w:rsidRPr="00CB3C52" w:rsidRDefault="001A4799" w:rsidP="000A3D09">
            <w:pPr>
              <w:pStyle w:val="ConsPlusNormal"/>
              <w:widowControl/>
              <w:ind w:firstLine="0"/>
              <w:rPr>
                <w:rFonts w:ascii="Times New Roman" w:hAnsi="Times New Roman" w:cs="Times New Roman"/>
                <w:sz w:val="28"/>
                <w:szCs w:val="28"/>
              </w:rPr>
            </w:pPr>
          </w:p>
        </w:tc>
      </w:tr>
      <w:tr w:rsidR="001A4799" w:rsidRPr="00CB3C52" w:rsidTr="000A3D09">
        <w:tc>
          <w:tcPr>
            <w:tcW w:w="566" w:type="dxa"/>
            <w:hideMark/>
          </w:tcPr>
          <w:p w:rsidR="001A4799" w:rsidRPr="00CB3C52" w:rsidRDefault="001A4799"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2.</w:t>
            </w:r>
          </w:p>
        </w:tc>
        <w:tc>
          <w:tcPr>
            <w:tcW w:w="3120" w:type="dxa"/>
            <w:hideMark/>
          </w:tcPr>
          <w:p w:rsidR="001A4799" w:rsidRPr="00CB3C52" w:rsidRDefault="001A4799"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Зеленская Л.В.</w:t>
            </w:r>
          </w:p>
        </w:tc>
        <w:tc>
          <w:tcPr>
            <w:tcW w:w="5812" w:type="dxa"/>
            <w:hideMark/>
          </w:tcPr>
          <w:p w:rsidR="000A3D09" w:rsidRDefault="001A4799"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 xml:space="preserve">заместитель Главы муниципального образования, </w:t>
            </w:r>
          </w:p>
          <w:p w:rsidR="001A4799" w:rsidRPr="00CB3C52" w:rsidRDefault="000A3D09"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w:t>
            </w:r>
            <w:r w:rsidR="001A4799" w:rsidRPr="00CB3C52">
              <w:rPr>
                <w:rFonts w:ascii="Times New Roman" w:hAnsi="Times New Roman" w:cs="Times New Roman"/>
                <w:sz w:val="28"/>
                <w:szCs w:val="28"/>
              </w:rPr>
              <w:t>организационного комитета;</w:t>
            </w:r>
          </w:p>
          <w:p w:rsidR="001A4799" w:rsidRPr="00CB3C52" w:rsidRDefault="001A4799"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3.</w:t>
            </w:r>
          </w:p>
        </w:tc>
        <w:tc>
          <w:tcPr>
            <w:tcW w:w="3120" w:type="dxa"/>
            <w:hideMark/>
          </w:tcPr>
          <w:p w:rsidR="00904E40" w:rsidRPr="00CB3C52" w:rsidRDefault="00211586" w:rsidP="00211586">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Геложина Л.М.</w:t>
            </w:r>
          </w:p>
        </w:tc>
        <w:tc>
          <w:tcPr>
            <w:tcW w:w="5812" w:type="dxa"/>
            <w:hideMark/>
          </w:tcPr>
          <w:p w:rsidR="000A3D09" w:rsidRDefault="00211586"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заместитель</w:t>
            </w:r>
            <w:r w:rsidRPr="00CB3C52">
              <w:rPr>
                <w:rFonts w:ascii="Times New Roman" w:hAnsi="Times New Roman" w:cs="Times New Roman"/>
                <w:sz w:val="28"/>
                <w:szCs w:val="28"/>
              </w:rPr>
              <w:t xml:space="preserve"> </w:t>
            </w:r>
            <w:r>
              <w:rPr>
                <w:rFonts w:ascii="Times New Roman" w:hAnsi="Times New Roman" w:cs="Times New Roman"/>
                <w:sz w:val="28"/>
                <w:szCs w:val="28"/>
              </w:rPr>
              <w:t>начальника управления городского хозяйства</w:t>
            </w:r>
            <w:r w:rsidRPr="00CB3C52">
              <w:rPr>
                <w:rFonts w:ascii="Times New Roman" w:hAnsi="Times New Roman" w:cs="Times New Roman"/>
                <w:sz w:val="28"/>
                <w:szCs w:val="28"/>
              </w:rPr>
              <w:t>,</w:t>
            </w:r>
            <w:r>
              <w:rPr>
                <w:rFonts w:ascii="Times New Roman" w:hAnsi="Times New Roman" w:cs="Times New Roman"/>
                <w:sz w:val="28"/>
                <w:szCs w:val="28"/>
              </w:rPr>
              <w:t xml:space="preserve"> </w:t>
            </w:r>
          </w:p>
          <w:p w:rsidR="00211586" w:rsidRPr="00CB3C52" w:rsidRDefault="00211586"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секретарь организационного комитета;</w:t>
            </w:r>
          </w:p>
          <w:p w:rsidR="00904E40" w:rsidRPr="00CB3C52" w:rsidRDefault="00904E40"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 xml:space="preserve">4. </w:t>
            </w:r>
          </w:p>
        </w:tc>
        <w:tc>
          <w:tcPr>
            <w:tcW w:w="3120" w:type="dxa"/>
            <w:hideMark/>
          </w:tcPr>
          <w:p w:rsidR="00904E40" w:rsidRPr="00CB3C52" w:rsidRDefault="00211586" w:rsidP="00EF6E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Власюкова Н.Г.</w:t>
            </w:r>
          </w:p>
        </w:tc>
        <w:tc>
          <w:tcPr>
            <w:tcW w:w="5812" w:type="dxa"/>
            <w:hideMark/>
          </w:tcPr>
          <w:p w:rsidR="00904E40" w:rsidRDefault="00211586"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начальник управления городского хозяйства</w:t>
            </w:r>
            <w:r w:rsidRPr="00CB3C52">
              <w:rPr>
                <w:rFonts w:ascii="Times New Roman" w:hAnsi="Times New Roman" w:cs="Times New Roman"/>
                <w:sz w:val="28"/>
                <w:szCs w:val="28"/>
              </w:rPr>
              <w:t>, член организационного комитета;</w:t>
            </w:r>
          </w:p>
          <w:p w:rsidR="00211586" w:rsidRPr="00CB3C52" w:rsidRDefault="00211586"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5.</w:t>
            </w:r>
          </w:p>
        </w:tc>
        <w:tc>
          <w:tcPr>
            <w:tcW w:w="3120"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Мунтян В.А.</w:t>
            </w:r>
          </w:p>
        </w:tc>
        <w:tc>
          <w:tcPr>
            <w:tcW w:w="5812" w:type="dxa"/>
            <w:hideMark/>
          </w:tcPr>
          <w:p w:rsidR="000A3D09" w:rsidRDefault="00904E40"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 xml:space="preserve">начальник юридического отдела Администрации городского поселения Лянтор, </w:t>
            </w:r>
          </w:p>
          <w:p w:rsidR="00904E40" w:rsidRPr="00CB3C52" w:rsidRDefault="00904E40"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член организационного комитета;</w:t>
            </w:r>
          </w:p>
          <w:p w:rsidR="00904E40" w:rsidRPr="00CB3C52" w:rsidRDefault="00904E40"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6.</w:t>
            </w:r>
          </w:p>
        </w:tc>
        <w:tc>
          <w:tcPr>
            <w:tcW w:w="3120"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sidRPr="00CB3C52">
              <w:rPr>
                <w:rFonts w:ascii="Times New Roman" w:hAnsi="Times New Roman" w:cs="Times New Roman"/>
                <w:sz w:val="28"/>
                <w:szCs w:val="28"/>
              </w:rPr>
              <w:t>Бахарева Н.Н.</w:t>
            </w:r>
          </w:p>
        </w:tc>
        <w:tc>
          <w:tcPr>
            <w:tcW w:w="5812" w:type="dxa"/>
            <w:hideMark/>
          </w:tcPr>
          <w:p w:rsidR="000A3D09" w:rsidRDefault="006E7490"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н</w:t>
            </w:r>
            <w:r w:rsidR="00904E40" w:rsidRPr="00CB3C52">
              <w:rPr>
                <w:rFonts w:ascii="Times New Roman" w:hAnsi="Times New Roman" w:cs="Times New Roman"/>
                <w:sz w:val="28"/>
                <w:szCs w:val="28"/>
              </w:rPr>
              <w:t xml:space="preserve">ачальник управления по организации деятельности Администрации города, </w:t>
            </w:r>
          </w:p>
          <w:p w:rsidR="00904E40" w:rsidRPr="00CB3C52" w:rsidRDefault="00904E40"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член организационного комитета;</w:t>
            </w:r>
          </w:p>
          <w:p w:rsidR="00904E40" w:rsidRPr="00CB3C52" w:rsidRDefault="00904E40"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w:t>
            </w:r>
          </w:p>
        </w:tc>
        <w:tc>
          <w:tcPr>
            <w:tcW w:w="3120" w:type="dxa"/>
            <w:hideMark/>
          </w:tcPr>
          <w:p w:rsidR="00904E40" w:rsidRPr="00CB3C52" w:rsidRDefault="00904E40" w:rsidP="00EF6EC2">
            <w:pPr>
              <w:pStyle w:val="ConsPlusNormal"/>
              <w:widowControl/>
              <w:ind w:left="5387" w:hanging="5387"/>
              <w:jc w:val="both"/>
              <w:rPr>
                <w:rFonts w:ascii="Times New Roman" w:hAnsi="Times New Roman" w:cs="Times New Roman"/>
                <w:sz w:val="28"/>
                <w:szCs w:val="28"/>
              </w:rPr>
            </w:pPr>
            <w:r w:rsidRPr="00CB3C52">
              <w:rPr>
                <w:rFonts w:ascii="Times New Roman" w:hAnsi="Times New Roman" w:cs="Times New Roman"/>
                <w:sz w:val="28"/>
                <w:szCs w:val="28"/>
              </w:rPr>
              <w:t>Толстых Е.М.</w:t>
            </w:r>
          </w:p>
          <w:p w:rsidR="00904E40" w:rsidRPr="00CB3C52" w:rsidRDefault="00904E40" w:rsidP="00EF6EC2">
            <w:pPr>
              <w:pStyle w:val="ConsPlusNormal"/>
              <w:widowControl/>
              <w:ind w:firstLine="0"/>
              <w:jc w:val="both"/>
              <w:rPr>
                <w:rFonts w:ascii="Times New Roman" w:hAnsi="Times New Roman" w:cs="Times New Roman"/>
                <w:sz w:val="28"/>
                <w:szCs w:val="28"/>
              </w:rPr>
            </w:pPr>
          </w:p>
        </w:tc>
        <w:tc>
          <w:tcPr>
            <w:tcW w:w="5812" w:type="dxa"/>
            <w:hideMark/>
          </w:tcPr>
          <w:p w:rsidR="00904E40" w:rsidRPr="00CB3C52" w:rsidRDefault="006E7490"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з</w:t>
            </w:r>
            <w:r w:rsidR="00904E40">
              <w:rPr>
                <w:rFonts w:ascii="Times New Roman" w:hAnsi="Times New Roman" w:cs="Times New Roman"/>
                <w:sz w:val="28"/>
                <w:szCs w:val="28"/>
              </w:rPr>
              <w:t>аведующий сектором</w:t>
            </w:r>
            <w:r w:rsidR="00904E40" w:rsidRPr="00CB3C52">
              <w:rPr>
                <w:rFonts w:ascii="Times New Roman" w:hAnsi="Times New Roman" w:cs="Times New Roman"/>
                <w:sz w:val="28"/>
                <w:szCs w:val="28"/>
              </w:rPr>
              <w:t xml:space="preserve"> архитектур</w:t>
            </w:r>
            <w:r w:rsidR="00904E40">
              <w:rPr>
                <w:rFonts w:ascii="Times New Roman" w:hAnsi="Times New Roman" w:cs="Times New Roman"/>
                <w:sz w:val="28"/>
                <w:szCs w:val="28"/>
              </w:rPr>
              <w:t>ы и градостроительства</w:t>
            </w:r>
            <w:r w:rsidR="00904E40" w:rsidRPr="00CB3C52">
              <w:rPr>
                <w:rFonts w:ascii="Times New Roman" w:hAnsi="Times New Roman" w:cs="Times New Roman"/>
                <w:sz w:val="28"/>
                <w:szCs w:val="28"/>
              </w:rPr>
              <w:t xml:space="preserve"> Администрации города,</w:t>
            </w:r>
            <w:r w:rsidR="00211586">
              <w:rPr>
                <w:rFonts w:ascii="Times New Roman" w:hAnsi="Times New Roman" w:cs="Times New Roman"/>
                <w:sz w:val="28"/>
                <w:szCs w:val="28"/>
              </w:rPr>
              <w:t xml:space="preserve"> член организационного комитета;</w:t>
            </w:r>
          </w:p>
          <w:p w:rsidR="00904E40" w:rsidRPr="00CB3C52" w:rsidRDefault="00904E40"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8.</w:t>
            </w:r>
          </w:p>
        </w:tc>
        <w:tc>
          <w:tcPr>
            <w:tcW w:w="3120" w:type="dxa"/>
            <w:hideMark/>
          </w:tcPr>
          <w:p w:rsidR="00904E40" w:rsidRPr="00CB3C52" w:rsidRDefault="00904E40" w:rsidP="00EF6EC2">
            <w:pPr>
              <w:pStyle w:val="ConsPlusNormal"/>
              <w:widowControl/>
              <w:ind w:left="5387" w:hanging="5387"/>
              <w:jc w:val="both"/>
              <w:rPr>
                <w:rFonts w:ascii="Times New Roman" w:hAnsi="Times New Roman" w:cs="Times New Roman"/>
                <w:sz w:val="28"/>
                <w:szCs w:val="28"/>
              </w:rPr>
            </w:pPr>
            <w:r>
              <w:rPr>
                <w:rFonts w:ascii="Times New Roman" w:hAnsi="Times New Roman" w:cs="Times New Roman"/>
                <w:sz w:val="28"/>
                <w:szCs w:val="28"/>
              </w:rPr>
              <w:t>Агафонов В.Г.</w:t>
            </w:r>
          </w:p>
        </w:tc>
        <w:tc>
          <w:tcPr>
            <w:tcW w:w="5812" w:type="dxa"/>
            <w:hideMark/>
          </w:tcPr>
          <w:p w:rsidR="000A3D09" w:rsidRDefault="006E7490"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г</w:t>
            </w:r>
            <w:r w:rsidR="00211586">
              <w:rPr>
                <w:rFonts w:ascii="Times New Roman" w:hAnsi="Times New Roman" w:cs="Times New Roman"/>
                <w:sz w:val="28"/>
                <w:szCs w:val="28"/>
              </w:rPr>
              <w:t xml:space="preserve">лавный инженер ЛГ МУП «УТВиВ», </w:t>
            </w:r>
          </w:p>
          <w:p w:rsidR="00904E40" w:rsidRDefault="00211586"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член организационного комитета</w:t>
            </w:r>
            <w:r>
              <w:rPr>
                <w:rFonts w:ascii="Times New Roman" w:hAnsi="Times New Roman" w:cs="Times New Roman"/>
                <w:sz w:val="28"/>
                <w:szCs w:val="28"/>
              </w:rPr>
              <w:t>;</w:t>
            </w:r>
          </w:p>
          <w:p w:rsidR="006E7490" w:rsidRDefault="006E7490" w:rsidP="000A3D09">
            <w:pPr>
              <w:pStyle w:val="ConsPlusNormal"/>
              <w:widowControl/>
              <w:ind w:firstLine="0"/>
              <w:rPr>
                <w:rFonts w:ascii="Times New Roman" w:hAnsi="Times New Roman" w:cs="Times New Roman"/>
                <w:sz w:val="28"/>
                <w:szCs w:val="28"/>
              </w:rPr>
            </w:pPr>
          </w:p>
        </w:tc>
      </w:tr>
      <w:tr w:rsidR="00904E40" w:rsidRPr="00CB3C52" w:rsidTr="000A3D09">
        <w:tc>
          <w:tcPr>
            <w:tcW w:w="566" w:type="dxa"/>
            <w:hideMark/>
          </w:tcPr>
          <w:p w:rsidR="00904E40" w:rsidRPr="00CB3C52" w:rsidRDefault="00904E40" w:rsidP="00EF6E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9.</w:t>
            </w:r>
          </w:p>
        </w:tc>
        <w:tc>
          <w:tcPr>
            <w:tcW w:w="3120" w:type="dxa"/>
            <w:hideMark/>
          </w:tcPr>
          <w:p w:rsidR="00904E40" w:rsidRPr="00CB3C52" w:rsidRDefault="00904E40" w:rsidP="00EF6EC2">
            <w:pPr>
              <w:pStyle w:val="ConsPlusNormal"/>
              <w:widowControl/>
              <w:ind w:left="5387" w:hanging="5387"/>
              <w:jc w:val="both"/>
              <w:rPr>
                <w:rFonts w:ascii="Times New Roman" w:hAnsi="Times New Roman" w:cs="Times New Roman"/>
                <w:sz w:val="28"/>
                <w:szCs w:val="28"/>
              </w:rPr>
            </w:pPr>
            <w:r>
              <w:rPr>
                <w:rFonts w:ascii="Times New Roman" w:hAnsi="Times New Roman" w:cs="Times New Roman"/>
                <w:sz w:val="28"/>
                <w:szCs w:val="28"/>
              </w:rPr>
              <w:t>Баймлер И.Г.</w:t>
            </w:r>
          </w:p>
        </w:tc>
        <w:tc>
          <w:tcPr>
            <w:tcW w:w="5812" w:type="dxa"/>
            <w:hideMark/>
          </w:tcPr>
          <w:p w:rsidR="000A3D09" w:rsidRDefault="006E7490" w:rsidP="000A3D0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з</w:t>
            </w:r>
            <w:r w:rsidR="00211586">
              <w:rPr>
                <w:rFonts w:ascii="Times New Roman" w:hAnsi="Times New Roman" w:cs="Times New Roman"/>
                <w:sz w:val="28"/>
                <w:szCs w:val="28"/>
              </w:rPr>
              <w:t>аместитель директора по экономике ЛГ МУП «УТВиВ»,</w:t>
            </w:r>
            <w:r w:rsidR="00211586" w:rsidRPr="00CB3C52">
              <w:rPr>
                <w:rFonts w:ascii="Times New Roman" w:hAnsi="Times New Roman" w:cs="Times New Roman"/>
                <w:sz w:val="28"/>
                <w:szCs w:val="28"/>
              </w:rPr>
              <w:t xml:space="preserve"> </w:t>
            </w:r>
          </w:p>
          <w:p w:rsidR="00904E40" w:rsidRDefault="00211586"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член организационного комитета</w:t>
            </w:r>
            <w:r w:rsidR="00A3243D">
              <w:rPr>
                <w:rFonts w:ascii="Times New Roman" w:hAnsi="Times New Roman" w:cs="Times New Roman"/>
                <w:sz w:val="28"/>
                <w:szCs w:val="28"/>
              </w:rPr>
              <w:t>;</w:t>
            </w:r>
          </w:p>
          <w:p w:rsidR="006E7490" w:rsidRDefault="006E7490" w:rsidP="000A3D09">
            <w:pPr>
              <w:pStyle w:val="ConsPlusNormal"/>
              <w:widowControl/>
              <w:ind w:firstLine="0"/>
              <w:rPr>
                <w:rFonts w:ascii="Times New Roman" w:hAnsi="Times New Roman" w:cs="Times New Roman"/>
                <w:sz w:val="28"/>
                <w:szCs w:val="28"/>
              </w:rPr>
            </w:pPr>
          </w:p>
        </w:tc>
      </w:tr>
      <w:tr w:rsidR="003E0E00" w:rsidRPr="00CB3C52" w:rsidTr="000A3D09">
        <w:tc>
          <w:tcPr>
            <w:tcW w:w="566" w:type="dxa"/>
            <w:hideMark/>
          </w:tcPr>
          <w:p w:rsidR="003E0E00" w:rsidRDefault="003E0E00" w:rsidP="00EF6E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10. </w:t>
            </w:r>
          </w:p>
        </w:tc>
        <w:tc>
          <w:tcPr>
            <w:tcW w:w="3120" w:type="dxa"/>
            <w:hideMark/>
          </w:tcPr>
          <w:p w:rsidR="003E0E00" w:rsidRDefault="00A3243D" w:rsidP="00EF6EC2">
            <w:pPr>
              <w:pStyle w:val="ConsPlusNormal"/>
              <w:widowControl/>
              <w:ind w:left="5387" w:hanging="5387"/>
              <w:jc w:val="both"/>
              <w:rPr>
                <w:rFonts w:ascii="Times New Roman" w:hAnsi="Times New Roman" w:cs="Times New Roman"/>
                <w:sz w:val="28"/>
                <w:szCs w:val="28"/>
              </w:rPr>
            </w:pPr>
            <w:r>
              <w:rPr>
                <w:rFonts w:ascii="Times New Roman" w:hAnsi="Times New Roman" w:cs="Times New Roman"/>
                <w:sz w:val="28"/>
                <w:szCs w:val="28"/>
              </w:rPr>
              <w:t>Белоусова И.А.</w:t>
            </w:r>
          </w:p>
        </w:tc>
        <w:tc>
          <w:tcPr>
            <w:tcW w:w="5812" w:type="dxa"/>
            <w:hideMark/>
          </w:tcPr>
          <w:p w:rsidR="000A3D09" w:rsidRDefault="003E0E00" w:rsidP="000A3D09">
            <w:pPr>
              <w:pStyle w:val="ConsPlusNormal"/>
              <w:widowControl/>
              <w:ind w:firstLine="0"/>
              <w:rPr>
                <w:sz w:val="28"/>
                <w:szCs w:val="28"/>
              </w:rPr>
            </w:pPr>
            <w:r>
              <w:rPr>
                <w:rFonts w:ascii="Times New Roman" w:hAnsi="Times New Roman" w:cs="Times New Roman"/>
                <w:sz w:val="28"/>
                <w:szCs w:val="28"/>
              </w:rPr>
              <w:t xml:space="preserve">начальник </w:t>
            </w:r>
            <w:r w:rsidR="00AC034D">
              <w:rPr>
                <w:rFonts w:ascii="Times New Roman" w:hAnsi="Times New Roman"/>
                <w:sz w:val="28"/>
                <w:szCs w:val="28"/>
              </w:rPr>
              <w:t>производственно-технического о</w:t>
            </w:r>
            <w:r w:rsidR="00AC034D">
              <w:rPr>
                <w:rFonts w:ascii="Times New Roman" w:hAnsi="Times New Roman"/>
                <w:sz w:val="28"/>
                <w:szCs w:val="28"/>
              </w:rPr>
              <w:t>т</w:t>
            </w:r>
            <w:r w:rsidR="00AC034D">
              <w:rPr>
                <w:rFonts w:ascii="Times New Roman" w:hAnsi="Times New Roman"/>
                <w:sz w:val="28"/>
                <w:szCs w:val="28"/>
              </w:rPr>
              <w:t xml:space="preserve">дела </w:t>
            </w:r>
            <w:r w:rsidR="00AC034D" w:rsidRPr="00B31D09">
              <w:rPr>
                <w:rFonts w:ascii="Times New Roman" w:hAnsi="Times New Roman"/>
                <w:sz w:val="28"/>
                <w:szCs w:val="28"/>
              </w:rPr>
              <w:t>ЛГ МУП «УТВиВ»</w:t>
            </w:r>
            <w:r w:rsidR="00A3243D">
              <w:rPr>
                <w:rFonts w:ascii="Times New Roman" w:hAnsi="Times New Roman"/>
                <w:sz w:val="28"/>
                <w:szCs w:val="28"/>
              </w:rPr>
              <w:t>,</w:t>
            </w:r>
            <w:r w:rsidR="00A3243D" w:rsidRPr="00CB3C52">
              <w:rPr>
                <w:sz w:val="28"/>
                <w:szCs w:val="28"/>
              </w:rPr>
              <w:t xml:space="preserve"> </w:t>
            </w:r>
          </w:p>
          <w:p w:rsidR="00A3243D" w:rsidRDefault="00A3243D" w:rsidP="000A3D09">
            <w:pPr>
              <w:pStyle w:val="ConsPlusNormal"/>
              <w:widowControl/>
              <w:ind w:firstLine="0"/>
              <w:rPr>
                <w:rFonts w:ascii="Times New Roman" w:hAnsi="Times New Roman" w:cs="Times New Roman"/>
                <w:sz w:val="28"/>
                <w:szCs w:val="28"/>
              </w:rPr>
            </w:pPr>
            <w:r w:rsidRPr="00CB3C52">
              <w:rPr>
                <w:rFonts w:ascii="Times New Roman" w:hAnsi="Times New Roman" w:cs="Times New Roman"/>
                <w:sz w:val="28"/>
                <w:szCs w:val="28"/>
              </w:rPr>
              <w:t>член организационного комитета</w:t>
            </w:r>
            <w:r>
              <w:rPr>
                <w:rFonts w:ascii="Times New Roman" w:hAnsi="Times New Roman" w:cs="Times New Roman"/>
                <w:sz w:val="28"/>
                <w:szCs w:val="28"/>
              </w:rPr>
              <w:t>.</w:t>
            </w:r>
          </w:p>
          <w:p w:rsidR="00AC034D" w:rsidRDefault="00AC034D" w:rsidP="000A3D09">
            <w:pPr>
              <w:pStyle w:val="ConsPlusNormal"/>
              <w:widowControl/>
              <w:ind w:firstLine="0"/>
              <w:rPr>
                <w:rFonts w:ascii="Times New Roman" w:hAnsi="Times New Roman" w:cs="Times New Roman"/>
                <w:sz w:val="28"/>
                <w:szCs w:val="28"/>
              </w:rPr>
            </w:pPr>
          </w:p>
        </w:tc>
      </w:tr>
    </w:tbl>
    <w:p w:rsidR="001A4799" w:rsidRDefault="001A4799" w:rsidP="00211586">
      <w:pPr>
        <w:pStyle w:val="ConsPlusNormal"/>
        <w:widowControl/>
        <w:ind w:firstLine="0"/>
        <w:rPr>
          <w:rFonts w:ascii="Times New Roman" w:hAnsi="Times New Roman" w:cs="Times New Roman"/>
          <w:sz w:val="24"/>
          <w:szCs w:val="28"/>
        </w:rPr>
      </w:pPr>
    </w:p>
    <w:sectPr w:rsidR="001A4799" w:rsidSect="00963EC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124" w:rsidRDefault="00137124" w:rsidP="00295C66">
      <w:r>
        <w:separator/>
      </w:r>
    </w:p>
  </w:endnote>
  <w:endnote w:type="continuationSeparator" w:id="0">
    <w:p w:rsidR="00137124" w:rsidRDefault="00137124" w:rsidP="0029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D09" w:rsidRDefault="000A3D09">
    <w:pPr>
      <w:pStyle w:val="a8"/>
      <w:rPr>
        <w:lang w:val="ru-RU"/>
      </w:rPr>
    </w:pPr>
  </w:p>
  <w:p w:rsidR="000A3D09" w:rsidRPr="0074586D" w:rsidRDefault="000A3D09">
    <w:pPr>
      <w:pStyle w:val="a8"/>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D09" w:rsidRDefault="000A3D09" w:rsidP="00893941">
    <w:pPr>
      <w:pStyle w:val="a8"/>
      <w:jc w:val="right"/>
    </w:pPr>
    <w:r w:rsidRPr="00FC4294">
      <w:rPr>
        <w:sz w:val="22"/>
      </w:rPr>
      <w:t xml:space="preserve">ОАО «ЧЕЛЯБТЯЖМАШПРОЕКТ»                                </w:t>
    </w:r>
    <w:r>
      <w:rPr>
        <w:sz w:val="22"/>
      </w:rPr>
      <w:t xml:space="preserve">  </w:t>
    </w:r>
    <w:r w:rsidRPr="00FC4294">
      <w:rPr>
        <w:sz w:val="22"/>
      </w:rPr>
      <w:t xml:space="preserve">                     </w:t>
    </w:r>
    <w:r>
      <w:fldChar w:fldCharType="begin"/>
    </w:r>
    <w:r>
      <w:instrText>PAGE   \* MERGEFORMAT</w:instrText>
    </w:r>
    <w:r>
      <w:fldChar w:fldCharType="separate"/>
    </w:r>
    <w:r w:rsidR="00325F86">
      <w:rPr>
        <w:noProof/>
      </w:rPr>
      <w:t>94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124" w:rsidRDefault="00137124" w:rsidP="00295C66">
      <w:r>
        <w:separator/>
      </w:r>
    </w:p>
  </w:footnote>
  <w:footnote w:type="continuationSeparator" w:id="0">
    <w:p w:rsidR="00137124" w:rsidRDefault="00137124" w:rsidP="00295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D09" w:rsidRPr="00F25562" w:rsidRDefault="000A3D09" w:rsidP="00893941">
    <w:pPr>
      <w:jc w:val="center"/>
      <w:rPr>
        <w:bCs/>
        <w:sz w:val="22"/>
      </w:rPr>
    </w:pPr>
    <w:r w:rsidRPr="00F25562">
      <w:rPr>
        <w:bCs/>
        <w:sz w:val="22"/>
      </w:rPr>
      <w:t>СХЕМА ВОДОСНАБЖЕНИЯ И ВОДООТВЕДЕНИЯ</w:t>
    </w:r>
  </w:p>
  <w:p w:rsidR="000A3D09" w:rsidRDefault="000A3D09" w:rsidP="00893941">
    <w:pPr>
      <w:jc w:val="center"/>
      <w:rPr>
        <w:bCs/>
        <w:sz w:val="22"/>
      </w:rPr>
    </w:pPr>
    <w:r w:rsidRPr="00F25562">
      <w:rPr>
        <w:bCs/>
        <w:sz w:val="22"/>
      </w:rPr>
      <w:t>ГОРОДСКОГО ПОСЕЛЕНИЯ ЛЯНТОР</w:t>
    </w:r>
  </w:p>
  <w:p w:rsidR="000A3D09" w:rsidRPr="005C65D7" w:rsidRDefault="000A3D09" w:rsidP="00893941">
    <w:pPr>
      <w:jc w:val="center"/>
    </w:pPr>
    <w:r>
      <w:rPr>
        <w:bCs/>
        <w:sz w:val="22"/>
        <w:szCs w:val="28"/>
      </w:rPr>
      <w:t>СУРГУТСКОГО РАЙОНА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10"/>
    <w:multiLevelType w:val="multilevel"/>
    <w:tmpl w:val="00000010"/>
    <w:name w:val="WW8Num1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32"/>
    <w:multiLevelType w:val="multilevel"/>
    <w:tmpl w:val="00000032"/>
    <w:name w:val="WW8Num5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3C"/>
    <w:multiLevelType w:val="multilevel"/>
    <w:tmpl w:val="0000003C"/>
    <w:name w:val="WW8Num6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45"/>
    <w:multiLevelType w:val="multilevel"/>
    <w:tmpl w:val="00000045"/>
    <w:name w:val="WW8Num6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46"/>
    <w:multiLevelType w:val="multilevel"/>
    <w:tmpl w:val="00000046"/>
    <w:name w:val="WW8Num7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4985CDF"/>
    <w:multiLevelType w:val="hybridMultilevel"/>
    <w:tmpl w:val="290C1CA8"/>
    <w:lvl w:ilvl="0" w:tplc="510A8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89A1D31"/>
    <w:multiLevelType w:val="hybridMultilevel"/>
    <w:tmpl w:val="514AF6E4"/>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FC042D"/>
    <w:multiLevelType w:val="hybridMultilevel"/>
    <w:tmpl w:val="B2FC2162"/>
    <w:lvl w:ilvl="0" w:tplc="0419000F">
      <w:start w:val="1"/>
      <w:numFmt w:val="decimal"/>
      <w:lvlText w:val="%1."/>
      <w:lvlJc w:val="left"/>
      <w:pPr>
        <w:ind w:left="589" w:hanging="360"/>
      </w:p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11">
    <w:nsid w:val="0E017BD6"/>
    <w:multiLevelType w:val="hybridMultilevel"/>
    <w:tmpl w:val="8DEC34EC"/>
    <w:lvl w:ilvl="0" w:tplc="B928E30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2493442"/>
    <w:multiLevelType w:val="hybridMultilevel"/>
    <w:tmpl w:val="075CD548"/>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36D02"/>
    <w:multiLevelType w:val="hybridMultilevel"/>
    <w:tmpl w:val="8682B72C"/>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940A4F"/>
    <w:multiLevelType w:val="hybridMultilevel"/>
    <w:tmpl w:val="36DE4FAC"/>
    <w:lvl w:ilvl="0" w:tplc="7A023F16">
      <w:start w:val="1"/>
      <w:numFmt w:val="bullet"/>
      <w:lvlText w:val=""/>
      <w:lvlJc w:val="left"/>
      <w:pPr>
        <w:ind w:left="977" w:hanging="360"/>
      </w:pPr>
      <w:rPr>
        <w:rFonts w:ascii="Symbol" w:hAnsi="Symbol" w:hint="default"/>
      </w:rPr>
    </w:lvl>
    <w:lvl w:ilvl="1" w:tplc="04190003" w:tentative="1">
      <w:start w:val="1"/>
      <w:numFmt w:val="bullet"/>
      <w:lvlText w:val="o"/>
      <w:lvlJc w:val="left"/>
      <w:pPr>
        <w:ind w:left="1697" w:hanging="360"/>
      </w:pPr>
      <w:rPr>
        <w:rFonts w:ascii="Courier New" w:hAnsi="Courier New" w:cs="Courier New" w:hint="default"/>
      </w:rPr>
    </w:lvl>
    <w:lvl w:ilvl="2" w:tplc="04190005" w:tentative="1">
      <w:start w:val="1"/>
      <w:numFmt w:val="bullet"/>
      <w:lvlText w:val=""/>
      <w:lvlJc w:val="left"/>
      <w:pPr>
        <w:ind w:left="2417" w:hanging="360"/>
      </w:pPr>
      <w:rPr>
        <w:rFonts w:ascii="Wingdings" w:hAnsi="Wingdings" w:hint="default"/>
      </w:rPr>
    </w:lvl>
    <w:lvl w:ilvl="3" w:tplc="04190001" w:tentative="1">
      <w:start w:val="1"/>
      <w:numFmt w:val="bullet"/>
      <w:lvlText w:val=""/>
      <w:lvlJc w:val="left"/>
      <w:pPr>
        <w:ind w:left="3137" w:hanging="360"/>
      </w:pPr>
      <w:rPr>
        <w:rFonts w:ascii="Symbol" w:hAnsi="Symbol" w:hint="default"/>
      </w:rPr>
    </w:lvl>
    <w:lvl w:ilvl="4" w:tplc="04190003" w:tentative="1">
      <w:start w:val="1"/>
      <w:numFmt w:val="bullet"/>
      <w:lvlText w:val="o"/>
      <w:lvlJc w:val="left"/>
      <w:pPr>
        <w:ind w:left="3857" w:hanging="360"/>
      </w:pPr>
      <w:rPr>
        <w:rFonts w:ascii="Courier New" w:hAnsi="Courier New" w:cs="Courier New" w:hint="default"/>
      </w:rPr>
    </w:lvl>
    <w:lvl w:ilvl="5" w:tplc="04190005" w:tentative="1">
      <w:start w:val="1"/>
      <w:numFmt w:val="bullet"/>
      <w:lvlText w:val=""/>
      <w:lvlJc w:val="left"/>
      <w:pPr>
        <w:ind w:left="4577" w:hanging="360"/>
      </w:pPr>
      <w:rPr>
        <w:rFonts w:ascii="Wingdings" w:hAnsi="Wingdings" w:hint="default"/>
      </w:rPr>
    </w:lvl>
    <w:lvl w:ilvl="6" w:tplc="04190001" w:tentative="1">
      <w:start w:val="1"/>
      <w:numFmt w:val="bullet"/>
      <w:lvlText w:val=""/>
      <w:lvlJc w:val="left"/>
      <w:pPr>
        <w:ind w:left="5297" w:hanging="360"/>
      </w:pPr>
      <w:rPr>
        <w:rFonts w:ascii="Symbol" w:hAnsi="Symbol" w:hint="default"/>
      </w:rPr>
    </w:lvl>
    <w:lvl w:ilvl="7" w:tplc="04190003" w:tentative="1">
      <w:start w:val="1"/>
      <w:numFmt w:val="bullet"/>
      <w:lvlText w:val="o"/>
      <w:lvlJc w:val="left"/>
      <w:pPr>
        <w:ind w:left="6017" w:hanging="360"/>
      </w:pPr>
      <w:rPr>
        <w:rFonts w:ascii="Courier New" w:hAnsi="Courier New" w:cs="Courier New" w:hint="default"/>
      </w:rPr>
    </w:lvl>
    <w:lvl w:ilvl="8" w:tplc="04190005" w:tentative="1">
      <w:start w:val="1"/>
      <w:numFmt w:val="bullet"/>
      <w:lvlText w:val=""/>
      <w:lvlJc w:val="left"/>
      <w:pPr>
        <w:ind w:left="6737" w:hanging="360"/>
      </w:pPr>
      <w:rPr>
        <w:rFonts w:ascii="Wingdings" w:hAnsi="Wingdings" w:hint="default"/>
      </w:rPr>
    </w:lvl>
  </w:abstractNum>
  <w:abstractNum w:abstractNumId="15">
    <w:nsid w:val="1EAB2CC8"/>
    <w:multiLevelType w:val="hybridMultilevel"/>
    <w:tmpl w:val="56A434BE"/>
    <w:lvl w:ilvl="0" w:tplc="04190001">
      <w:start w:val="1"/>
      <w:numFmt w:val="bullet"/>
      <w:lvlText w:val=""/>
      <w:lvlJc w:val="left"/>
      <w:pPr>
        <w:ind w:left="229" w:hanging="360"/>
      </w:pPr>
      <w:rPr>
        <w:rFonts w:ascii="Symbol" w:hAnsi="Symbol"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16">
    <w:nsid w:val="1ED053DA"/>
    <w:multiLevelType w:val="hybridMultilevel"/>
    <w:tmpl w:val="54189648"/>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CD3ECD"/>
    <w:multiLevelType w:val="multilevel"/>
    <w:tmpl w:val="1D6E7B0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nsid w:val="218B037C"/>
    <w:multiLevelType w:val="hybridMultilevel"/>
    <w:tmpl w:val="8DEC34EC"/>
    <w:lvl w:ilvl="0" w:tplc="B928E30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221134D"/>
    <w:multiLevelType w:val="hybridMultilevel"/>
    <w:tmpl w:val="0F7AF908"/>
    <w:lvl w:ilvl="0" w:tplc="D09A3B08">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0">
    <w:nsid w:val="2364643C"/>
    <w:multiLevelType w:val="hybridMultilevel"/>
    <w:tmpl w:val="562AEC26"/>
    <w:lvl w:ilvl="0" w:tplc="7A023F16">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21">
    <w:nsid w:val="24FC1588"/>
    <w:multiLevelType w:val="hybridMultilevel"/>
    <w:tmpl w:val="8DEC34EC"/>
    <w:lvl w:ilvl="0" w:tplc="B928E30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77434F3"/>
    <w:multiLevelType w:val="hybridMultilevel"/>
    <w:tmpl w:val="2414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A83EE6"/>
    <w:multiLevelType w:val="hybridMultilevel"/>
    <w:tmpl w:val="89726F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43493E"/>
    <w:multiLevelType w:val="hybridMultilevel"/>
    <w:tmpl w:val="D4823834"/>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BF2BD7"/>
    <w:multiLevelType w:val="hybridMultilevel"/>
    <w:tmpl w:val="0D526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EC0FE3"/>
    <w:multiLevelType w:val="hybridMultilevel"/>
    <w:tmpl w:val="B5CE4830"/>
    <w:lvl w:ilvl="0" w:tplc="8B523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4A83BDE"/>
    <w:multiLevelType w:val="hybridMultilevel"/>
    <w:tmpl w:val="9F8892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8C2172A"/>
    <w:multiLevelType w:val="multilevel"/>
    <w:tmpl w:val="1D6E7B0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9">
    <w:nsid w:val="3B196CF9"/>
    <w:multiLevelType w:val="hybridMultilevel"/>
    <w:tmpl w:val="953EE6BE"/>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6F4A3A"/>
    <w:multiLevelType w:val="multilevel"/>
    <w:tmpl w:val="1D6E7B0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1">
    <w:nsid w:val="3C2B0F96"/>
    <w:multiLevelType w:val="hybridMultilevel"/>
    <w:tmpl w:val="20D8751A"/>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A246AF"/>
    <w:multiLevelType w:val="hybridMultilevel"/>
    <w:tmpl w:val="B40CD8CA"/>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120EC6"/>
    <w:multiLevelType w:val="hybridMultilevel"/>
    <w:tmpl w:val="057A8172"/>
    <w:lvl w:ilvl="0" w:tplc="7A023F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AB42C5A"/>
    <w:multiLevelType w:val="hybridMultilevel"/>
    <w:tmpl w:val="3AE021FA"/>
    <w:lvl w:ilvl="0" w:tplc="73E20996">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C867D20"/>
    <w:multiLevelType w:val="hybridMultilevel"/>
    <w:tmpl w:val="0DD28760"/>
    <w:lvl w:ilvl="0" w:tplc="37181F3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D18500E"/>
    <w:multiLevelType w:val="multilevel"/>
    <w:tmpl w:val="1D6E7B0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7">
    <w:nsid w:val="5A035B48"/>
    <w:multiLevelType w:val="hybridMultilevel"/>
    <w:tmpl w:val="4D8A335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8">
    <w:nsid w:val="5C950990"/>
    <w:multiLevelType w:val="multilevel"/>
    <w:tmpl w:val="1D6E7B0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9">
    <w:nsid w:val="5CA32BC8"/>
    <w:multiLevelType w:val="hybridMultilevel"/>
    <w:tmpl w:val="EF8C5D3C"/>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CA5197"/>
    <w:multiLevelType w:val="multilevel"/>
    <w:tmpl w:val="A0F8C16C"/>
    <w:lvl w:ilvl="0">
      <w:start w:val="4"/>
      <w:numFmt w:val="decimal"/>
      <w:lvlText w:val="%1."/>
      <w:lvlJc w:val="left"/>
      <w:pPr>
        <w:ind w:left="600" w:hanging="600"/>
      </w:pPr>
      <w:rPr>
        <w:rFonts w:hint="default"/>
      </w:rPr>
    </w:lvl>
    <w:lvl w:ilvl="1">
      <w:start w:val="1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1">
    <w:nsid w:val="5E1F24BF"/>
    <w:multiLevelType w:val="hybridMultilevel"/>
    <w:tmpl w:val="E7568908"/>
    <w:lvl w:ilvl="0" w:tplc="7D28C97A">
      <w:start w:val="1"/>
      <w:numFmt w:val="decimal"/>
      <w:lvlText w:val="РАЗДЕЛ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E9D0835"/>
    <w:multiLevelType w:val="hybridMultilevel"/>
    <w:tmpl w:val="E36EB870"/>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3F4FC4"/>
    <w:multiLevelType w:val="hybridMultilevel"/>
    <w:tmpl w:val="8ED0233C"/>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037FC0"/>
    <w:multiLevelType w:val="hybridMultilevel"/>
    <w:tmpl w:val="91120390"/>
    <w:lvl w:ilvl="0" w:tplc="7D28C97A">
      <w:start w:val="1"/>
      <w:numFmt w:val="decimal"/>
      <w:lvlText w:val="РАЗДЕЛ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D75E05"/>
    <w:multiLevelType w:val="hybridMultilevel"/>
    <w:tmpl w:val="808872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D5A6962"/>
    <w:multiLevelType w:val="multilevel"/>
    <w:tmpl w:val="025821FC"/>
    <w:lvl w:ilvl="0">
      <w:start w:val="12"/>
      <w:numFmt w:val="decimal"/>
      <w:lvlText w:val="%1."/>
      <w:lvlJc w:val="left"/>
      <w:pPr>
        <w:ind w:left="600" w:hanging="60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7">
    <w:nsid w:val="72C54A13"/>
    <w:multiLevelType w:val="hybridMultilevel"/>
    <w:tmpl w:val="08284288"/>
    <w:lvl w:ilvl="0" w:tplc="7A023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3C3F14"/>
    <w:multiLevelType w:val="hybridMultilevel"/>
    <w:tmpl w:val="66702E08"/>
    <w:lvl w:ilvl="0" w:tplc="7D28C97A">
      <w:start w:val="1"/>
      <w:numFmt w:val="decimal"/>
      <w:lvlText w:val="РАЗДЕЛ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45"/>
  </w:num>
  <w:num w:numId="6">
    <w:abstractNumId w:val="41"/>
  </w:num>
  <w:num w:numId="7">
    <w:abstractNumId w:val="44"/>
  </w:num>
  <w:num w:numId="8">
    <w:abstractNumId w:val="48"/>
  </w:num>
  <w:num w:numId="9">
    <w:abstractNumId w:val="42"/>
  </w:num>
  <w:num w:numId="10">
    <w:abstractNumId w:val="8"/>
  </w:num>
  <w:num w:numId="11">
    <w:abstractNumId w:val="35"/>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40"/>
  </w:num>
  <w:num w:numId="15">
    <w:abstractNumId w:val="11"/>
  </w:num>
  <w:num w:numId="16">
    <w:abstractNumId w:val="21"/>
  </w:num>
  <w:num w:numId="17">
    <w:abstractNumId w:val="18"/>
  </w:num>
  <w:num w:numId="18">
    <w:abstractNumId w:val="37"/>
  </w:num>
  <w:num w:numId="19">
    <w:abstractNumId w:val="15"/>
  </w:num>
  <w:num w:numId="20">
    <w:abstractNumId w:val="10"/>
  </w:num>
  <w:num w:numId="21">
    <w:abstractNumId w:val="0"/>
  </w:num>
  <w:num w:numId="22">
    <w:abstractNumId w:val="1"/>
  </w:num>
  <w:num w:numId="23">
    <w:abstractNumId w:val="2"/>
  </w:num>
  <w:num w:numId="24">
    <w:abstractNumId w:val="3"/>
  </w:num>
  <w:num w:numId="25">
    <w:abstractNumId w:val="5"/>
  </w:num>
  <w:num w:numId="26">
    <w:abstractNumId w:val="22"/>
  </w:num>
  <w:num w:numId="27">
    <w:abstractNumId w:val="9"/>
  </w:num>
  <w:num w:numId="28">
    <w:abstractNumId w:val="16"/>
  </w:num>
  <w:num w:numId="29">
    <w:abstractNumId w:val="24"/>
  </w:num>
  <w:num w:numId="30">
    <w:abstractNumId w:val="31"/>
  </w:num>
  <w:num w:numId="31">
    <w:abstractNumId w:val="47"/>
  </w:num>
  <w:num w:numId="32">
    <w:abstractNumId w:val="25"/>
  </w:num>
  <w:num w:numId="33">
    <w:abstractNumId w:val="29"/>
  </w:num>
  <w:num w:numId="34">
    <w:abstractNumId w:val="12"/>
  </w:num>
  <w:num w:numId="35">
    <w:abstractNumId w:val="20"/>
  </w:num>
  <w:num w:numId="36">
    <w:abstractNumId w:val="13"/>
  </w:num>
  <w:num w:numId="37">
    <w:abstractNumId w:val="14"/>
  </w:num>
  <w:num w:numId="38">
    <w:abstractNumId w:val="32"/>
  </w:num>
  <w:num w:numId="39">
    <w:abstractNumId w:val="43"/>
  </w:num>
  <w:num w:numId="40">
    <w:abstractNumId w:val="4"/>
  </w:num>
  <w:num w:numId="41">
    <w:abstractNumId w:val="39"/>
  </w:num>
  <w:num w:numId="42">
    <w:abstractNumId w:val="6"/>
  </w:num>
  <w:num w:numId="43">
    <w:abstractNumId w:val="7"/>
  </w:num>
  <w:num w:numId="44">
    <w:abstractNumId w:val="23"/>
  </w:num>
  <w:num w:numId="45">
    <w:abstractNumId w:val="33"/>
  </w:num>
  <w:num w:numId="46">
    <w:abstractNumId w:val="38"/>
  </w:num>
  <w:num w:numId="47">
    <w:abstractNumId w:val="17"/>
  </w:num>
  <w:num w:numId="48">
    <w:abstractNumId w:val="28"/>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5B0"/>
    <w:rsid w:val="00003AA7"/>
    <w:rsid w:val="00022765"/>
    <w:rsid w:val="00022984"/>
    <w:rsid w:val="000951FB"/>
    <w:rsid w:val="00096062"/>
    <w:rsid w:val="00096FF6"/>
    <w:rsid w:val="000A3D09"/>
    <w:rsid w:val="000C5745"/>
    <w:rsid w:val="000D578C"/>
    <w:rsid w:val="000D75A5"/>
    <w:rsid w:val="000D7981"/>
    <w:rsid w:val="000E5483"/>
    <w:rsid w:val="0011279B"/>
    <w:rsid w:val="00137124"/>
    <w:rsid w:val="001820F7"/>
    <w:rsid w:val="001968D6"/>
    <w:rsid w:val="001A4799"/>
    <w:rsid w:val="001C1AAC"/>
    <w:rsid w:val="001C3F7E"/>
    <w:rsid w:val="001C732E"/>
    <w:rsid w:val="001E64AA"/>
    <w:rsid w:val="001E6F50"/>
    <w:rsid w:val="002106F0"/>
    <w:rsid w:val="00211096"/>
    <w:rsid w:val="00211586"/>
    <w:rsid w:val="002160E6"/>
    <w:rsid w:val="00224A9F"/>
    <w:rsid w:val="00224CF9"/>
    <w:rsid w:val="0022732C"/>
    <w:rsid w:val="00254822"/>
    <w:rsid w:val="00255874"/>
    <w:rsid w:val="0027333D"/>
    <w:rsid w:val="00290BE9"/>
    <w:rsid w:val="0029192D"/>
    <w:rsid w:val="00295C66"/>
    <w:rsid w:val="002E0EDB"/>
    <w:rsid w:val="002E3F76"/>
    <w:rsid w:val="002E7636"/>
    <w:rsid w:val="002F1228"/>
    <w:rsid w:val="00314C2A"/>
    <w:rsid w:val="00322F11"/>
    <w:rsid w:val="00325F86"/>
    <w:rsid w:val="00362789"/>
    <w:rsid w:val="00377E37"/>
    <w:rsid w:val="0039686E"/>
    <w:rsid w:val="003C0099"/>
    <w:rsid w:val="003C32F0"/>
    <w:rsid w:val="003D57D0"/>
    <w:rsid w:val="003E0E00"/>
    <w:rsid w:val="003E231D"/>
    <w:rsid w:val="00410F57"/>
    <w:rsid w:val="00421103"/>
    <w:rsid w:val="00425221"/>
    <w:rsid w:val="0044141C"/>
    <w:rsid w:val="00451644"/>
    <w:rsid w:val="004A2A62"/>
    <w:rsid w:val="004B2579"/>
    <w:rsid w:val="004B3A2A"/>
    <w:rsid w:val="004E006B"/>
    <w:rsid w:val="004E3F8B"/>
    <w:rsid w:val="00517E67"/>
    <w:rsid w:val="005455B1"/>
    <w:rsid w:val="005552F5"/>
    <w:rsid w:val="00592C5D"/>
    <w:rsid w:val="005C3B03"/>
    <w:rsid w:val="006075B0"/>
    <w:rsid w:val="0061423B"/>
    <w:rsid w:val="00615D82"/>
    <w:rsid w:val="0061795B"/>
    <w:rsid w:val="006558ED"/>
    <w:rsid w:val="00672083"/>
    <w:rsid w:val="006C22C6"/>
    <w:rsid w:val="006E7490"/>
    <w:rsid w:val="006F0BAE"/>
    <w:rsid w:val="00730246"/>
    <w:rsid w:val="00731383"/>
    <w:rsid w:val="0073239F"/>
    <w:rsid w:val="007342DB"/>
    <w:rsid w:val="0074586D"/>
    <w:rsid w:val="00750216"/>
    <w:rsid w:val="007558D6"/>
    <w:rsid w:val="00755A9F"/>
    <w:rsid w:val="00760E28"/>
    <w:rsid w:val="007627B8"/>
    <w:rsid w:val="007A5949"/>
    <w:rsid w:val="007D13C3"/>
    <w:rsid w:val="007D48F1"/>
    <w:rsid w:val="007E49BF"/>
    <w:rsid w:val="007F7231"/>
    <w:rsid w:val="00802C10"/>
    <w:rsid w:val="00820849"/>
    <w:rsid w:val="008237ED"/>
    <w:rsid w:val="00860E29"/>
    <w:rsid w:val="00867449"/>
    <w:rsid w:val="00880107"/>
    <w:rsid w:val="00893941"/>
    <w:rsid w:val="008A2219"/>
    <w:rsid w:val="008A67DF"/>
    <w:rsid w:val="008C41D2"/>
    <w:rsid w:val="008F3174"/>
    <w:rsid w:val="00904E40"/>
    <w:rsid w:val="00917864"/>
    <w:rsid w:val="00920291"/>
    <w:rsid w:val="009217E8"/>
    <w:rsid w:val="00924330"/>
    <w:rsid w:val="0093191D"/>
    <w:rsid w:val="00946933"/>
    <w:rsid w:val="00963ECC"/>
    <w:rsid w:val="00970B58"/>
    <w:rsid w:val="00977403"/>
    <w:rsid w:val="00984F6F"/>
    <w:rsid w:val="009C6B0C"/>
    <w:rsid w:val="009D6969"/>
    <w:rsid w:val="009E0804"/>
    <w:rsid w:val="009F1CB4"/>
    <w:rsid w:val="009F2F1D"/>
    <w:rsid w:val="00A0334E"/>
    <w:rsid w:val="00A0552D"/>
    <w:rsid w:val="00A3243D"/>
    <w:rsid w:val="00A56DD6"/>
    <w:rsid w:val="00A62880"/>
    <w:rsid w:val="00A80761"/>
    <w:rsid w:val="00A86705"/>
    <w:rsid w:val="00A90272"/>
    <w:rsid w:val="00A92EC3"/>
    <w:rsid w:val="00AC034D"/>
    <w:rsid w:val="00AE720C"/>
    <w:rsid w:val="00B3482E"/>
    <w:rsid w:val="00B352B1"/>
    <w:rsid w:val="00B36736"/>
    <w:rsid w:val="00B64583"/>
    <w:rsid w:val="00B96AC1"/>
    <w:rsid w:val="00BA7C1D"/>
    <w:rsid w:val="00BB1428"/>
    <w:rsid w:val="00BC3645"/>
    <w:rsid w:val="00BC78B0"/>
    <w:rsid w:val="00BD4C6B"/>
    <w:rsid w:val="00BF2B24"/>
    <w:rsid w:val="00C11CB6"/>
    <w:rsid w:val="00C12308"/>
    <w:rsid w:val="00C513E8"/>
    <w:rsid w:val="00C6014C"/>
    <w:rsid w:val="00C64480"/>
    <w:rsid w:val="00C7122D"/>
    <w:rsid w:val="00C86975"/>
    <w:rsid w:val="00CA11CD"/>
    <w:rsid w:val="00CA3400"/>
    <w:rsid w:val="00CB42A9"/>
    <w:rsid w:val="00CC0093"/>
    <w:rsid w:val="00CD47F0"/>
    <w:rsid w:val="00CD54C7"/>
    <w:rsid w:val="00CE2C91"/>
    <w:rsid w:val="00CE63FF"/>
    <w:rsid w:val="00D03373"/>
    <w:rsid w:val="00D07FD8"/>
    <w:rsid w:val="00D607EE"/>
    <w:rsid w:val="00D6123B"/>
    <w:rsid w:val="00D867F2"/>
    <w:rsid w:val="00DE4B98"/>
    <w:rsid w:val="00DF6324"/>
    <w:rsid w:val="00E06762"/>
    <w:rsid w:val="00E11180"/>
    <w:rsid w:val="00E1292A"/>
    <w:rsid w:val="00E351D6"/>
    <w:rsid w:val="00E54B46"/>
    <w:rsid w:val="00E729D9"/>
    <w:rsid w:val="00E812E2"/>
    <w:rsid w:val="00E82DB5"/>
    <w:rsid w:val="00E8515A"/>
    <w:rsid w:val="00E910DB"/>
    <w:rsid w:val="00EA2672"/>
    <w:rsid w:val="00EA5E95"/>
    <w:rsid w:val="00ED06A1"/>
    <w:rsid w:val="00EF6EC2"/>
    <w:rsid w:val="00F452BB"/>
    <w:rsid w:val="00F4580C"/>
    <w:rsid w:val="00F502B4"/>
    <w:rsid w:val="00F60E2E"/>
    <w:rsid w:val="00F6361E"/>
    <w:rsid w:val="00F71DCA"/>
    <w:rsid w:val="00F80DA4"/>
    <w:rsid w:val="00FA1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able of figures"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32F0"/>
    <w:rPr>
      <w:sz w:val="24"/>
      <w:szCs w:val="24"/>
    </w:rPr>
  </w:style>
  <w:style w:type="paragraph" w:styleId="1">
    <w:name w:val="heading 1"/>
    <w:basedOn w:val="a"/>
    <w:next w:val="a"/>
    <w:link w:val="10"/>
    <w:qFormat/>
    <w:rsid w:val="00893941"/>
    <w:pPr>
      <w:keepNext/>
      <w:widowControl w:val="0"/>
      <w:shd w:val="clear" w:color="auto" w:fill="FFFFFF"/>
      <w:spacing w:line="619" w:lineRule="exact"/>
      <w:jc w:val="center"/>
      <w:outlineLvl w:val="0"/>
    </w:pPr>
    <w:rPr>
      <w:b/>
      <w:color w:val="000000"/>
      <w:spacing w:val="-2"/>
      <w:w w:val="135"/>
      <w:position w:val="1"/>
      <w:sz w:val="48"/>
      <w:szCs w:val="20"/>
    </w:rPr>
  </w:style>
  <w:style w:type="paragraph" w:styleId="2">
    <w:name w:val="heading 2"/>
    <w:basedOn w:val="a"/>
    <w:next w:val="a"/>
    <w:link w:val="20"/>
    <w:qFormat/>
    <w:rsid w:val="00893941"/>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Title"/>
    <w:basedOn w:val="a"/>
    <w:qFormat/>
    <w:rsid w:val="006075B0"/>
    <w:pPr>
      <w:jc w:val="center"/>
    </w:pPr>
    <w:rPr>
      <w:b/>
      <w:bCs/>
      <w:sz w:val="32"/>
    </w:rPr>
  </w:style>
  <w:style w:type="paragraph" w:styleId="a4">
    <w:name w:val="Balloon Text"/>
    <w:basedOn w:val="a"/>
    <w:link w:val="a5"/>
    <w:uiPriority w:val="99"/>
    <w:semiHidden/>
    <w:rsid w:val="00CD47F0"/>
    <w:rPr>
      <w:rFonts w:ascii="Tahoma" w:hAnsi="Tahoma" w:cs="Tahoma"/>
      <w:sz w:val="16"/>
      <w:szCs w:val="16"/>
    </w:rPr>
  </w:style>
  <w:style w:type="paragraph" w:styleId="a6">
    <w:name w:val="header"/>
    <w:basedOn w:val="a"/>
    <w:link w:val="a7"/>
    <w:rsid w:val="00295C66"/>
    <w:pPr>
      <w:tabs>
        <w:tab w:val="center" w:pos="4677"/>
        <w:tab w:val="right" w:pos="9355"/>
      </w:tabs>
    </w:pPr>
    <w:rPr>
      <w:lang w:val="x-none" w:eastAsia="x-none"/>
    </w:rPr>
  </w:style>
  <w:style w:type="character" w:customStyle="1" w:styleId="a7">
    <w:name w:val="Верхний колонтитул Знак"/>
    <w:link w:val="a6"/>
    <w:rsid w:val="00295C66"/>
    <w:rPr>
      <w:sz w:val="24"/>
      <w:szCs w:val="24"/>
    </w:rPr>
  </w:style>
  <w:style w:type="paragraph" w:styleId="a8">
    <w:name w:val="footer"/>
    <w:basedOn w:val="a"/>
    <w:link w:val="a9"/>
    <w:uiPriority w:val="99"/>
    <w:rsid w:val="00295C66"/>
    <w:pPr>
      <w:tabs>
        <w:tab w:val="center" w:pos="4677"/>
        <w:tab w:val="right" w:pos="9355"/>
      </w:tabs>
    </w:pPr>
    <w:rPr>
      <w:lang w:val="x-none" w:eastAsia="x-none"/>
    </w:rPr>
  </w:style>
  <w:style w:type="character" w:customStyle="1" w:styleId="a9">
    <w:name w:val="Нижний колонтитул Знак"/>
    <w:link w:val="a8"/>
    <w:uiPriority w:val="99"/>
    <w:rsid w:val="00295C66"/>
    <w:rPr>
      <w:sz w:val="24"/>
      <w:szCs w:val="24"/>
    </w:rPr>
  </w:style>
  <w:style w:type="table" w:styleId="aa">
    <w:name w:val="Table Grid"/>
    <w:basedOn w:val="a1"/>
    <w:uiPriority w:val="59"/>
    <w:rsid w:val="00F60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2106F0"/>
    <w:rPr>
      <w:rFonts w:ascii="Calibri" w:hAnsi="Calibri"/>
      <w:sz w:val="22"/>
      <w:szCs w:val="22"/>
    </w:rPr>
  </w:style>
  <w:style w:type="paragraph" w:customStyle="1" w:styleId="ConsPlusNormal">
    <w:name w:val="ConsPlusNormal"/>
    <w:rsid w:val="00377E37"/>
    <w:pPr>
      <w:widowControl w:val="0"/>
      <w:autoSpaceDE w:val="0"/>
      <w:autoSpaceDN w:val="0"/>
      <w:adjustRightInd w:val="0"/>
      <w:ind w:firstLine="720"/>
    </w:pPr>
    <w:rPr>
      <w:rFonts w:ascii="Arial" w:hAnsi="Arial" w:cs="Arial"/>
    </w:rPr>
  </w:style>
  <w:style w:type="paragraph" w:styleId="21">
    <w:name w:val="Body Text 2"/>
    <w:basedOn w:val="a"/>
    <w:link w:val="22"/>
    <w:uiPriority w:val="99"/>
    <w:rsid w:val="00C86975"/>
    <w:pPr>
      <w:jc w:val="center"/>
    </w:pPr>
    <w:rPr>
      <w:b/>
      <w:bCs/>
      <w:sz w:val="28"/>
    </w:rPr>
  </w:style>
  <w:style w:type="character" w:customStyle="1" w:styleId="22">
    <w:name w:val="Основной текст 2 Знак"/>
    <w:basedOn w:val="a0"/>
    <w:link w:val="21"/>
    <w:uiPriority w:val="99"/>
    <w:rsid w:val="00C86975"/>
    <w:rPr>
      <w:b/>
      <w:bCs/>
      <w:sz w:val="28"/>
      <w:szCs w:val="24"/>
    </w:rPr>
  </w:style>
  <w:style w:type="paragraph" w:customStyle="1" w:styleId="ConsPlusTitle">
    <w:name w:val="ConsPlusTitle"/>
    <w:rsid w:val="00867449"/>
    <w:pPr>
      <w:widowControl w:val="0"/>
      <w:autoSpaceDE w:val="0"/>
      <w:autoSpaceDN w:val="0"/>
      <w:adjustRightInd w:val="0"/>
    </w:pPr>
    <w:rPr>
      <w:b/>
      <w:bCs/>
      <w:sz w:val="24"/>
      <w:szCs w:val="24"/>
    </w:rPr>
  </w:style>
  <w:style w:type="character" w:customStyle="1" w:styleId="10">
    <w:name w:val="Заголовок 1 Знак"/>
    <w:basedOn w:val="a0"/>
    <w:link w:val="1"/>
    <w:rsid w:val="00893941"/>
    <w:rPr>
      <w:b/>
      <w:color w:val="000000"/>
      <w:spacing w:val="-2"/>
      <w:w w:val="135"/>
      <w:position w:val="1"/>
      <w:sz w:val="48"/>
      <w:shd w:val="clear" w:color="auto" w:fill="FFFFFF"/>
    </w:rPr>
  </w:style>
  <w:style w:type="character" w:customStyle="1" w:styleId="20">
    <w:name w:val="Заголовок 2 Знак"/>
    <w:basedOn w:val="a0"/>
    <w:link w:val="2"/>
    <w:rsid w:val="00893941"/>
    <w:rPr>
      <w:rFonts w:ascii="Arial" w:hAnsi="Arial" w:cs="Arial"/>
      <w:b/>
      <w:bCs/>
      <w:i/>
      <w:iCs/>
      <w:sz w:val="28"/>
      <w:szCs w:val="28"/>
    </w:rPr>
  </w:style>
  <w:style w:type="character" w:customStyle="1" w:styleId="a5">
    <w:name w:val="Текст выноски Знак"/>
    <w:basedOn w:val="a0"/>
    <w:link w:val="a4"/>
    <w:uiPriority w:val="99"/>
    <w:semiHidden/>
    <w:rsid w:val="00893941"/>
    <w:rPr>
      <w:rFonts w:ascii="Tahoma" w:hAnsi="Tahoma" w:cs="Tahoma"/>
      <w:sz w:val="16"/>
      <w:szCs w:val="16"/>
    </w:rPr>
  </w:style>
  <w:style w:type="paragraph" w:customStyle="1" w:styleId="Default">
    <w:name w:val="Default"/>
    <w:rsid w:val="00893941"/>
    <w:pPr>
      <w:autoSpaceDE w:val="0"/>
      <w:autoSpaceDN w:val="0"/>
      <w:adjustRightInd w:val="0"/>
    </w:pPr>
    <w:rPr>
      <w:rFonts w:ascii="Arial" w:eastAsia="Calibri" w:hAnsi="Arial" w:cs="Arial"/>
      <w:color w:val="000000"/>
      <w:sz w:val="24"/>
      <w:szCs w:val="24"/>
      <w:lang w:eastAsia="en-US"/>
    </w:rPr>
  </w:style>
  <w:style w:type="paragraph" w:styleId="ac">
    <w:name w:val="List Paragraph"/>
    <w:basedOn w:val="a"/>
    <w:uiPriority w:val="99"/>
    <w:qFormat/>
    <w:rsid w:val="00893941"/>
    <w:pPr>
      <w:spacing w:after="200" w:line="276" w:lineRule="auto"/>
      <w:ind w:left="720"/>
      <w:contextualSpacing/>
    </w:pPr>
    <w:rPr>
      <w:rFonts w:eastAsia="Calibri"/>
      <w:sz w:val="28"/>
      <w:szCs w:val="22"/>
      <w:lang w:eastAsia="en-US"/>
    </w:rPr>
  </w:style>
  <w:style w:type="paragraph" w:styleId="ad">
    <w:name w:val="Body Text"/>
    <w:basedOn w:val="a"/>
    <w:link w:val="ae"/>
    <w:uiPriority w:val="99"/>
    <w:unhideWhenUsed/>
    <w:rsid w:val="00893941"/>
    <w:pPr>
      <w:spacing w:after="120" w:line="276" w:lineRule="auto"/>
    </w:pPr>
    <w:rPr>
      <w:rFonts w:ascii="Calibri" w:hAnsi="Calibri"/>
      <w:sz w:val="22"/>
      <w:szCs w:val="22"/>
    </w:rPr>
  </w:style>
  <w:style w:type="character" w:customStyle="1" w:styleId="ae">
    <w:name w:val="Основной текст Знак"/>
    <w:basedOn w:val="a0"/>
    <w:link w:val="ad"/>
    <w:uiPriority w:val="99"/>
    <w:rsid w:val="00893941"/>
    <w:rPr>
      <w:rFonts w:ascii="Calibri" w:hAnsi="Calibri"/>
      <w:sz w:val="22"/>
      <w:szCs w:val="22"/>
    </w:rPr>
  </w:style>
  <w:style w:type="paragraph" w:styleId="23">
    <w:name w:val="Body Text Indent 2"/>
    <w:basedOn w:val="a"/>
    <w:link w:val="24"/>
    <w:uiPriority w:val="99"/>
    <w:unhideWhenUsed/>
    <w:rsid w:val="00893941"/>
    <w:pPr>
      <w:spacing w:after="120" w:line="480" w:lineRule="auto"/>
      <w:ind w:left="283"/>
    </w:pPr>
    <w:rPr>
      <w:rFonts w:ascii="Calibri" w:hAnsi="Calibri"/>
      <w:sz w:val="22"/>
      <w:szCs w:val="22"/>
    </w:rPr>
  </w:style>
  <w:style w:type="character" w:customStyle="1" w:styleId="24">
    <w:name w:val="Основной текст с отступом 2 Знак"/>
    <w:basedOn w:val="a0"/>
    <w:link w:val="23"/>
    <w:uiPriority w:val="99"/>
    <w:rsid w:val="00893941"/>
    <w:rPr>
      <w:rFonts w:ascii="Calibri" w:hAnsi="Calibri"/>
      <w:sz w:val="22"/>
      <w:szCs w:val="22"/>
    </w:rPr>
  </w:style>
  <w:style w:type="paragraph" w:customStyle="1" w:styleId="ConsPlusNonformat">
    <w:name w:val="ConsPlusNonformat"/>
    <w:rsid w:val="00893941"/>
    <w:pPr>
      <w:widowControl w:val="0"/>
      <w:autoSpaceDE w:val="0"/>
      <w:autoSpaceDN w:val="0"/>
      <w:adjustRightInd w:val="0"/>
    </w:pPr>
    <w:rPr>
      <w:rFonts w:ascii="Courier New" w:hAnsi="Courier New" w:cs="Courier New"/>
    </w:rPr>
  </w:style>
  <w:style w:type="paragraph" w:styleId="af">
    <w:name w:val="Normal (Web)"/>
    <w:basedOn w:val="a"/>
    <w:rsid w:val="00893941"/>
    <w:pPr>
      <w:spacing w:before="100" w:beforeAutospacing="1" w:after="100" w:afterAutospacing="1"/>
    </w:pPr>
  </w:style>
  <w:style w:type="character" w:customStyle="1" w:styleId="FontStyle15">
    <w:name w:val="Font Style15"/>
    <w:basedOn w:val="a0"/>
    <w:rsid w:val="00893941"/>
    <w:rPr>
      <w:rFonts w:ascii="Times New Roman" w:hAnsi="Times New Roman" w:cs="Times New Roman"/>
      <w:sz w:val="22"/>
      <w:szCs w:val="22"/>
    </w:rPr>
  </w:style>
  <w:style w:type="paragraph" w:customStyle="1" w:styleId="11">
    <w:name w:val="Абзац списка1"/>
    <w:basedOn w:val="a"/>
    <w:uiPriority w:val="99"/>
    <w:qFormat/>
    <w:rsid w:val="00893941"/>
    <w:pPr>
      <w:spacing w:after="200" w:line="276" w:lineRule="auto"/>
      <w:ind w:left="720"/>
    </w:pPr>
    <w:rPr>
      <w:rFonts w:ascii="Calibri" w:eastAsia="Calibri" w:hAnsi="Calibri" w:cs="Calibri"/>
      <w:sz w:val="22"/>
      <w:szCs w:val="22"/>
      <w:lang w:eastAsia="en-US"/>
    </w:rPr>
  </w:style>
  <w:style w:type="paragraph" w:customStyle="1" w:styleId="25">
    <w:name w:val="Абзац списка2"/>
    <w:basedOn w:val="a"/>
    <w:uiPriority w:val="99"/>
    <w:qFormat/>
    <w:rsid w:val="00893941"/>
    <w:pPr>
      <w:spacing w:after="200" w:line="276" w:lineRule="auto"/>
      <w:ind w:left="720"/>
    </w:pPr>
    <w:rPr>
      <w:rFonts w:ascii="Calibri" w:eastAsia="Calibri" w:hAnsi="Calibri" w:cs="Calibri"/>
      <w:sz w:val="22"/>
      <w:szCs w:val="22"/>
      <w:lang w:eastAsia="en-US"/>
    </w:rPr>
  </w:style>
  <w:style w:type="paragraph" w:styleId="12">
    <w:name w:val="toc 1"/>
    <w:basedOn w:val="a"/>
    <w:next w:val="a"/>
    <w:autoRedefine/>
    <w:uiPriority w:val="39"/>
    <w:rsid w:val="00893941"/>
    <w:pPr>
      <w:tabs>
        <w:tab w:val="left" w:pos="1080"/>
        <w:tab w:val="right" w:leader="dot" w:pos="9684"/>
      </w:tabs>
      <w:spacing w:before="120" w:after="120"/>
      <w:ind w:left="180" w:firstLine="529"/>
    </w:pPr>
    <w:rPr>
      <w:b/>
      <w:bCs/>
      <w:sz w:val="28"/>
      <w:szCs w:val="20"/>
    </w:rPr>
  </w:style>
  <w:style w:type="paragraph" w:styleId="26">
    <w:name w:val="toc 2"/>
    <w:basedOn w:val="a"/>
    <w:next w:val="a"/>
    <w:autoRedefine/>
    <w:uiPriority w:val="39"/>
    <w:rsid w:val="00893941"/>
    <w:pPr>
      <w:tabs>
        <w:tab w:val="right" w:leader="dot" w:pos="9684"/>
      </w:tabs>
      <w:spacing w:before="120" w:after="120"/>
      <w:ind w:left="238" w:firstLine="709"/>
    </w:pPr>
    <w:rPr>
      <w:i/>
      <w:noProof/>
      <w:szCs w:val="28"/>
    </w:rPr>
  </w:style>
  <w:style w:type="paragraph" w:styleId="af0">
    <w:name w:val="table of figures"/>
    <w:basedOn w:val="a"/>
    <w:next w:val="a"/>
    <w:uiPriority w:val="99"/>
    <w:rsid w:val="00893941"/>
    <w:pPr>
      <w:spacing w:before="120" w:after="120"/>
      <w:ind w:firstLine="709"/>
    </w:pPr>
    <w:rPr>
      <w:rFonts w:cs="Arial"/>
    </w:rPr>
  </w:style>
  <w:style w:type="paragraph" w:customStyle="1" w:styleId="af1">
    <w:name w:val="Содержимое таблицы"/>
    <w:basedOn w:val="a"/>
    <w:rsid w:val="00893941"/>
    <w:pPr>
      <w:suppressLineNumbers/>
      <w:suppressAutoHyphens/>
    </w:pPr>
    <w:rPr>
      <w:rFonts w:eastAsia="MS Mincho"/>
      <w:lang w:eastAsia="ar-SA"/>
    </w:rPr>
  </w:style>
  <w:style w:type="paragraph" w:customStyle="1" w:styleId="27">
    <w:name w:val="2 уровень"/>
    <w:basedOn w:val="2"/>
    <w:link w:val="28"/>
    <w:autoRedefine/>
    <w:qFormat/>
    <w:rsid w:val="00893941"/>
    <w:pPr>
      <w:keepNext w:val="0"/>
      <w:tabs>
        <w:tab w:val="left" w:pos="567"/>
      </w:tabs>
      <w:spacing w:before="400" w:after="0" w:line="360" w:lineRule="auto"/>
      <w:jc w:val="center"/>
    </w:pPr>
    <w:rPr>
      <w:rFonts w:ascii="Cambria" w:eastAsia="Lucida Sans Unicode" w:hAnsi="Cambria" w:cs="Times New Roman"/>
      <w:bCs w:val="0"/>
      <w:i w:val="0"/>
      <w:color w:val="000000"/>
      <w:spacing w:val="15"/>
      <w:lang w:val="x-none" w:eastAsia="x-none"/>
    </w:rPr>
  </w:style>
  <w:style w:type="character" w:customStyle="1" w:styleId="28">
    <w:name w:val="2 уровень Знак"/>
    <w:link w:val="27"/>
    <w:rsid w:val="00893941"/>
    <w:rPr>
      <w:rFonts w:ascii="Cambria" w:eastAsia="Lucida Sans Unicode" w:hAnsi="Cambria"/>
      <w:b/>
      <w:iCs/>
      <w:color w:val="000000"/>
      <w:spacing w:val="15"/>
      <w:sz w:val="28"/>
      <w:szCs w:val="28"/>
      <w:lang w:val="x-none" w:eastAsia="x-none"/>
    </w:rPr>
  </w:style>
  <w:style w:type="character" w:styleId="af2">
    <w:name w:val="Hyperlink"/>
    <w:basedOn w:val="a0"/>
    <w:uiPriority w:val="99"/>
    <w:unhideWhenUsed/>
    <w:rsid w:val="00893941"/>
    <w:rPr>
      <w:color w:val="0000FF"/>
      <w:u w:val="single"/>
    </w:rPr>
  </w:style>
  <w:style w:type="character" w:styleId="af3">
    <w:name w:val="FollowedHyperlink"/>
    <w:basedOn w:val="a0"/>
    <w:uiPriority w:val="99"/>
    <w:unhideWhenUsed/>
    <w:rsid w:val="00893941"/>
    <w:rPr>
      <w:color w:val="800080"/>
      <w:u w:val="single"/>
    </w:rPr>
  </w:style>
  <w:style w:type="paragraph" w:customStyle="1" w:styleId="font5">
    <w:name w:val="font5"/>
    <w:basedOn w:val="a"/>
    <w:rsid w:val="00893941"/>
    <w:pPr>
      <w:spacing w:before="100" w:beforeAutospacing="1" w:after="100" w:afterAutospacing="1"/>
    </w:pPr>
    <w:rPr>
      <w:rFonts w:ascii="Arial" w:hAnsi="Arial" w:cs="Arial"/>
      <w:sz w:val="20"/>
      <w:szCs w:val="20"/>
    </w:rPr>
  </w:style>
  <w:style w:type="paragraph" w:customStyle="1" w:styleId="font6">
    <w:name w:val="font6"/>
    <w:basedOn w:val="a"/>
    <w:rsid w:val="00893941"/>
    <w:pPr>
      <w:spacing w:before="100" w:beforeAutospacing="1" w:after="100" w:afterAutospacing="1"/>
    </w:pPr>
    <w:rPr>
      <w:rFonts w:ascii="Tahoma" w:hAnsi="Tahoma" w:cs="Tahoma"/>
      <w:color w:val="000000"/>
      <w:sz w:val="16"/>
      <w:szCs w:val="16"/>
    </w:rPr>
  </w:style>
  <w:style w:type="paragraph" w:customStyle="1" w:styleId="font7">
    <w:name w:val="font7"/>
    <w:basedOn w:val="a"/>
    <w:rsid w:val="00893941"/>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893941"/>
    <w:pPr>
      <w:spacing w:before="100" w:beforeAutospacing="1" w:after="100" w:afterAutospacing="1"/>
      <w:jc w:val="center"/>
      <w:textAlignment w:val="center"/>
    </w:pPr>
  </w:style>
  <w:style w:type="paragraph" w:customStyle="1" w:styleId="xl68">
    <w:name w:val="xl68"/>
    <w:basedOn w:val="a"/>
    <w:rsid w:val="00893941"/>
    <w:pPr>
      <w:spacing w:before="100" w:beforeAutospacing="1" w:after="100" w:afterAutospacing="1"/>
      <w:jc w:val="center"/>
    </w:pPr>
  </w:style>
  <w:style w:type="paragraph" w:customStyle="1" w:styleId="xl69">
    <w:name w:val="xl69"/>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1">
    <w:name w:val="xl71"/>
    <w:basedOn w:val="a"/>
    <w:rsid w:val="00893941"/>
    <w:pPr>
      <w:pBdr>
        <w:left w:val="single" w:sz="4" w:space="0" w:color="auto"/>
        <w:right w:val="single" w:sz="4" w:space="0" w:color="auto"/>
      </w:pBdr>
      <w:shd w:val="clear" w:color="000000" w:fill="FF9900"/>
      <w:spacing w:before="100" w:beforeAutospacing="1" w:after="100" w:afterAutospacing="1"/>
      <w:jc w:val="center"/>
    </w:pPr>
  </w:style>
  <w:style w:type="paragraph" w:customStyle="1" w:styleId="xl72">
    <w:name w:val="xl72"/>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4">
    <w:name w:val="xl74"/>
    <w:basedOn w:val="a"/>
    <w:rsid w:val="00893941"/>
    <w:pPr>
      <w:shd w:val="clear" w:color="000000" w:fill="FFFF00"/>
      <w:spacing w:before="100" w:beforeAutospacing="1" w:after="100" w:afterAutospacing="1"/>
      <w:jc w:val="center"/>
    </w:pPr>
  </w:style>
  <w:style w:type="paragraph" w:customStyle="1" w:styleId="xl75">
    <w:name w:val="xl75"/>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76">
    <w:name w:val="xl7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78">
    <w:name w:val="xl78"/>
    <w:basedOn w:val="a"/>
    <w:rsid w:val="008939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79">
    <w:name w:val="xl79"/>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80">
    <w:name w:val="xl80"/>
    <w:basedOn w:val="a"/>
    <w:rsid w:val="008939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82">
    <w:name w:val="xl82"/>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893941"/>
    <w:pPr>
      <w:spacing w:before="100" w:beforeAutospacing="1" w:after="100" w:afterAutospacing="1"/>
      <w:jc w:val="center"/>
      <w:textAlignment w:val="center"/>
    </w:pPr>
  </w:style>
  <w:style w:type="paragraph" w:customStyle="1" w:styleId="xl84">
    <w:name w:val="xl84"/>
    <w:basedOn w:val="a"/>
    <w:rsid w:val="00893941"/>
    <w:pPr>
      <w:spacing w:before="100" w:beforeAutospacing="1" w:after="100" w:afterAutospacing="1"/>
      <w:jc w:val="center"/>
      <w:textAlignment w:val="center"/>
    </w:pPr>
  </w:style>
  <w:style w:type="paragraph" w:customStyle="1" w:styleId="xl85">
    <w:name w:val="xl85"/>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6">
    <w:name w:val="xl8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
    <w:rsid w:val="00893941"/>
    <w:pPr>
      <w:shd w:val="clear" w:color="000000" w:fill="FF99CC"/>
      <w:spacing w:before="100" w:beforeAutospacing="1" w:after="100" w:afterAutospacing="1"/>
      <w:jc w:val="center"/>
      <w:textAlignment w:val="center"/>
    </w:pPr>
  </w:style>
  <w:style w:type="paragraph" w:customStyle="1" w:styleId="xl89">
    <w:name w:val="xl89"/>
    <w:basedOn w:val="a"/>
    <w:rsid w:val="0089394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style>
  <w:style w:type="paragraph" w:customStyle="1" w:styleId="xl90">
    <w:name w:val="xl90"/>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1">
    <w:name w:val="xl91"/>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2">
    <w:name w:val="xl92"/>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3">
    <w:name w:val="xl93"/>
    <w:basedOn w:val="a"/>
    <w:rsid w:val="00893941"/>
    <w:pPr>
      <w:shd w:val="clear" w:color="000000" w:fill="FFFF99"/>
      <w:spacing w:before="100" w:beforeAutospacing="1" w:after="100" w:afterAutospacing="1"/>
      <w:jc w:val="center"/>
      <w:textAlignment w:val="center"/>
    </w:pPr>
  </w:style>
  <w:style w:type="paragraph" w:customStyle="1" w:styleId="xl94">
    <w:name w:val="xl94"/>
    <w:basedOn w:val="a"/>
    <w:rsid w:val="00893941"/>
    <w:pPr>
      <w:shd w:val="clear" w:color="000000" w:fill="FFFF00"/>
      <w:spacing w:before="100" w:beforeAutospacing="1" w:after="100" w:afterAutospacing="1"/>
      <w:jc w:val="center"/>
      <w:textAlignment w:val="center"/>
    </w:pPr>
  </w:style>
  <w:style w:type="paragraph" w:customStyle="1" w:styleId="xl95">
    <w:name w:val="xl95"/>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96">
    <w:name w:val="xl96"/>
    <w:basedOn w:val="a"/>
    <w:rsid w:val="00893941"/>
    <w:pPr>
      <w:shd w:val="clear" w:color="000000" w:fill="CCFFCC"/>
      <w:spacing w:before="100" w:beforeAutospacing="1" w:after="100" w:afterAutospacing="1"/>
    </w:pPr>
  </w:style>
  <w:style w:type="paragraph" w:customStyle="1" w:styleId="xl97">
    <w:name w:val="xl97"/>
    <w:basedOn w:val="a"/>
    <w:rsid w:val="00893941"/>
    <w:pPr>
      <w:pBdr>
        <w:top w:val="single" w:sz="4" w:space="0" w:color="auto"/>
        <w:left w:val="single" w:sz="4" w:space="0" w:color="auto"/>
        <w:bottom w:val="single" w:sz="4" w:space="0" w:color="auto"/>
      </w:pBdr>
      <w:shd w:val="clear" w:color="000000" w:fill="CCFFCC"/>
      <w:spacing w:before="100" w:beforeAutospacing="1" w:after="100" w:afterAutospacing="1"/>
      <w:jc w:val="center"/>
    </w:pPr>
  </w:style>
  <w:style w:type="paragraph" w:customStyle="1" w:styleId="xl98">
    <w:name w:val="xl98"/>
    <w:basedOn w:val="a"/>
    <w:rsid w:val="00893941"/>
    <w:pPr>
      <w:shd w:val="clear" w:color="000000" w:fill="CCFFCC"/>
      <w:spacing w:before="100" w:beforeAutospacing="1" w:after="100" w:afterAutospacing="1"/>
      <w:jc w:val="center"/>
    </w:pPr>
  </w:style>
  <w:style w:type="paragraph" w:customStyle="1" w:styleId="xl99">
    <w:name w:val="xl99"/>
    <w:basedOn w:val="a"/>
    <w:rsid w:val="00893941"/>
    <w:pPr>
      <w:shd w:val="clear" w:color="000000" w:fill="CCFFCC"/>
      <w:spacing w:before="100" w:beforeAutospacing="1" w:after="100" w:afterAutospacing="1"/>
      <w:jc w:val="center"/>
      <w:textAlignment w:val="center"/>
    </w:pPr>
  </w:style>
  <w:style w:type="paragraph" w:customStyle="1" w:styleId="xl100">
    <w:name w:val="xl100"/>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01">
    <w:name w:val="xl101"/>
    <w:basedOn w:val="a"/>
    <w:rsid w:val="00893941"/>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2">
    <w:name w:val="xl102"/>
    <w:basedOn w:val="a"/>
    <w:rsid w:val="0089394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03">
    <w:name w:val="xl103"/>
    <w:basedOn w:val="a"/>
    <w:rsid w:val="00893941"/>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style>
  <w:style w:type="paragraph" w:customStyle="1" w:styleId="xl104">
    <w:name w:val="xl104"/>
    <w:basedOn w:val="a"/>
    <w:rsid w:val="0089394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style>
  <w:style w:type="paragraph" w:customStyle="1" w:styleId="xl106">
    <w:name w:val="xl10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893941"/>
    <w:pPr>
      <w:spacing w:before="100" w:beforeAutospacing="1" w:after="100" w:afterAutospacing="1"/>
      <w:jc w:val="center"/>
    </w:pPr>
  </w:style>
  <w:style w:type="paragraph" w:customStyle="1" w:styleId="xl108">
    <w:name w:val="xl108"/>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110">
    <w:name w:val="xl110"/>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89394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12">
    <w:name w:val="xl112"/>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3">
    <w:name w:val="xl113"/>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4">
    <w:name w:val="xl114"/>
    <w:basedOn w:val="a"/>
    <w:rsid w:val="00893941"/>
    <w:pPr>
      <w:shd w:val="clear" w:color="000000" w:fill="CCFFCC"/>
      <w:spacing w:before="100" w:beforeAutospacing="1" w:after="100" w:afterAutospacing="1"/>
      <w:jc w:val="center"/>
      <w:textAlignment w:val="center"/>
    </w:pPr>
  </w:style>
  <w:style w:type="paragraph" w:customStyle="1" w:styleId="xl115">
    <w:name w:val="xl115"/>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6">
    <w:name w:val="xl116"/>
    <w:basedOn w:val="a"/>
    <w:rsid w:val="00893941"/>
    <w:pPr>
      <w:shd w:val="clear" w:color="000000" w:fill="CCFFCC"/>
      <w:spacing w:before="100" w:beforeAutospacing="1" w:after="100" w:afterAutospacing="1"/>
      <w:jc w:val="center"/>
      <w:textAlignment w:val="center"/>
    </w:pPr>
  </w:style>
  <w:style w:type="paragraph" w:customStyle="1" w:styleId="xl117">
    <w:name w:val="xl117"/>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FF0000"/>
    </w:rPr>
  </w:style>
  <w:style w:type="paragraph" w:customStyle="1" w:styleId="xl118">
    <w:name w:val="xl118"/>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rPr>
  </w:style>
  <w:style w:type="paragraph" w:customStyle="1" w:styleId="xl119">
    <w:name w:val="xl119"/>
    <w:basedOn w:val="a"/>
    <w:rsid w:val="00893941"/>
    <w:pPr>
      <w:pBdr>
        <w:top w:val="single" w:sz="4" w:space="0" w:color="auto"/>
        <w:left w:val="single" w:sz="4" w:space="0" w:color="auto"/>
        <w:right w:val="single" w:sz="4" w:space="0" w:color="auto"/>
      </w:pBdr>
      <w:shd w:val="clear" w:color="000000" w:fill="FFFF00"/>
      <w:spacing w:before="100" w:beforeAutospacing="1" w:after="100" w:afterAutospacing="1"/>
      <w:jc w:val="center"/>
    </w:pPr>
  </w:style>
  <w:style w:type="paragraph" w:customStyle="1" w:styleId="xl120">
    <w:name w:val="xl120"/>
    <w:basedOn w:val="a"/>
    <w:rsid w:val="00893941"/>
    <w:pPr>
      <w:pBdr>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1">
    <w:name w:val="xl121"/>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a"/>
    <w:rsid w:val="00893941"/>
    <w:pPr>
      <w:pBdr>
        <w:top w:val="single" w:sz="4" w:space="0" w:color="auto"/>
        <w:left w:val="single" w:sz="4" w:space="0" w:color="auto"/>
        <w:right w:val="single" w:sz="4" w:space="0" w:color="auto"/>
      </w:pBdr>
      <w:shd w:val="clear" w:color="000000" w:fill="FF9900"/>
      <w:spacing w:before="100" w:beforeAutospacing="1" w:after="100" w:afterAutospacing="1"/>
      <w:jc w:val="center"/>
    </w:pPr>
  </w:style>
  <w:style w:type="paragraph" w:customStyle="1" w:styleId="xl124">
    <w:name w:val="xl124"/>
    <w:basedOn w:val="a"/>
    <w:rsid w:val="00893941"/>
    <w:pPr>
      <w:pBdr>
        <w:left w:val="single" w:sz="4" w:space="0" w:color="auto"/>
        <w:bottom w:val="single" w:sz="4" w:space="0" w:color="auto"/>
        <w:right w:val="single" w:sz="4" w:space="0" w:color="auto"/>
      </w:pBdr>
      <w:shd w:val="clear" w:color="000000" w:fill="FF9900"/>
      <w:spacing w:before="100" w:beforeAutospacing="1" w:after="100" w:afterAutospacing="1"/>
      <w:jc w:val="center"/>
    </w:pPr>
  </w:style>
  <w:style w:type="paragraph" w:customStyle="1" w:styleId="xl125">
    <w:name w:val="xl125"/>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6">
    <w:name w:val="xl126"/>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7">
    <w:name w:val="xl127"/>
    <w:basedOn w:val="a"/>
    <w:rsid w:val="0089394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8">
    <w:name w:val="xl128"/>
    <w:basedOn w:val="a"/>
    <w:rsid w:val="0089394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0">
    <w:name w:val="xl130"/>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893941"/>
    <w:pPr>
      <w:pBdr>
        <w:top w:val="single" w:sz="4" w:space="0" w:color="auto"/>
        <w:left w:val="single" w:sz="4" w:space="0" w:color="auto"/>
      </w:pBdr>
      <w:spacing w:before="100" w:beforeAutospacing="1" w:after="100" w:afterAutospacing="1"/>
      <w:jc w:val="center"/>
    </w:pPr>
  </w:style>
  <w:style w:type="paragraph" w:customStyle="1" w:styleId="xl132">
    <w:name w:val="xl132"/>
    <w:basedOn w:val="a"/>
    <w:rsid w:val="00893941"/>
    <w:pPr>
      <w:pBdr>
        <w:top w:val="single" w:sz="4" w:space="0" w:color="auto"/>
        <w:right w:val="single" w:sz="4" w:space="0" w:color="auto"/>
      </w:pBdr>
      <w:spacing w:before="100" w:beforeAutospacing="1" w:after="100" w:afterAutospacing="1"/>
      <w:jc w:val="center"/>
    </w:pPr>
  </w:style>
  <w:style w:type="paragraph" w:customStyle="1" w:styleId="xl133">
    <w:name w:val="xl133"/>
    <w:basedOn w:val="a"/>
    <w:rsid w:val="00893941"/>
    <w:pPr>
      <w:pBdr>
        <w:top w:val="single" w:sz="4" w:space="0" w:color="auto"/>
        <w:left w:val="single" w:sz="4" w:space="0" w:color="auto"/>
        <w:right w:val="single" w:sz="4" w:space="0" w:color="auto"/>
      </w:pBdr>
      <w:shd w:val="clear" w:color="000000" w:fill="CCFFCC"/>
      <w:spacing w:before="100" w:beforeAutospacing="1" w:after="100" w:afterAutospacing="1"/>
      <w:jc w:val="center"/>
    </w:pPr>
  </w:style>
  <w:style w:type="paragraph" w:customStyle="1" w:styleId="xl134">
    <w:name w:val="xl134"/>
    <w:basedOn w:val="a"/>
    <w:rsid w:val="00893941"/>
    <w:pPr>
      <w:pBdr>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35">
    <w:name w:val="xl135"/>
    <w:basedOn w:val="a"/>
    <w:rsid w:val="0089394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36">
    <w:name w:val="xl136"/>
    <w:basedOn w:val="a"/>
    <w:rsid w:val="00893941"/>
    <w:pPr>
      <w:pBdr>
        <w:top w:val="single" w:sz="4" w:space="0" w:color="auto"/>
        <w:bottom w:val="single" w:sz="4" w:space="0" w:color="auto"/>
        <w:right w:val="single" w:sz="4" w:space="0" w:color="auto"/>
      </w:pBdr>
      <w:spacing w:before="100" w:beforeAutospacing="1" w:after="100" w:afterAutospacing="1"/>
      <w:jc w:val="center"/>
    </w:pPr>
  </w:style>
  <w:style w:type="character" w:styleId="af4">
    <w:name w:val="Subtle Emphasis"/>
    <w:basedOn w:val="a0"/>
    <w:uiPriority w:val="19"/>
    <w:qFormat/>
    <w:rsid w:val="00893941"/>
    <w:rPr>
      <w:i/>
      <w:iCs/>
      <w:color w:val="808080"/>
    </w:rPr>
  </w:style>
  <w:style w:type="paragraph" w:customStyle="1" w:styleId="af5">
    <w:name w:val="Таблицы (моноширинный)"/>
    <w:basedOn w:val="a"/>
    <w:next w:val="a"/>
    <w:uiPriority w:val="99"/>
    <w:rsid w:val="00893941"/>
    <w:pPr>
      <w:widowControl w:val="0"/>
      <w:autoSpaceDE w:val="0"/>
      <w:autoSpaceDN w:val="0"/>
      <w:adjustRightInd w:val="0"/>
      <w:jc w:val="both"/>
    </w:pPr>
    <w:rPr>
      <w:rFonts w:ascii="Courier New" w:hAnsi="Courier New" w:cs="Courier New"/>
      <w:sz w:val="20"/>
      <w:szCs w:val="20"/>
    </w:rPr>
  </w:style>
  <w:style w:type="paragraph" w:styleId="af6">
    <w:name w:val="Body Text Indent"/>
    <w:basedOn w:val="a"/>
    <w:link w:val="af7"/>
    <w:uiPriority w:val="99"/>
    <w:unhideWhenUsed/>
    <w:rsid w:val="00893941"/>
    <w:pPr>
      <w:spacing w:after="120" w:line="276" w:lineRule="auto"/>
      <w:ind w:left="283"/>
    </w:pPr>
    <w:rPr>
      <w:rFonts w:eastAsia="Calibri"/>
      <w:sz w:val="28"/>
      <w:szCs w:val="22"/>
      <w:lang w:eastAsia="en-US"/>
    </w:rPr>
  </w:style>
  <w:style w:type="character" w:customStyle="1" w:styleId="af7">
    <w:name w:val="Основной текст с отступом Знак"/>
    <w:basedOn w:val="a0"/>
    <w:link w:val="af6"/>
    <w:uiPriority w:val="99"/>
    <w:rsid w:val="00893941"/>
    <w:rPr>
      <w:rFonts w:eastAsia="Calibri" w:cs="Times New Roman"/>
      <w:sz w:val="28"/>
      <w:szCs w:val="22"/>
      <w:lang w:eastAsia="en-US"/>
    </w:rPr>
  </w:style>
  <w:style w:type="paragraph" w:customStyle="1" w:styleId="4">
    <w:name w:val="4 уровень"/>
    <w:basedOn w:val="a"/>
    <w:link w:val="40"/>
    <w:autoRedefine/>
    <w:qFormat/>
    <w:rsid w:val="00893941"/>
    <w:pPr>
      <w:tabs>
        <w:tab w:val="left" w:pos="567"/>
      </w:tabs>
      <w:spacing w:before="400" w:line="360" w:lineRule="auto"/>
      <w:jc w:val="center"/>
      <w:outlineLvl w:val="3"/>
    </w:pPr>
    <w:rPr>
      <w:rFonts w:ascii="Cambria" w:eastAsia="Lucida Sans Unicode" w:hAnsi="Cambria"/>
      <w:b/>
      <w:iCs/>
      <w:color w:val="000000"/>
      <w:spacing w:val="15"/>
      <w:sz w:val="28"/>
      <w:szCs w:val="28"/>
      <w:lang w:val="x-none" w:eastAsia="x-none"/>
    </w:rPr>
  </w:style>
  <w:style w:type="character" w:customStyle="1" w:styleId="40">
    <w:name w:val="4 уровень Знак"/>
    <w:basedOn w:val="a0"/>
    <w:link w:val="4"/>
    <w:rsid w:val="00893941"/>
    <w:rPr>
      <w:rFonts w:ascii="Cambria" w:eastAsia="Lucida Sans Unicode" w:hAnsi="Cambria"/>
      <w:b/>
      <w:iCs/>
      <w:color w:val="000000"/>
      <w:spacing w:val="15"/>
      <w:sz w:val="28"/>
      <w:szCs w:val="28"/>
      <w:lang w:val="x-none" w:eastAsia="x-none"/>
    </w:rPr>
  </w:style>
  <w:style w:type="paragraph" w:customStyle="1" w:styleId="af8">
    <w:name w:val="Абзац"/>
    <w:basedOn w:val="a"/>
    <w:rsid w:val="00893941"/>
    <w:pPr>
      <w:suppressAutoHyphens/>
    </w:pPr>
    <w:rPr>
      <w:rFonts w:eastAsia="MS Mincho"/>
      <w:lang w:eastAsia="ar-SA"/>
    </w:rPr>
  </w:style>
  <w:style w:type="paragraph" w:customStyle="1" w:styleId="3">
    <w:name w:val="3 уровень"/>
    <w:basedOn w:val="a"/>
    <w:link w:val="30"/>
    <w:autoRedefine/>
    <w:qFormat/>
    <w:rsid w:val="00893941"/>
    <w:pPr>
      <w:tabs>
        <w:tab w:val="left" w:pos="567"/>
      </w:tabs>
      <w:spacing w:before="400" w:line="360" w:lineRule="auto"/>
      <w:jc w:val="center"/>
      <w:outlineLvl w:val="2"/>
    </w:pPr>
    <w:rPr>
      <w:rFonts w:ascii="Cambria" w:eastAsia="Lucida Sans Unicode" w:hAnsi="Cambria"/>
      <w:b/>
      <w:iCs/>
      <w:color w:val="000000"/>
      <w:spacing w:val="15"/>
      <w:sz w:val="28"/>
      <w:szCs w:val="28"/>
      <w:lang w:val="x-none" w:eastAsia="x-none"/>
    </w:rPr>
  </w:style>
  <w:style w:type="character" w:customStyle="1" w:styleId="30">
    <w:name w:val="3 уровень Знак"/>
    <w:basedOn w:val="a0"/>
    <w:link w:val="3"/>
    <w:rsid w:val="00893941"/>
    <w:rPr>
      <w:rFonts w:ascii="Cambria" w:eastAsia="Lucida Sans Unicode" w:hAnsi="Cambria"/>
      <w:b/>
      <w:iCs/>
      <w:color w:val="000000"/>
      <w:spacing w:val="15"/>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able of figures"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32F0"/>
    <w:rPr>
      <w:sz w:val="24"/>
      <w:szCs w:val="24"/>
    </w:rPr>
  </w:style>
  <w:style w:type="paragraph" w:styleId="1">
    <w:name w:val="heading 1"/>
    <w:basedOn w:val="a"/>
    <w:next w:val="a"/>
    <w:link w:val="10"/>
    <w:qFormat/>
    <w:rsid w:val="00893941"/>
    <w:pPr>
      <w:keepNext/>
      <w:widowControl w:val="0"/>
      <w:shd w:val="clear" w:color="auto" w:fill="FFFFFF"/>
      <w:spacing w:line="619" w:lineRule="exact"/>
      <w:jc w:val="center"/>
      <w:outlineLvl w:val="0"/>
    </w:pPr>
    <w:rPr>
      <w:b/>
      <w:color w:val="000000"/>
      <w:spacing w:val="-2"/>
      <w:w w:val="135"/>
      <w:position w:val="1"/>
      <w:sz w:val="48"/>
      <w:szCs w:val="20"/>
    </w:rPr>
  </w:style>
  <w:style w:type="paragraph" w:styleId="2">
    <w:name w:val="heading 2"/>
    <w:basedOn w:val="a"/>
    <w:next w:val="a"/>
    <w:link w:val="20"/>
    <w:qFormat/>
    <w:rsid w:val="00893941"/>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Title"/>
    <w:basedOn w:val="a"/>
    <w:qFormat/>
    <w:rsid w:val="006075B0"/>
    <w:pPr>
      <w:jc w:val="center"/>
    </w:pPr>
    <w:rPr>
      <w:b/>
      <w:bCs/>
      <w:sz w:val="32"/>
    </w:rPr>
  </w:style>
  <w:style w:type="paragraph" w:styleId="a4">
    <w:name w:val="Balloon Text"/>
    <w:basedOn w:val="a"/>
    <w:link w:val="a5"/>
    <w:uiPriority w:val="99"/>
    <w:semiHidden/>
    <w:rsid w:val="00CD47F0"/>
    <w:rPr>
      <w:rFonts w:ascii="Tahoma" w:hAnsi="Tahoma" w:cs="Tahoma"/>
      <w:sz w:val="16"/>
      <w:szCs w:val="16"/>
    </w:rPr>
  </w:style>
  <w:style w:type="paragraph" w:styleId="a6">
    <w:name w:val="header"/>
    <w:basedOn w:val="a"/>
    <w:link w:val="a7"/>
    <w:rsid w:val="00295C66"/>
    <w:pPr>
      <w:tabs>
        <w:tab w:val="center" w:pos="4677"/>
        <w:tab w:val="right" w:pos="9355"/>
      </w:tabs>
    </w:pPr>
    <w:rPr>
      <w:lang w:val="x-none" w:eastAsia="x-none"/>
    </w:rPr>
  </w:style>
  <w:style w:type="character" w:customStyle="1" w:styleId="a7">
    <w:name w:val="Верхний колонтитул Знак"/>
    <w:link w:val="a6"/>
    <w:rsid w:val="00295C66"/>
    <w:rPr>
      <w:sz w:val="24"/>
      <w:szCs w:val="24"/>
    </w:rPr>
  </w:style>
  <w:style w:type="paragraph" w:styleId="a8">
    <w:name w:val="footer"/>
    <w:basedOn w:val="a"/>
    <w:link w:val="a9"/>
    <w:uiPriority w:val="99"/>
    <w:rsid w:val="00295C66"/>
    <w:pPr>
      <w:tabs>
        <w:tab w:val="center" w:pos="4677"/>
        <w:tab w:val="right" w:pos="9355"/>
      </w:tabs>
    </w:pPr>
    <w:rPr>
      <w:lang w:val="x-none" w:eastAsia="x-none"/>
    </w:rPr>
  </w:style>
  <w:style w:type="character" w:customStyle="1" w:styleId="a9">
    <w:name w:val="Нижний колонтитул Знак"/>
    <w:link w:val="a8"/>
    <w:uiPriority w:val="99"/>
    <w:rsid w:val="00295C66"/>
    <w:rPr>
      <w:sz w:val="24"/>
      <w:szCs w:val="24"/>
    </w:rPr>
  </w:style>
  <w:style w:type="table" w:styleId="aa">
    <w:name w:val="Table Grid"/>
    <w:basedOn w:val="a1"/>
    <w:uiPriority w:val="59"/>
    <w:rsid w:val="00F60E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2106F0"/>
    <w:rPr>
      <w:rFonts w:ascii="Calibri" w:hAnsi="Calibri"/>
      <w:sz w:val="22"/>
      <w:szCs w:val="22"/>
    </w:rPr>
  </w:style>
  <w:style w:type="paragraph" w:customStyle="1" w:styleId="ConsPlusNormal">
    <w:name w:val="ConsPlusNormal"/>
    <w:rsid w:val="00377E37"/>
    <w:pPr>
      <w:widowControl w:val="0"/>
      <w:autoSpaceDE w:val="0"/>
      <w:autoSpaceDN w:val="0"/>
      <w:adjustRightInd w:val="0"/>
      <w:ind w:firstLine="720"/>
    </w:pPr>
    <w:rPr>
      <w:rFonts w:ascii="Arial" w:hAnsi="Arial" w:cs="Arial"/>
    </w:rPr>
  </w:style>
  <w:style w:type="paragraph" w:styleId="21">
    <w:name w:val="Body Text 2"/>
    <w:basedOn w:val="a"/>
    <w:link w:val="22"/>
    <w:uiPriority w:val="99"/>
    <w:rsid w:val="00C86975"/>
    <w:pPr>
      <w:jc w:val="center"/>
    </w:pPr>
    <w:rPr>
      <w:b/>
      <w:bCs/>
      <w:sz w:val="28"/>
    </w:rPr>
  </w:style>
  <w:style w:type="character" w:customStyle="1" w:styleId="22">
    <w:name w:val="Основной текст 2 Знак"/>
    <w:basedOn w:val="a0"/>
    <w:link w:val="21"/>
    <w:uiPriority w:val="99"/>
    <w:rsid w:val="00C86975"/>
    <w:rPr>
      <w:b/>
      <w:bCs/>
      <w:sz w:val="28"/>
      <w:szCs w:val="24"/>
    </w:rPr>
  </w:style>
  <w:style w:type="paragraph" w:customStyle="1" w:styleId="ConsPlusTitle">
    <w:name w:val="ConsPlusTitle"/>
    <w:rsid w:val="00867449"/>
    <w:pPr>
      <w:widowControl w:val="0"/>
      <w:autoSpaceDE w:val="0"/>
      <w:autoSpaceDN w:val="0"/>
      <w:adjustRightInd w:val="0"/>
    </w:pPr>
    <w:rPr>
      <w:b/>
      <w:bCs/>
      <w:sz w:val="24"/>
      <w:szCs w:val="24"/>
    </w:rPr>
  </w:style>
  <w:style w:type="character" w:customStyle="1" w:styleId="10">
    <w:name w:val="Заголовок 1 Знак"/>
    <w:basedOn w:val="a0"/>
    <w:link w:val="1"/>
    <w:rsid w:val="00893941"/>
    <w:rPr>
      <w:b/>
      <w:color w:val="000000"/>
      <w:spacing w:val="-2"/>
      <w:w w:val="135"/>
      <w:position w:val="1"/>
      <w:sz w:val="48"/>
      <w:shd w:val="clear" w:color="auto" w:fill="FFFFFF"/>
    </w:rPr>
  </w:style>
  <w:style w:type="character" w:customStyle="1" w:styleId="20">
    <w:name w:val="Заголовок 2 Знак"/>
    <w:basedOn w:val="a0"/>
    <w:link w:val="2"/>
    <w:rsid w:val="00893941"/>
    <w:rPr>
      <w:rFonts w:ascii="Arial" w:hAnsi="Arial" w:cs="Arial"/>
      <w:b/>
      <w:bCs/>
      <w:i/>
      <w:iCs/>
      <w:sz w:val="28"/>
      <w:szCs w:val="28"/>
    </w:rPr>
  </w:style>
  <w:style w:type="character" w:customStyle="1" w:styleId="a5">
    <w:name w:val="Текст выноски Знак"/>
    <w:basedOn w:val="a0"/>
    <w:link w:val="a4"/>
    <w:uiPriority w:val="99"/>
    <w:semiHidden/>
    <w:rsid w:val="00893941"/>
    <w:rPr>
      <w:rFonts w:ascii="Tahoma" w:hAnsi="Tahoma" w:cs="Tahoma"/>
      <w:sz w:val="16"/>
      <w:szCs w:val="16"/>
    </w:rPr>
  </w:style>
  <w:style w:type="paragraph" w:customStyle="1" w:styleId="Default">
    <w:name w:val="Default"/>
    <w:rsid w:val="00893941"/>
    <w:pPr>
      <w:autoSpaceDE w:val="0"/>
      <w:autoSpaceDN w:val="0"/>
      <w:adjustRightInd w:val="0"/>
    </w:pPr>
    <w:rPr>
      <w:rFonts w:ascii="Arial" w:eastAsia="Calibri" w:hAnsi="Arial" w:cs="Arial"/>
      <w:color w:val="000000"/>
      <w:sz w:val="24"/>
      <w:szCs w:val="24"/>
      <w:lang w:eastAsia="en-US"/>
    </w:rPr>
  </w:style>
  <w:style w:type="paragraph" w:styleId="ac">
    <w:name w:val="List Paragraph"/>
    <w:basedOn w:val="a"/>
    <w:uiPriority w:val="99"/>
    <w:qFormat/>
    <w:rsid w:val="00893941"/>
    <w:pPr>
      <w:spacing w:after="200" w:line="276" w:lineRule="auto"/>
      <w:ind w:left="720"/>
      <w:contextualSpacing/>
    </w:pPr>
    <w:rPr>
      <w:rFonts w:eastAsia="Calibri"/>
      <w:sz w:val="28"/>
      <w:szCs w:val="22"/>
      <w:lang w:eastAsia="en-US"/>
    </w:rPr>
  </w:style>
  <w:style w:type="paragraph" w:styleId="ad">
    <w:name w:val="Body Text"/>
    <w:basedOn w:val="a"/>
    <w:link w:val="ae"/>
    <w:uiPriority w:val="99"/>
    <w:unhideWhenUsed/>
    <w:rsid w:val="00893941"/>
    <w:pPr>
      <w:spacing w:after="120" w:line="276" w:lineRule="auto"/>
    </w:pPr>
    <w:rPr>
      <w:rFonts w:ascii="Calibri" w:hAnsi="Calibri"/>
      <w:sz w:val="22"/>
      <w:szCs w:val="22"/>
    </w:rPr>
  </w:style>
  <w:style w:type="character" w:customStyle="1" w:styleId="ae">
    <w:name w:val="Основной текст Знак"/>
    <w:basedOn w:val="a0"/>
    <w:link w:val="ad"/>
    <w:uiPriority w:val="99"/>
    <w:rsid w:val="00893941"/>
    <w:rPr>
      <w:rFonts w:ascii="Calibri" w:hAnsi="Calibri"/>
      <w:sz w:val="22"/>
      <w:szCs w:val="22"/>
    </w:rPr>
  </w:style>
  <w:style w:type="paragraph" w:styleId="23">
    <w:name w:val="Body Text Indent 2"/>
    <w:basedOn w:val="a"/>
    <w:link w:val="24"/>
    <w:uiPriority w:val="99"/>
    <w:unhideWhenUsed/>
    <w:rsid w:val="00893941"/>
    <w:pPr>
      <w:spacing w:after="120" w:line="480" w:lineRule="auto"/>
      <w:ind w:left="283"/>
    </w:pPr>
    <w:rPr>
      <w:rFonts w:ascii="Calibri" w:hAnsi="Calibri"/>
      <w:sz w:val="22"/>
      <w:szCs w:val="22"/>
    </w:rPr>
  </w:style>
  <w:style w:type="character" w:customStyle="1" w:styleId="24">
    <w:name w:val="Основной текст с отступом 2 Знак"/>
    <w:basedOn w:val="a0"/>
    <w:link w:val="23"/>
    <w:uiPriority w:val="99"/>
    <w:rsid w:val="00893941"/>
    <w:rPr>
      <w:rFonts w:ascii="Calibri" w:hAnsi="Calibri"/>
      <w:sz w:val="22"/>
      <w:szCs w:val="22"/>
    </w:rPr>
  </w:style>
  <w:style w:type="paragraph" w:customStyle="1" w:styleId="ConsPlusNonformat">
    <w:name w:val="ConsPlusNonformat"/>
    <w:rsid w:val="00893941"/>
    <w:pPr>
      <w:widowControl w:val="0"/>
      <w:autoSpaceDE w:val="0"/>
      <w:autoSpaceDN w:val="0"/>
      <w:adjustRightInd w:val="0"/>
    </w:pPr>
    <w:rPr>
      <w:rFonts w:ascii="Courier New" w:hAnsi="Courier New" w:cs="Courier New"/>
    </w:rPr>
  </w:style>
  <w:style w:type="paragraph" w:styleId="af">
    <w:name w:val="Normal (Web)"/>
    <w:basedOn w:val="a"/>
    <w:rsid w:val="00893941"/>
    <w:pPr>
      <w:spacing w:before="100" w:beforeAutospacing="1" w:after="100" w:afterAutospacing="1"/>
    </w:pPr>
  </w:style>
  <w:style w:type="character" w:customStyle="1" w:styleId="FontStyle15">
    <w:name w:val="Font Style15"/>
    <w:basedOn w:val="a0"/>
    <w:rsid w:val="00893941"/>
    <w:rPr>
      <w:rFonts w:ascii="Times New Roman" w:hAnsi="Times New Roman" w:cs="Times New Roman"/>
      <w:sz w:val="22"/>
      <w:szCs w:val="22"/>
    </w:rPr>
  </w:style>
  <w:style w:type="paragraph" w:customStyle="1" w:styleId="11">
    <w:name w:val="Абзац списка1"/>
    <w:basedOn w:val="a"/>
    <w:uiPriority w:val="99"/>
    <w:qFormat/>
    <w:rsid w:val="00893941"/>
    <w:pPr>
      <w:spacing w:after="200" w:line="276" w:lineRule="auto"/>
      <w:ind w:left="720"/>
    </w:pPr>
    <w:rPr>
      <w:rFonts w:ascii="Calibri" w:eastAsia="Calibri" w:hAnsi="Calibri" w:cs="Calibri"/>
      <w:sz w:val="22"/>
      <w:szCs w:val="22"/>
      <w:lang w:eastAsia="en-US"/>
    </w:rPr>
  </w:style>
  <w:style w:type="paragraph" w:customStyle="1" w:styleId="25">
    <w:name w:val="Абзац списка2"/>
    <w:basedOn w:val="a"/>
    <w:uiPriority w:val="99"/>
    <w:qFormat/>
    <w:rsid w:val="00893941"/>
    <w:pPr>
      <w:spacing w:after="200" w:line="276" w:lineRule="auto"/>
      <w:ind w:left="720"/>
    </w:pPr>
    <w:rPr>
      <w:rFonts w:ascii="Calibri" w:eastAsia="Calibri" w:hAnsi="Calibri" w:cs="Calibri"/>
      <w:sz w:val="22"/>
      <w:szCs w:val="22"/>
      <w:lang w:eastAsia="en-US"/>
    </w:rPr>
  </w:style>
  <w:style w:type="paragraph" w:styleId="12">
    <w:name w:val="toc 1"/>
    <w:basedOn w:val="a"/>
    <w:next w:val="a"/>
    <w:autoRedefine/>
    <w:uiPriority w:val="39"/>
    <w:rsid w:val="00893941"/>
    <w:pPr>
      <w:tabs>
        <w:tab w:val="left" w:pos="1080"/>
        <w:tab w:val="right" w:leader="dot" w:pos="9684"/>
      </w:tabs>
      <w:spacing w:before="120" w:after="120"/>
      <w:ind w:left="180" w:firstLine="529"/>
    </w:pPr>
    <w:rPr>
      <w:b/>
      <w:bCs/>
      <w:sz w:val="28"/>
      <w:szCs w:val="20"/>
    </w:rPr>
  </w:style>
  <w:style w:type="paragraph" w:styleId="26">
    <w:name w:val="toc 2"/>
    <w:basedOn w:val="a"/>
    <w:next w:val="a"/>
    <w:autoRedefine/>
    <w:uiPriority w:val="39"/>
    <w:rsid w:val="00893941"/>
    <w:pPr>
      <w:tabs>
        <w:tab w:val="right" w:leader="dot" w:pos="9684"/>
      </w:tabs>
      <w:spacing w:before="120" w:after="120"/>
      <w:ind w:left="238" w:firstLine="709"/>
    </w:pPr>
    <w:rPr>
      <w:i/>
      <w:noProof/>
      <w:szCs w:val="28"/>
    </w:rPr>
  </w:style>
  <w:style w:type="paragraph" w:styleId="af0">
    <w:name w:val="table of figures"/>
    <w:basedOn w:val="a"/>
    <w:next w:val="a"/>
    <w:uiPriority w:val="99"/>
    <w:rsid w:val="00893941"/>
    <w:pPr>
      <w:spacing w:before="120" w:after="120"/>
      <w:ind w:firstLine="709"/>
    </w:pPr>
    <w:rPr>
      <w:rFonts w:cs="Arial"/>
    </w:rPr>
  </w:style>
  <w:style w:type="paragraph" w:customStyle="1" w:styleId="af1">
    <w:name w:val="Содержимое таблицы"/>
    <w:basedOn w:val="a"/>
    <w:rsid w:val="00893941"/>
    <w:pPr>
      <w:suppressLineNumbers/>
      <w:suppressAutoHyphens/>
    </w:pPr>
    <w:rPr>
      <w:rFonts w:eastAsia="MS Mincho"/>
      <w:lang w:eastAsia="ar-SA"/>
    </w:rPr>
  </w:style>
  <w:style w:type="paragraph" w:customStyle="1" w:styleId="27">
    <w:name w:val="2 уровень"/>
    <w:basedOn w:val="2"/>
    <w:link w:val="28"/>
    <w:autoRedefine/>
    <w:qFormat/>
    <w:rsid w:val="00893941"/>
    <w:pPr>
      <w:keepNext w:val="0"/>
      <w:tabs>
        <w:tab w:val="left" w:pos="567"/>
      </w:tabs>
      <w:spacing w:before="400" w:after="0" w:line="360" w:lineRule="auto"/>
      <w:jc w:val="center"/>
    </w:pPr>
    <w:rPr>
      <w:rFonts w:ascii="Cambria" w:eastAsia="Lucida Sans Unicode" w:hAnsi="Cambria" w:cs="Times New Roman"/>
      <w:bCs w:val="0"/>
      <w:i w:val="0"/>
      <w:color w:val="000000"/>
      <w:spacing w:val="15"/>
      <w:lang w:val="x-none" w:eastAsia="x-none"/>
    </w:rPr>
  </w:style>
  <w:style w:type="character" w:customStyle="1" w:styleId="28">
    <w:name w:val="2 уровень Знак"/>
    <w:link w:val="27"/>
    <w:rsid w:val="00893941"/>
    <w:rPr>
      <w:rFonts w:ascii="Cambria" w:eastAsia="Lucida Sans Unicode" w:hAnsi="Cambria"/>
      <w:b/>
      <w:iCs/>
      <w:color w:val="000000"/>
      <w:spacing w:val="15"/>
      <w:sz w:val="28"/>
      <w:szCs w:val="28"/>
      <w:lang w:val="x-none" w:eastAsia="x-none"/>
    </w:rPr>
  </w:style>
  <w:style w:type="character" w:styleId="af2">
    <w:name w:val="Hyperlink"/>
    <w:basedOn w:val="a0"/>
    <w:uiPriority w:val="99"/>
    <w:unhideWhenUsed/>
    <w:rsid w:val="00893941"/>
    <w:rPr>
      <w:color w:val="0000FF"/>
      <w:u w:val="single"/>
    </w:rPr>
  </w:style>
  <w:style w:type="character" w:styleId="af3">
    <w:name w:val="FollowedHyperlink"/>
    <w:basedOn w:val="a0"/>
    <w:uiPriority w:val="99"/>
    <w:unhideWhenUsed/>
    <w:rsid w:val="00893941"/>
    <w:rPr>
      <w:color w:val="800080"/>
      <w:u w:val="single"/>
    </w:rPr>
  </w:style>
  <w:style w:type="paragraph" w:customStyle="1" w:styleId="font5">
    <w:name w:val="font5"/>
    <w:basedOn w:val="a"/>
    <w:rsid w:val="00893941"/>
    <w:pPr>
      <w:spacing w:before="100" w:beforeAutospacing="1" w:after="100" w:afterAutospacing="1"/>
    </w:pPr>
    <w:rPr>
      <w:rFonts w:ascii="Arial" w:hAnsi="Arial" w:cs="Arial"/>
      <w:sz w:val="20"/>
      <w:szCs w:val="20"/>
    </w:rPr>
  </w:style>
  <w:style w:type="paragraph" w:customStyle="1" w:styleId="font6">
    <w:name w:val="font6"/>
    <w:basedOn w:val="a"/>
    <w:rsid w:val="00893941"/>
    <w:pPr>
      <w:spacing w:before="100" w:beforeAutospacing="1" w:after="100" w:afterAutospacing="1"/>
    </w:pPr>
    <w:rPr>
      <w:rFonts w:ascii="Tahoma" w:hAnsi="Tahoma" w:cs="Tahoma"/>
      <w:color w:val="000000"/>
      <w:sz w:val="16"/>
      <w:szCs w:val="16"/>
    </w:rPr>
  </w:style>
  <w:style w:type="paragraph" w:customStyle="1" w:styleId="font7">
    <w:name w:val="font7"/>
    <w:basedOn w:val="a"/>
    <w:rsid w:val="00893941"/>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893941"/>
    <w:pPr>
      <w:spacing w:before="100" w:beforeAutospacing="1" w:after="100" w:afterAutospacing="1"/>
      <w:jc w:val="center"/>
      <w:textAlignment w:val="center"/>
    </w:pPr>
  </w:style>
  <w:style w:type="paragraph" w:customStyle="1" w:styleId="xl68">
    <w:name w:val="xl68"/>
    <w:basedOn w:val="a"/>
    <w:rsid w:val="00893941"/>
    <w:pPr>
      <w:spacing w:before="100" w:beforeAutospacing="1" w:after="100" w:afterAutospacing="1"/>
      <w:jc w:val="center"/>
    </w:pPr>
  </w:style>
  <w:style w:type="paragraph" w:customStyle="1" w:styleId="xl69">
    <w:name w:val="xl69"/>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1">
    <w:name w:val="xl71"/>
    <w:basedOn w:val="a"/>
    <w:rsid w:val="00893941"/>
    <w:pPr>
      <w:pBdr>
        <w:left w:val="single" w:sz="4" w:space="0" w:color="auto"/>
        <w:right w:val="single" w:sz="4" w:space="0" w:color="auto"/>
      </w:pBdr>
      <w:shd w:val="clear" w:color="000000" w:fill="FF9900"/>
      <w:spacing w:before="100" w:beforeAutospacing="1" w:after="100" w:afterAutospacing="1"/>
      <w:jc w:val="center"/>
    </w:pPr>
  </w:style>
  <w:style w:type="paragraph" w:customStyle="1" w:styleId="xl72">
    <w:name w:val="xl72"/>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4">
    <w:name w:val="xl74"/>
    <w:basedOn w:val="a"/>
    <w:rsid w:val="00893941"/>
    <w:pPr>
      <w:shd w:val="clear" w:color="000000" w:fill="FFFF00"/>
      <w:spacing w:before="100" w:beforeAutospacing="1" w:after="100" w:afterAutospacing="1"/>
      <w:jc w:val="center"/>
    </w:pPr>
  </w:style>
  <w:style w:type="paragraph" w:customStyle="1" w:styleId="xl75">
    <w:name w:val="xl75"/>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76">
    <w:name w:val="xl7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78">
    <w:name w:val="xl78"/>
    <w:basedOn w:val="a"/>
    <w:rsid w:val="008939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79">
    <w:name w:val="xl79"/>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80">
    <w:name w:val="xl80"/>
    <w:basedOn w:val="a"/>
    <w:rsid w:val="008939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82">
    <w:name w:val="xl82"/>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893941"/>
    <w:pPr>
      <w:spacing w:before="100" w:beforeAutospacing="1" w:after="100" w:afterAutospacing="1"/>
      <w:jc w:val="center"/>
      <w:textAlignment w:val="center"/>
    </w:pPr>
  </w:style>
  <w:style w:type="paragraph" w:customStyle="1" w:styleId="xl84">
    <w:name w:val="xl84"/>
    <w:basedOn w:val="a"/>
    <w:rsid w:val="00893941"/>
    <w:pPr>
      <w:spacing w:before="100" w:beforeAutospacing="1" w:after="100" w:afterAutospacing="1"/>
      <w:jc w:val="center"/>
      <w:textAlignment w:val="center"/>
    </w:pPr>
  </w:style>
  <w:style w:type="paragraph" w:customStyle="1" w:styleId="xl85">
    <w:name w:val="xl85"/>
    <w:basedOn w:val="a"/>
    <w:rsid w:val="008939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6">
    <w:name w:val="xl8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
    <w:rsid w:val="00893941"/>
    <w:pPr>
      <w:shd w:val="clear" w:color="000000" w:fill="FF99CC"/>
      <w:spacing w:before="100" w:beforeAutospacing="1" w:after="100" w:afterAutospacing="1"/>
      <w:jc w:val="center"/>
      <w:textAlignment w:val="center"/>
    </w:pPr>
  </w:style>
  <w:style w:type="paragraph" w:customStyle="1" w:styleId="xl89">
    <w:name w:val="xl89"/>
    <w:basedOn w:val="a"/>
    <w:rsid w:val="0089394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style>
  <w:style w:type="paragraph" w:customStyle="1" w:styleId="xl90">
    <w:name w:val="xl90"/>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1">
    <w:name w:val="xl91"/>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2">
    <w:name w:val="xl92"/>
    <w:basedOn w:val="a"/>
    <w:rsid w:val="008939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93">
    <w:name w:val="xl93"/>
    <w:basedOn w:val="a"/>
    <w:rsid w:val="00893941"/>
    <w:pPr>
      <w:shd w:val="clear" w:color="000000" w:fill="FFFF99"/>
      <w:spacing w:before="100" w:beforeAutospacing="1" w:after="100" w:afterAutospacing="1"/>
      <w:jc w:val="center"/>
      <w:textAlignment w:val="center"/>
    </w:pPr>
  </w:style>
  <w:style w:type="paragraph" w:customStyle="1" w:styleId="xl94">
    <w:name w:val="xl94"/>
    <w:basedOn w:val="a"/>
    <w:rsid w:val="00893941"/>
    <w:pPr>
      <w:shd w:val="clear" w:color="000000" w:fill="FFFF00"/>
      <w:spacing w:before="100" w:beforeAutospacing="1" w:after="100" w:afterAutospacing="1"/>
      <w:jc w:val="center"/>
      <w:textAlignment w:val="center"/>
    </w:pPr>
  </w:style>
  <w:style w:type="paragraph" w:customStyle="1" w:styleId="xl95">
    <w:name w:val="xl95"/>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96">
    <w:name w:val="xl96"/>
    <w:basedOn w:val="a"/>
    <w:rsid w:val="00893941"/>
    <w:pPr>
      <w:shd w:val="clear" w:color="000000" w:fill="CCFFCC"/>
      <w:spacing w:before="100" w:beforeAutospacing="1" w:after="100" w:afterAutospacing="1"/>
    </w:pPr>
  </w:style>
  <w:style w:type="paragraph" w:customStyle="1" w:styleId="xl97">
    <w:name w:val="xl97"/>
    <w:basedOn w:val="a"/>
    <w:rsid w:val="00893941"/>
    <w:pPr>
      <w:pBdr>
        <w:top w:val="single" w:sz="4" w:space="0" w:color="auto"/>
        <w:left w:val="single" w:sz="4" w:space="0" w:color="auto"/>
        <w:bottom w:val="single" w:sz="4" w:space="0" w:color="auto"/>
      </w:pBdr>
      <w:shd w:val="clear" w:color="000000" w:fill="CCFFCC"/>
      <w:spacing w:before="100" w:beforeAutospacing="1" w:after="100" w:afterAutospacing="1"/>
      <w:jc w:val="center"/>
    </w:pPr>
  </w:style>
  <w:style w:type="paragraph" w:customStyle="1" w:styleId="xl98">
    <w:name w:val="xl98"/>
    <w:basedOn w:val="a"/>
    <w:rsid w:val="00893941"/>
    <w:pPr>
      <w:shd w:val="clear" w:color="000000" w:fill="CCFFCC"/>
      <w:spacing w:before="100" w:beforeAutospacing="1" w:after="100" w:afterAutospacing="1"/>
      <w:jc w:val="center"/>
    </w:pPr>
  </w:style>
  <w:style w:type="paragraph" w:customStyle="1" w:styleId="xl99">
    <w:name w:val="xl99"/>
    <w:basedOn w:val="a"/>
    <w:rsid w:val="00893941"/>
    <w:pPr>
      <w:shd w:val="clear" w:color="000000" w:fill="CCFFCC"/>
      <w:spacing w:before="100" w:beforeAutospacing="1" w:after="100" w:afterAutospacing="1"/>
      <w:jc w:val="center"/>
      <w:textAlignment w:val="center"/>
    </w:pPr>
  </w:style>
  <w:style w:type="paragraph" w:customStyle="1" w:styleId="xl100">
    <w:name w:val="xl100"/>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01">
    <w:name w:val="xl101"/>
    <w:basedOn w:val="a"/>
    <w:rsid w:val="00893941"/>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2">
    <w:name w:val="xl102"/>
    <w:basedOn w:val="a"/>
    <w:rsid w:val="0089394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103">
    <w:name w:val="xl103"/>
    <w:basedOn w:val="a"/>
    <w:rsid w:val="00893941"/>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style>
  <w:style w:type="paragraph" w:customStyle="1" w:styleId="xl104">
    <w:name w:val="xl104"/>
    <w:basedOn w:val="a"/>
    <w:rsid w:val="0089394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style>
  <w:style w:type="paragraph" w:customStyle="1" w:styleId="xl106">
    <w:name w:val="xl106"/>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893941"/>
    <w:pPr>
      <w:spacing w:before="100" w:beforeAutospacing="1" w:after="100" w:afterAutospacing="1"/>
      <w:jc w:val="center"/>
    </w:pPr>
  </w:style>
  <w:style w:type="paragraph" w:customStyle="1" w:styleId="xl108">
    <w:name w:val="xl108"/>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89394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style>
  <w:style w:type="paragraph" w:customStyle="1" w:styleId="xl110">
    <w:name w:val="xl110"/>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89394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12">
    <w:name w:val="xl112"/>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3">
    <w:name w:val="xl113"/>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4">
    <w:name w:val="xl114"/>
    <w:basedOn w:val="a"/>
    <w:rsid w:val="00893941"/>
    <w:pPr>
      <w:shd w:val="clear" w:color="000000" w:fill="CCFFCC"/>
      <w:spacing w:before="100" w:beforeAutospacing="1" w:after="100" w:afterAutospacing="1"/>
      <w:jc w:val="center"/>
      <w:textAlignment w:val="center"/>
    </w:pPr>
  </w:style>
  <w:style w:type="paragraph" w:customStyle="1" w:styleId="xl115">
    <w:name w:val="xl115"/>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style>
  <w:style w:type="paragraph" w:customStyle="1" w:styleId="xl116">
    <w:name w:val="xl116"/>
    <w:basedOn w:val="a"/>
    <w:rsid w:val="00893941"/>
    <w:pPr>
      <w:shd w:val="clear" w:color="000000" w:fill="CCFFCC"/>
      <w:spacing w:before="100" w:beforeAutospacing="1" w:after="100" w:afterAutospacing="1"/>
      <w:jc w:val="center"/>
      <w:textAlignment w:val="center"/>
    </w:pPr>
  </w:style>
  <w:style w:type="paragraph" w:customStyle="1" w:styleId="xl117">
    <w:name w:val="xl117"/>
    <w:basedOn w:val="a"/>
    <w:rsid w:val="0089394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FF0000"/>
    </w:rPr>
  </w:style>
  <w:style w:type="paragraph" w:customStyle="1" w:styleId="xl118">
    <w:name w:val="xl118"/>
    <w:basedOn w:val="a"/>
    <w:rsid w:val="008939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rPr>
  </w:style>
  <w:style w:type="paragraph" w:customStyle="1" w:styleId="xl119">
    <w:name w:val="xl119"/>
    <w:basedOn w:val="a"/>
    <w:rsid w:val="00893941"/>
    <w:pPr>
      <w:pBdr>
        <w:top w:val="single" w:sz="4" w:space="0" w:color="auto"/>
        <w:left w:val="single" w:sz="4" w:space="0" w:color="auto"/>
        <w:right w:val="single" w:sz="4" w:space="0" w:color="auto"/>
      </w:pBdr>
      <w:shd w:val="clear" w:color="000000" w:fill="FFFF00"/>
      <w:spacing w:before="100" w:beforeAutospacing="1" w:after="100" w:afterAutospacing="1"/>
      <w:jc w:val="center"/>
    </w:pPr>
  </w:style>
  <w:style w:type="paragraph" w:customStyle="1" w:styleId="xl120">
    <w:name w:val="xl120"/>
    <w:basedOn w:val="a"/>
    <w:rsid w:val="00893941"/>
    <w:pPr>
      <w:pBdr>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1">
    <w:name w:val="xl121"/>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a"/>
    <w:rsid w:val="00893941"/>
    <w:pPr>
      <w:pBdr>
        <w:top w:val="single" w:sz="4" w:space="0" w:color="auto"/>
        <w:left w:val="single" w:sz="4" w:space="0" w:color="auto"/>
        <w:right w:val="single" w:sz="4" w:space="0" w:color="auto"/>
      </w:pBdr>
      <w:shd w:val="clear" w:color="000000" w:fill="FF9900"/>
      <w:spacing w:before="100" w:beforeAutospacing="1" w:after="100" w:afterAutospacing="1"/>
      <w:jc w:val="center"/>
    </w:pPr>
  </w:style>
  <w:style w:type="paragraph" w:customStyle="1" w:styleId="xl124">
    <w:name w:val="xl124"/>
    <w:basedOn w:val="a"/>
    <w:rsid w:val="00893941"/>
    <w:pPr>
      <w:pBdr>
        <w:left w:val="single" w:sz="4" w:space="0" w:color="auto"/>
        <w:bottom w:val="single" w:sz="4" w:space="0" w:color="auto"/>
        <w:right w:val="single" w:sz="4" w:space="0" w:color="auto"/>
      </w:pBdr>
      <w:shd w:val="clear" w:color="000000" w:fill="FF9900"/>
      <w:spacing w:before="100" w:beforeAutospacing="1" w:after="100" w:afterAutospacing="1"/>
      <w:jc w:val="center"/>
    </w:pPr>
  </w:style>
  <w:style w:type="paragraph" w:customStyle="1" w:styleId="xl125">
    <w:name w:val="xl125"/>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6">
    <w:name w:val="xl126"/>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7">
    <w:name w:val="xl127"/>
    <w:basedOn w:val="a"/>
    <w:rsid w:val="0089394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8">
    <w:name w:val="xl128"/>
    <w:basedOn w:val="a"/>
    <w:rsid w:val="0089394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
    <w:rsid w:val="0089394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0">
    <w:name w:val="xl130"/>
    <w:basedOn w:val="a"/>
    <w:rsid w:val="0089394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893941"/>
    <w:pPr>
      <w:pBdr>
        <w:top w:val="single" w:sz="4" w:space="0" w:color="auto"/>
        <w:left w:val="single" w:sz="4" w:space="0" w:color="auto"/>
      </w:pBdr>
      <w:spacing w:before="100" w:beforeAutospacing="1" w:after="100" w:afterAutospacing="1"/>
      <w:jc w:val="center"/>
    </w:pPr>
  </w:style>
  <w:style w:type="paragraph" w:customStyle="1" w:styleId="xl132">
    <w:name w:val="xl132"/>
    <w:basedOn w:val="a"/>
    <w:rsid w:val="00893941"/>
    <w:pPr>
      <w:pBdr>
        <w:top w:val="single" w:sz="4" w:space="0" w:color="auto"/>
        <w:right w:val="single" w:sz="4" w:space="0" w:color="auto"/>
      </w:pBdr>
      <w:spacing w:before="100" w:beforeAutospacing="1" w:after="100" w:afterAutospacing="1"/>
      <w:jc w:val="center"/>
    </w:pPr>
  </w:style>
  <w:style w:type="paragraph" w:customStyle="1" w:styleId="xl133">
    <w:name w:val="xl133"/>
    <w:basedOn w:val="a"/>
    <w:rsid w:val="00893941"/>
    <w:pPr>
      <w:pBdr>
        <w:top w:val="single" w:sz="4" w:space="0" w:color="auto"/>
        <w:left w:val="single" w:sz="4" w:space="0" w:color="auto"/>
        <w:right w:val="single" w:sz="4" w:space="0" w:color="auto"/>
      </w:pBdr>
      <w:shd w:val="clear" w:color="000000" w:fill="CCFFCC"/>
      <w:spacing w:before="100" w:beforeAutospacing="1" w:after="100" w:afterAutospacing="1"/>
      <w:jc w:val="center"/>
    </w:pPr>
  </w:style>
  <w:style w:type="paragraph" w:customStyle="1" w:styleId="xl134">
    <w:name w:val="xl134"/>
    <w:basedOn w:val="a"/>
    <w:rsid w:val="00893941"/>
    <w:pPr>
      <w:pBdr>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35">
    <w:name w:val="xl135"/>
    <w:basedOn w:val="a"/>
    <w:rsid w:val="0089394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36">
    <w:name w:val="xl136"/>
    <w:basedOn w:val="a"/>
    <w:rsid w:val="00893941"/>
    <w:pPr>
      <w:pBdr>
        <w:top w:val="single" w:sz="4" w:space="0" w:color="auto"/>
        <w:bottom w:val="single" w:sz="4" w:space="0" w:color="auto"/>
        <w:right w:val="single" w:sz="4" w:space="0" w:color="auto"/>
      </w:pBdr>
      <w:spacing w:before="100" w:beforeAutospacing="1" w:after="100" w:afterAutospacing="1"/>
      <w:jc w:val="center"/>
    </w:pPr>
  </w:style>
  <w:style w:type="character" w:styleId="af4">
    <w:name w:val="Subtle Emphasis"/>
    <w:basedOn w:val="a0"/>
    <w:uiPriority w:val="19"/>
    <w:qFormat/>
    <w:rsid w:val="00893941"/>
    <w:rPr>
      <w:i/>
      <w:iCs/>
      <w:color w:val="808080"/>
    </w:rPr>
  </w:style>
  <w:style w:type="paragraph" w:customStyle="1" w:styleId="af5">
    <w:name w:val="Таблицы (моноширинный)"/>
    <w:basedOn w:val="a"/>
    <w:next w:val="a"/>
    <w:uiPriority w:val="99"/>
    <w:rsid w:val="00893941"/>
    <w:pPr>
      <w:widowControl w:val="0"/>
      <w:autoSpaceDE w:val="0"/>
      <w:autoSpaceDN w:val="0"/>
      <w:adjustRightInd w:val="0"/>
      <w:jc w:val="both"/>
    </w:pPr>
    <w:rPr>
      <w:rFonts w:ascii="Courier New" w:hAnsi="Courier New" w:cs="Courier New"/>
      <w:sz w:val="20"/>
      <w:szCs w:val="20"/>
    </w:rPr>
  </w:style>
  <w:style w:type="paragraph" w:styleId="af6">
    <w:name w:val="Body Text Indent"/>
    <w:basedOn w:val="a"/>
    <w:link w:val="af7"/>
    <w:uiPriority w:val="99"/>
    <w:unhideWhenUsed/>
    <w:rsid w:val="00893941"/>
    <w:pPr>
      <w:spacing w:after="120" w:line="276" w:lineRule="auto"/>
      <w:ind w:left="283"/>
    </w:pPr>
    <w:rPr>
      <w:rFonts w:eastAsia="Calibri"/>
      <w:sz w:val="28"/>
      <w:szCs w:val="22"/>
      <w:lang w:eastAsia="en-US"/>
    </w:rPr>
  </w:style>
  <w:style w:type="character" w:customStyle="1" w:styleId="af7">
    <w:name w:val="Основной текст с отступом Знак"/>
    <w:basedOn w:val="a0"/>
    <w:link w:val="af6"/>
    <w:uiPriority w:val="99"/>
    <w:rsid w:val="00893941"/>
    <w:rPr>
      <w:rFonts w:eastAsia="Calibri" w:cs="Times New Roman"/>
      <w:sz w:val="28"/>
      <w:szCs w:val="22"/>
      <w:lang w:eastAsia="en-US"/>
    </w:rPr>
  </w:style>
  <w:style w:type="paragraph" w:customStyle="1" w:styleId="4">
    <w:name w:val="4 уровень"/>
    <w:basedOn w:val="a"/>
    <w:link w:val="40"/>
    <w:autoRedefine/>
    <w:qFormat/>
    <w:rsid w:val="00893941"/>
    <w:pPr>
      <w:tabs>
        <w:tab w:val="left" w:pos="567"/>
      </w:tabs>
      <w:spacing w:before="400" w:line="360" w:lineRule="auto"/>
      <w:jc w:val="center"/>
      <w:outlineLvl w:val="3"/>
    </w:pPr>
    <w:rPr>
      <w:rFonts w:ascii="Cambria" w:eastAsia="Lucida Sans Unicode" w:hAnsi="Cambria"/>
      <w:b/>
      <w:iCs/>
      <w:color w:val="000000"/>
      <w:spacing w:val="15"/>
      <w:sz w:val="28"/>
      <w:szCs w:val="28"/>
      <w:lang w:val="x-none" w:eastAsia="x-none"/>
    </w:rPr>
  </w:style>
  <w:style w:type="character" w:customStyle="1" w:styleId="40">
    <w:name w:val="4 уровень Знак"/>
    <w:basedOn w:val="a0"/>
    <w:link w:val="4"/>
    <w:rsid w:val="00893941"/>
    <w:rPr>
      <w:rFonts w:ascii="Cambria" w:eastAsia="Lucida Sans Unicode" w:hAnsi="Cambria"/>
      <w:b/>
      <w:iCs/>
      <w:color w:val="000000"/>
      <w:spacing w:val="15"/>
      <w:sz w:val="28"/>
      <w:szCs w:val="28"/>
      <w:lang w:val="x-none" w:eastAsia="x-none"/>
    </w:rPr>
  </w:style>
  <w:style w:type="paragraph" w:customStyle="1" w:styleId="af8">
    <w:name w:val="Абзац"/>
    <w:basedOn w:val="a"/>
    <w:rsid w:val="00893941"/>
    <w:pPr>
      <w:suppressAutoHyphens/>
    </w:pPr>
    <w:rPr>
      <w:rFonts w:eastAsia="MS Mincho"/>
      <w:lang w:eastAsia="ar-SA"/>
    </w:rPr>
  </w:style>
  <w:style w:type="paragraph" w:customStyle="1" w:styleId="3">
    <w:name w:val="3 уровень"/>
    <w:basedOn w:val="a"/>
    <w:link w:val="30"/>
    <w:autoRedefine/>
    <w:qFormat/>
    <w:rsid w:val="00893941"/>
    <w:pPr>
      <w:tabs>
        <w:tab w:val="left" w:pos="567"/>
      </w:tabs>
      <w:spacing w:before="400" w:line="360" w:lineRule="auto"/>
      <w:jc w:val="center"/>
      <w:outlineLvl w:val="2"/>
    </w:pPr>
    <w:rPr>
      <w:rFonts w:ascii="Cambria" w:eastAsia="Lucida Sans Unicode" w:hAnsi="Cambria"/>
      <w:b/>
      <w:iCs/>
      <w:color w:val="000000"/>
      <w:spacing w:val="15"/>
      <w:sz w:val="28"/>
      <w:szCs w:val="28"/>
      <w:lang w:val="x-none" w:eastAsia="x-none"/>
    </w:rPr>
  </w:style>
  <w:style w:type="character" w:customStyle="1" w:styleId="30">
    <w:name w:val="3 уровень Знак"/>
    <w:basedOn w:val="a0"/>
    <w:link w:val="3"/>
    <w:rsid w:val="00893941"/>
    <w:rPr>
      <w:rFonts w:ascii="Cambria" w:eastAsia="Lucida Sans Unicode" w:hAnsi="Cambria"/>
      <w:b/>
      <w:iCs/>
      <w:color w:val="000000"/>
      <w:spacing w:val="15"/>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E%D0%B1%D1%8C" TargetMode="External"/><Relationship Id="rId18" Type="http://schemas.openxmlformats.org/officeDocument/2006/relationships/header" Target="header1.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ru.wikipedia.org/wiki/%D0%9F%D0%B8%D0%BC_(%D1%80%D0%B5%D0%BA%D0%B0)" TargetMode="Externa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ru.wikipedia.org/wiki/%D0%9B%D1%8F%D0%BD%D1%82%D0%BE%D1%80%D1%81%D0%BA%D0%BE%D0%B5_%D0%BD%D0%B5%D1%84%D1%82%D0%B5%D0%B3%D0%B0%D0%B7%D0%BE%D0%BA%D0%BE%D0%BD%D0%B4%D0%B5%D0%BD%D1%81%D0%B0%D1%82%D0%BD%D0%BE%D0%B5_%D0%BC%D0%B5%D1%81%D1%82%D0%BE%D1%80%D0%BE%D0%B6%D0%B4%D0%B5%D0%BD%D0%B8%D0%B5"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D48D74AAA5BE56C20277CA37991936AE1529B61DF93BAF9FFAA3C7E92D7423F4435F942EAE584353i3xFF"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ru.wikipedia.org/wiki/%D0%A2%D1%8E%D0%BC%D0%B5%D0%BD%D1%8C"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consultantplus://offline/ref=D48D74AAA5BE56C20277CA37991936AE1529B61DF93BAF9FFAA3C7E92D7423F4435F942EAE584353i3xF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A1%D1%83%D1%80%D0%B3%D1%83%D1%82"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21235</Words>
  <Characters>121041</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РАСПОРЯЖЕНИЕ - проект </vt:lpstr>
    </vt:vector>
  </TitlesOfParts>
  <Company>SPecialiST RePack</Company>
  <LinksUpToDate>false</LinksUpToDate>
  <CharactersWithSpaces>141993</CharactersWithSpaces>
  <SharedDoc>false</SharedDoc>
  <HLinks>
    <vt:vector size="42" baseType="variant">
      <vt:variant>
        <vt:i4>131073</vt:i4>
      </vt:variant>
      <vt:variant>
        <vt:i4>21</vt:i4>
      </vt:variant>
      <vt:variant>
        <vt:i4>0</vt:i4>
      </vt:variant>
      <vt:variant>
        <vt:i4>5</vt:i4>
      </vt:variant>
      <vt:variant>
        <vt:lpwstr>http://ru.wikipedia.org/wiki/%D0%9B%D1%8F%D0%BD%D1%82%D0%BE%D1%80%D1%81%D0%BA%D0%BE%D0%B5_%D0%BD%D0%B5%D1%84%D1%82%D0%B5%D0%B3%D0%B0%D0%B7%D0%BE%D0%BA%D0%BE%D0%BD%D0%B4%D0%B5%D0%BD%D1%81%D0%B0%D1%82%D0%BD%D0%BE%D0%B5_%D0%BC%D0%B5%D1%81%D1%82%D0%BE%D1%80%D0%BE%D0%B6%D0%B4%D0%B5%D0%BD%D0%B8%D0%B5</vt:lpwstr>
      </vt:variant>
      <vt:variant>
        <vt:lpwstr/>
      </vt:variant>
      <vt:variant>
        <vt:i4>720971</vt:i4>
      </vt:variant>
      <vt:variant>
        <vt:i4>18</vt:i4>
      </vt:variant>
      <vt:variant>
        <vt:i4>0</vt:i4>
      </vt:variant>
      <vt:variant>
        <vt:i4>5</vt:i4>
      </vt:variant>
      <vt:variant>
        <vt:lpwstr>http://ru.wikipedia.org/wiki/%D0%A2%D1%8E%D0%BC%D0%B5%D0%BD%D1%8C</vt:lpwstr>
      </vt:variant>
      <vt:variant>
        <vt:lpwstr/>
      </vt:variant>
      <vt:variant>
        <vt:i4>720924</vt:i4>
      </vt:variant>
      <vt:variant>
        <vt:i4>15</vt:i4>
      </vt:variant>
      <vt:variant>
        <vt:i4>0</vt:i4>
      </vt:variant>
      <vt:variant>
        <vt:i4>5</vt:i4>
      </vt:variant>
      <vt:variant>
        <vt:lpwstr>http://ru.wikipedia.org/wiki/%D0%A1%D1%83%D1%80%D0%B3%D1%83%D1%82</vt:lpwstr>
      </vt:variant>
      <vt:variant>
        <vt:lpwstr/>
      </vt:variant>
      <vt:variant>
        <vt:i4>8323131</vt:i4>
      </vt:variant>
      <vt:variant>
        <vt:i4>12</vt:i4>
      </vt:variant>
      <vt:variant>
        <vt:i4>0</vt:i4>
      </vt:variant>
      <vt:variant>
        <vt:i4>5</vt:i4>
      </vt:variant>
      <vt:variant>
        <vt:lpwstr>http://ru.wikipedia.org/wiki/%D0%9E%D0%B1%D1%8C</vt:lpwstr>
      </vt:variant>
      <vt:variant>
        <vt:lpwstr/>
      </vt:variant>
      <vt:variant>
        <vt:i4>589870</vt:i4>
      </vt:variant>
      <vt:variant>
        <vt:i4>9</vt:i4>
      </vt:variant>
      <vt:variant>
        <vt:i4>0</vt:i4>
      </vt:variant>
      <vt:variant>
        <vt:i4>5</vt:i4>
      </vt:variant>
      <vt:variant>
        <vt:lpwstr>http://ru.wikipedia.org/wiki/%D0%9F%D0%B8%D0%BC_(%D1%80%D0%B5%D0%BA%D0%B0)</vt:lpwstr>
      </vt:variant>
      <vt:variant>
        <vt:lpwstr/>
      </vt:variant>
      <vt:variant>
        <vt:i4>3342386</vt:i4>
      </vt:variant>
      <vt:variant>
        <vt:i4>6</vt:i4>
      </vt:variant>
      <vt:variant>
        <vt:i4>0</vt:i4>
      </vt:variant>
      <vt:variant>
        <vt:i4>5</vt:i4>
      </vt:variant>
      <vt:variant>
        <vt:lpwstr>consultantplus://offline/ref=D48D74AAA5BE56C20277CA37991936AE1529B61DF93BAF9FFAA3C7E92D7423F4435F942EAE584353i3xFF</vt:lpwstr>
      </vt:variant>
      <vt:variant>
        <vt:lpwstr/>
      </vt:variant>
      <vt:variant>
        <vt:i4>3342386</vt:i4>
      </vt:variant>
      <vt:variant>
        <vt:i4>3</vt:i4>
      </vt:variant>
      <vt:variant>
        <vt:i4>0</vt:i4>
      </vt:variant>
      <vt:variant>
        <vt:i4>5</vt:i4>
      </vt:variant>
      <vt:variant>
        <vt:lpwstr>consultantplus://offline/ref=D48D74AAA5BE56C20277CA37991936AE1529B61DF93BAF9FFAA3C7E92D7423F4435F942EAE584353i3xFF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 проект</dc:title>
  <dc:creator>MohovaTY</dc:creator>
  <cp:lastModifiedBy>Мязитов Марсель Наильевич</cp:lastModifiedBy>
  <cp:revision>2</cp:revision>
  <cp:lastPrinted>2014-10-21T08:39:00Z</cp:lastPrinted>
  <dcterms:created xsi:type="dcterms:W3CDTF">2014-10-21T11:34:00Z</dcterms:created>
  <dcterms:modified xsi:type="dcterms:W3CDTF">2014-10-21T11:34:00Z</dcterms:modified>
</cp:coreProperties>
</file>